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5BEC738" w:rsidR="004F48A0" w:rsidRPr="008D08DE" w:rsidRDefault="00EA2ED0" w:rsidP="00753061">
      <w:pPr>
        <w:rPr>
          <w:sz w:val="28"/>
          <w:szCs w:val="28"/>
          <w:u w:val="single"/>
        </w:rPr>
      </w:pPr>
      <w:r w:rsidRPr="008D08DE">
        <w:rPr>
          <w:sz w:val="28"/>
          <w:szCs w:val="28"/>
        </w:rPr>
        <w:t xml:space="preserve">          </w:t>
      </w:r>
      <w:r w:rsidR="00A91FB4" w:rsidRPr="008D08DE">
        <w:rPr>
          <w:sz w:val="28"/>
          <w:szCs w:val="28"/>
        </w:rPr>
        <w:t xml:space="preserve">                </w:t>
      </w:r>
      <w:r w:rsidR="004F48A0" w:rsidRPr="008D08DE">
        <w:rPr>
          <w:sz w:val="28"/>
          <w:szCs w:val="28"/>
        </w:rPr>
        <w:t>АВТОНОМНАЯ НЕКОММЕРЧЕСКАЯ ОРГАНИЗАЦИЯ ДОПОЛНИТЕЛЬНОГО ОБРАЗОВАНИЯ "ЯРКИЙ ПУТЬ"</w:t>
      </w:r>
    </w:p>
    <w:p w14:paraId="5C8B7A90" w14:textId="77777777" w:rsidR="004F48A0" w:rsidRPr="008D08DE" w:rsidRDefault="004F48A0" w:rsidP="004F48A0">
      <w:pPr>
        <w:pStyle w:val="af2"/>
        <w:rPr>
          <w:b/>
          <w:sz w:val="28"/>
          <w:szCs w:val="28"/>
          <w:u w:val="single"/>
        </w:rPr>
      </w:pPr>
    </w:p>
    <w:p w14:paraId="6DE9BBE1" w14:textId="77777777" w:rsidR="004F48A0" w:rsidRPr="008D08DE" w:rsidRDefault="004F48A0" w:rsidP="004F48A0">
      <w:pPr>
        <w:pStyle w:val="af2"/>
        <w:rPr>
          <w:b/>
          <w:sz w:val="28"/>
          <w:szCs w:val="28"/>
        </w:rPr>
      </w:pPr>
    </w:p>
    <w:p w14:paraId="3AD99136" w14:textId="77777777" w:rsidR="004F48A0" w:rsidRPr="008D08DE" w:rsidRDefault="004F48A0" w:rsidP="004F48A0">
      <w:pPr>
        <w:pStyle w:val="af2"/>
        <w:ind w:right="115"/>
        <w:rPr>
          <w:sz w:val="28"/>
          <w:szCs w:val="28"/>
        </w:rPr>
      </w:pPr>
    </w:p>
    <w:p w14:paraId="47A4A2CD" w14:textId="77777777" w:rsidR="004F48A0" w:rsidRPr="008D08DE" w:rsidRDefault="004F48A0" w:rsidP="004F48A0">
      <w:pPr>
        <w:pStyle w:val="af2"/>
        <w:ind w:right="115"/>
        <w:jc w:val="right"/>
        <w:rPr>
          <w:sz w:val="28"/>
          <w:szCs w:val="28"/>
        </w:rPr>
      </w:pPr>
    </w:p>
    <w:p w14:paraId="120678AE" w14:textId="77777777" w:rsidR="004F48A0" w:rsidRPr="008D08DE" w:rsidRDefault="004F48A0" w:rsidP="002B770F">
      <w:pPr>
        <w:pStyle w:val="af2"/>
        <w:spacing w:after="0"/>
        <w:ind w:left="6379" w:right="22"/>
        <w:jc w:val="right"/>
        <w:rPr>
          <w:sz w:val="28"/>
          <w:szCs w:val="28"/>
        </w:rPr>
      </w:pPr>
      <w:r w:rsidRPr="008D08DE">
        <w:rPr>
          <w:sz w:val="28"/>
          <w:szCs w:val="28"/>
        </w:rPr>
        <w:t>УТВЕРЖДАЮ:</w:t>
      </w:r>
    </w:p>
    <w:p w14:paraId="1D505566" w14:textId="77777777" w:rsidR="004F48A0" w:rsidRPr="008D08DE" w:rsidRDefault="004F48A0" w:rsidP="002B770F">
      <w:pPr>
        <w:pStyle w:val="af2"/>
        <w:spacing w:after="0"/>
        <w:ind w:left="6379"/>
        <w:jc w:val="right"/>
        <w:rPr>
          <w:sz w:val="28"/>
          <w:szCs w:val="28"/>
        </w:rPr>
      </w:pPr>
      <w:r w:rsidRPr="008D08DE">
        <w:rPr>
          <w:sz w:val="28"/>
          <w:szCs w:val="28"/>
        </w:rPr>
        <w:t>Директор</w:t>
      </w:r>
      <w:r w:rsidRPr="008D08DE">
        <w:rPr>
          <w:spacing w:val="-61"/>
          <w:sz w:val="28"/>
          <w:szCs w:val="28"/>
        </w:rPr>
        <w:t xml:space="preserve"> </w:t>
      </w:r>
    </w:p>
    <w:p w14:paraId="2DE8E7A6" w14:textId="77777777" w:rsidR="004F48A0" w:rsidRPr="008D08DE" w:rsidRDefault="004F48A0" w:rsidP="002B770F">
      <w:pPr>
        <w:pStyle w:val="af2"/>
        <w:spacing w:after="0"/>
        <w:ind w:left="6379"/>
        <w:jc w:val="right"/>
        <w:rPr>
          <w:sz w:val="28"/>
          <w:szCs w:val="28"/>
        </w:rPr>
      </w:pPr>
      <w:r w:rsidRPr="008D08DE">
        <w:rPr>
          <w:sz w:val="28"/>
          <w:szCs w:val="28"/>
        </w:rPr>
        <w:t>АНО ДО "ЯРКИЙ ПУТЬ"</w:t>
      </w:r>
    </w:p>
    <w:p w14:paraId="5B0B8A9E" w14:textId="77777777" w:rsidR="004F48A0" w:rsidRPr="008D08DE" w:rsidRDefault="004F48A0" w:rsidP="002B770F">
      <w:pPr>
        <w:pStyle w:val="af2"/>
        <w:spacing w:after="0"/>
        <w:ind w:left="6379"/>
        <w:jc w:val="right"/>
        <w:rPr>
          <w:b/>
          <w:bCs/>
          <w:sz w:val="28"/>
          <w:szCs w:val="28"/>
        </w:rPr>
      </w:pPr>
    </w:p>
    <w:p w14:paraId="64D1BBE5" w14:textId="252CCC31" w:rsidR="004F48A0" w:rsidRPr="008D08DE" w:rsidRDefault="004F48A0" w:rsidP="002B770F">
      <w:pPr>
        <w:pStyle w:val="af2"/>
        <w:spacing w:after="0"/>
        <w:ind w:left="6379"/>
        <w:jc w:val="right"/>
        <w:rPr>
          <w:b/>
          <w:sz w:val="28"/>
          <w:szCs w:val="28"/>
        </w:rPr>
      </w:pPr>
      <w:r w:rsidRPr="008D08DE">
        <w:rPr>
          <w:sz w:val="28"/>
          <w:szCs w:val="28"/>
        </w:rPr>
        <w:t>________/ Зименкова Е.В.</w:t>
      </w:r>
    </w:p>
    <w:p w14:paraId="5D221AA1" w14:textId="67D3DEFE" w:rsidR="004F48A0" w:rsidRPr="008D08DE" w:rsidRDefault="004F48A0" w:rsidP="002B770F">
      <w:pPr>
        <w:pStyle w:val="af2"/>
        <w:spacing w:after="0"/>
        <w:ind w:right="22"/>
        <w:jc w:val="right"/>
        <w:rPr>
          <w:sz w:val="28"/>
          <w:szCs w:val="28"/>
        </w:rPr>
      </w:pPr>
      <w:r w:rsidRPr="008D08DE">
        <w:rPr>
          <w:sz w:val="28"/>
          <w:szCs w:val="28"/>
        </w:rPr>
        <w:t>(приказ</w:t>
      </w:r>
      <w:r w:rsidRPr="008D08DE">
        <w:rPr>
          <w:spacing w:val="-2"/>
          <w:sz w:val="28"/>
          <w:szCs w:val="28"/>
        </w:rPr>
        <w:t xml:space="preserve"> </w:t>
      </w:r>
      <w:r w:rsidRPr="008D08DE">
        <w:rPr>
          <w:sz w:val="28"/>
          <w:szCs w:val="28"/>
        </w:rPr>
        <w:t>№</w:t>
      </w:r>
      <w:r w:rsidR="00202EA1" w:rsidRPr="008D08DE">
        <w:rPr>
          <w:spacing w:val="-2"/>
          <w:sz w:val="28"/>
          <w:szCs w:val="28"/>
        </w:rPr>
        <w:t>28-ОП</w:t>
      </w:r>
      <w:r w:rsidRPr="008D08DE">
        <w:rPr>
          <w:spacing w:val="-2"/>
          <w:sz w:val="28"/>
          <w:szCs w:val="28"/>
        </w:rPr>
        <w:t xml:space="preserve"> </w:t>
      </w:r>
      <w:r w:rsidRPr="008D08DE">
        <w:rPr>
          <w:sz w:val="28"/>
          <w:szCs w:val="28"/>
        </w:rPr>
        <w:t>от</w:t>
      </w:r>
      <w:r w:rsidRPr="008D08DE">
        <w:rPr>
          <w:spacing w:val="-2"/>
          <w:sz w:val="28"/>
          <w:szCs w:val="28"/>
        </w:rPr>
        <w:t xml:space="preserve"> </w:t>
      </w:r>
      <w:r w:rsidRPr="008D08DE">
        <w:rPr>
          <w:sz w:val="28"/>
          <w:szCs w:val="28"/>
        </w:rPr>
        <w:t>«</w:t>
      </w:r>
      <w:r w:rsidR="00202EA1" w:rsidRPr="008D08DE">
        <w:rPr>
          <w:sz w:val="28"/>
          <w:szCs w:val="28"/>
        </w:rPr>
        <w:t>28</w:t>
      </w:r>
      <w:r w:rsidRPr="008D08DE">
        <w:rPr>
          <w:sz w:val="28"/>
          <w:szCs w:val="28"/>
        </w:rPr>
        <w:t xml:space="preserve">» </w:t>
      </w:r>
      <w:r w:rsidR="00202EA1" w:rsidRPr="008D08DE">
        <w:rPr>
          <w:sz w:val="28"/>
          <w:szCs w:val="28"/>
        </w:rPr>
        <w:t xml:space="preserve">августа </w:t>
      </w:r>
      <w:r w:rsidRPr="008D08DE">
        <w:rPr>
          <w:sz w:val="28"/>
          <w:szCs w:val="28"/>
        </w:rPr>
        <w:t>2025</w:t>
      </w:r>
      <w:r w:rsidRPr="008D08DE">
        <w:rPr>
          <w:spacing w:val="-3"/>
          <w:sz w:val="28"/>
          <w:szCs w:val="28"/>
        </w:rPr>
        <w:t xml:space="preserve"> </w:t>
      </w:r>
      <w:r w:rsidRPr="008D08DE">
        <w:rPr>
          <w:sz w:val="28"/>
          <w:szCs w:val="28"/>
        </w:rPr>
        <w:t>г.)</w:t>
      </w:r>
    </w:p>
    <w:p w14:paraId="0064758C" w14:textId="77777777" w:rsidR="004F48A0" w:rsidRPr="008D08DE" w:rsidRDefault="004F48A0" w:rsidP="004F48A0">
      <w:pPr>
        <w:pStyle w:val="af2"/>
        <w:ind w:right="115"/>
        <w:jc w:val="right"/>
        <w:rPr>
          <w:sz w:val="28"/>
          <w:szCs w:val="28"/>
        </w:rPr>
      </w:pPr>
    </w:p>
    <w:p w14:paraId="28FE3448" w14:textId="77777777" w:rsidR="004F48A0" w:rsidRPr="008D08DE" w:rsidRDefault="004F48A0" w:rsidP="004F48A0">
      <w:pPr>
        <w:pStyle w:val="af2"/>
        <w:ind w:right="115"/>
        <w:jc w:val="right"/>
        <w:rPr>
          <w:sz w:val="28"/>
          <w:szCs w:val="28"/>
        </w:rPr>
      </w:pPr>
    </w:p>
    <w:p w14:paraId="3B287F61" w14:textId="77777777" w:rsidR="004F48A0" w:rsidRPr="008D08DE" w:rsidRDefault="004F48A0" w:rsidP="004F48A0">
      <w:pPr>
        <w:pStyle w:val="af2"/>
        <w:rPr>
          <w:sz w:val="28"/>
          <w:szCs w:val="28"/>
        </w:rPr>
      </w:pPr>
    </w:p>
    <w:p w14:paraId="1BAB9092" w14:textId="77777777" w:rsidR="004F48A0" w:rsidRPr="008D08DE" w:rsidRDefault="004F48A0" w:rsidP="004F48A0">
      <w:pPr>
        <w:pStyle w:val="af2"/>
        <w:rPr>
          <w:sz w:val="28"/>
          <w:szCs w:val="28"/>
        </w:rPr>
      </w:pPr>
    </w:p>
    <w:p w14:paraId="1FD5ECD6" w14:textId="77777777" w:rsidR="004F48A0" w:rsidRPr="008D08DE" w:rsidRDefault="004F48A0" w:rsidP="002B770F">
      <w:pPr>
        <w:snapToGrid w:val="0"/>
        <w:ind w:left="-80" w:right="-94" w:hanging="1196"/>
        <w:jc w:val="center"/>
        <w:rPr>
          <w:b/>
          <w:sz w:val="28"/>
          <w:szCs w:val="28"/>
        </w:rPr>
      </w:pPr>
      <w:r w:rsidRPr="008D08DE">
        <w:rPr>
          <w:b/>
          <w:sz w:val="28"/>
          <w:szCs w:val="28"/>
        </w:rPr>
        <w:t>Дополнительная общеобразовательная программа –</w:t>
      </w:r>
    </w:p>
    <w:p w14:paraId="6CEB7F44" w14:textId="77777777" w:rsidR="004F48A0" w:rsidRPr="008D08DE" w:rsidRDefault="004F48A0" w:rsidP="002B770F">
      <w:pPr>
        <w:snapToGrid w:val="0"/>
        <w:ind w:left="-80" w:right="-94" w:hanging="1196"/>
        <w:jc w:val="center"/>
        <w:rPr>
          <w:b/>
          <w:sz w:val="28"/>
          <w:szCs w:val="28"/>
        </w:rPr>
      </w:pPr>
      <w:r w:rsidRPr="008D08DE">
        <w:rPr>
          <w:b/>
          <w:sz w:val="28"/>
          <w:szCs w:val="28"/>
        </w:rPr>
        <w:t>дополнительная общеразвивающая программа</w:t>
      </w:r>
    </w:p>
    <w:p w14:paraId="217E5661" w14:textId="0E56464E" w:rsidR="004F48A0" w:rsidRPr="008D08DE" w:rsidRDefault="004F48A0" w:rsidP="002B770F">
      <w:pPr>
        <w:pStyle w:val="af5"/>
        <w:ind w:hanging="1196"/>
        <w:rPr>
          <w:b/>
          <w:sz w:val="28"/>
          <w:szCs w:val="28"/>
        </w:rPr>
      </w:pPr>
      <w:r w:rsidRPr="008D08DE">
        <w:rPr>
          <w:b/>
          <w:sz w:val="28"/>
          <w:szCs w:val="28"/>
        </w:rPr>
        <w:t>«</w:t>
      </w:r>
      <w:r w:rsidR="008A4356" w:rsidRPr="008D08DE">
        <w:rPr>
          <w:b/>
          <w:sz w:val="28"/>
          <w:szCs w:val="28"/>
        </w:rPr>
        <w:t>Русский язык</w:t>
      </w:r>
      <w:r w:rsidRPr="008D08DE">
        <w:rPr>
          <w:b/>
          <w:sz w:val="28"/>
          <w:szCs w:val="28"/>
        </w:rPr>
        <w:t>»</w:t>
      </w:r>
    </w:p>
    <w:p w14:paraId="06C498B0" w14:textId="77777777" w:rsidR="004F48A0" w:rsidRPr="008D08DE"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8D08DE" w:rsidRDefault="004F48A0" w:rsidP="002B770F">
      <w:pPr>
        <w:pStyle w:val="ConsPlusNonformat"/>
        <w:ind w:hanging="1196"/>
        <w:jc w:val="center"/>
        <w:rPr>
          <w:rFonts w:ascii="Times New Roman" w:hAnsi="Times New Roman" w:cs="Times New Roman"/>
          <w:sz w:val="28"/>
          <w:szCs w:val="28"/>
        </w:rPr>
      </w:pPr>
      <w:r w:rsidRPr="008D08DE">
        <w:rPr>
          <w:rFonts w:ascii="Times New Roman" w:hAnsi="Times New Roman" w:cs="Times New Roman"/>
          <w:sz w:val="28"/>
          <w:szCs w:val="28"/>
        </w:rPr>
        <w:t>Возраст обучающихся: 7-11 лет</w:t>
      </w:r>
    </w:p>
    <w:p w14:paraId="244075D3" w14:textId="10EEDD01" w:rsidR="004F48A0" w:rsidRPr="008D08DE" w:rsidRDefault="004F48A0" w:rsidP="002B770F">
      <w:pPr>
        <w:pStyle w:val="ConsPlusNonformat"/>
        <w:ind w:hanging="1196"/>
        <w:jc w:val="center"/>
        <w:rPr>
          <w:rFonts w:ascii="Times New Roman" w:hAnsi="Times New Roman" w:cs="Times New Roman"/>
          <w:sz w:val="28"/>
          <w:szCs w:val="28"/>
        </w:rPr>
      </w:pPr>
      <w:r w:rsidRPr="008D08DE">
        <w:rPr>
          <w:rFonts w:ascii="Times New Roman" w:hAnsi="Times New Roman" w:cs="Times New Roman"/>
          <w:sz w:val="28"/>
          <w:szCs w:val="28"/>
        </w:rPr>
        <w:t xml:space="preserve">Срок реализации: </w:t>
      </w:r>
      <w:r w:rsidR="00370A5A" w:rsidRPr="008D08DE">
        <w:rPr>
          <w:rFonts w:ascii="Times New Roman" w:hAnsi="Times New Roman" w:cs="Times New Roman"/>
          <w:sz w:val="28"/>
          <w:szCs w:val="28"/>
        </w:rPr>
        <w:t>4 года, 675 часов</w:t>
      </w:r>
    </w:p>
    <w:p w14:paraId="57F4EA48" w14:textId="77777777" w:rsidR="004F48A0" w:rsidRPr="008D08DE" w:rsidRDefault="004F48A0" w:rsidP="004F48A0">
      <w:pPr>
        <w:pStyle w:val="ConsPlusNonformat"/>
        <w:jc w:val="center"/>
        <w:rPr>
          <w:rFonts w:ascii="Times New Roman" w:hAnsi="Times New Roman" w:cs="Times New Roman"/>
          <w:sz w:val="28"/>
          <w:szCs w:val="28"/>
        </w:rPr>
      </w:pPr>
    </w:p>
    <w:p w14:paraId="69CCA2B2" w14:textId="77777777" w:rsidR="004F48A0" w:rsidRPr="008D08DE" w:rsidRDefault="004F48A0" w:rsidP="004F48A0">
      <w:pPr>
        <w:pStyle w:val="ConsPlusNonformat"/>
        <w:jc w:val="both"/>
        <w:rPr>
          <w:rFonts w:ascii="Times New Roman" w:hAnsi="Times New Roman" w:cs="Times New Roman"/>
          <w:sz w:val="28"/>
          <w:szCs w:val="28"/>
        </w:rPr>
      </w:pPr>
      <w:r w:rsidRPr="008D08DE">
        <w:rPr>
          <w:rFonts w:ascii="Times New Roman" w:hAnsi="Times New Roman" w:cs="Times New Roman"/>
          <w:sz w:val="28"/>
          <w:szCs w:val="28"/>
        </w:rPr>
        <w:t xml:space="preserve">                                          </w:t>
      </w:r>
    </w:p>
    <w:p w14:paraId="6A8A7EFF" w14:textId="77777777" w:rsidR="004F48A0" w:rsidRPr="008D08DE" w:rsidRDefault="004F48A0" w:rsidP="004F48A0">
      <w:pPr>
        <w:pStyle w:val="ConsPlusNonformat"/>
        <w:ind w:left="-426"/>
        <w:jc w:val="both"/>
        <w:rPr>
          <w:rFonts w:ascii="Times New Roman" w:hAnsi="Times New Roman" w:cs="Times New Roman"/>
          <w:sz w:val="28"/>
          <w:szCs w:val="28"/>
        </w:rPr>
      </w:pPr>
    </w:p>
    <w:p w14:paraId="5E36F1E6" w14:textId="77777777" w:rsidR="004F48A0" w:rsidRDefault="004F48A0" w:rsidP="004F48A0">
      <w:pPr>
        <w:pStyle w:val="ConsPlusNonformat"/>
        <w:jc w:val="right"/>
        <w:rPr>
          <w:rFonts w:ascii="Times New Roman" w:hAnsi="Times New Roman" w:cs="Times New Roman"/>
          <w:sz w:val="28"/>
          <w:szCs w:val="28"/>
        </w:rPr>
      </w:pPr>
    </w:p>
    <w:p w14:paraId="6652EC37" w14:textId="77777777" w:rsidR="00F57CAC" w:rsidRPr="008D08DE" w:rsidRDefault="00F57CAC" w:rsidP="004F48A0">
      <w:pPr>
        <w:pStyle w:val="ConsPlusNonformat"/>
        <w:jc w:val="right"/>
        <w:rPr>
          <w:rFonts w:ascii="Times New Roman" w:hAnsi="Times New Roman" w:cs="Times New Roman"/>
          <w:sz w:val="28"/>
          <w:szCs w:val="28"/>
        </w:rPr>
      </w:pPr>
    </w:p>
    <w:p w14:paraId="7CEAE8A8" w14:textId="77777777" w:rsidR="004F48A0" w:rsidRPr="008D08DE" w:rsidRDefault="004F48A0" w:rsidP="004F48A0">
      <w:pPr>
        <w:pStyle w:val="ConsPlusNonformat"/>
        <w:jc w:val="right"/>
        <w:rPr>
          <w:rFonts w:ascii="Times New Roman" w:hAnsi="Times New Roman" w:cs="Times New Roman"/>
          <w:sz w:val="28"/>
          <w:szCs w:val="28"/>
        </w:rPr>
      </w:pPr>
    </w:p>
    <w:p w14:paraId="5AEC68A5" w14:textId="77777777" w:rsidR="004F48A0" w:rsidRPr="008D08DE" w:rsidRDefault="004F48A0" w:rsidP="004F48A0">
      <w:pPr>
        <w:pStyle w:val="ConsPlusNonformat"/>
        <w:jc w:val="right"/>
        <w:rPr>
          <w:rFonts w:ascii="Times New Roman" w:hAnsi="Times New Roman" w:cs="Times New Roman"/>
          <w:sz w:val="28"/>
          <w:szCs w:val="28"/>
        </w:rPr>
      </w:pPr>
      <w:r w:rsidRPr="008D08DE">
        <w:rPr>
          <w:rFonts w:ascii="Times New Roman" w:hAnsi="Times New Roman" w:cs="Times New Roman"/>
          <w:sz w:val="28"/>
          <w:szCs w:val="28"/>
        </w:rPr>
        <w:t xml:space="preserve">Составитель программы: </w:t>
      </w:r>
    </w:p>
    <w:p w14:paraId="3A776645" w14:textId="77777777" w:rsidR="004F48A0" w:rsidRPr="008D08DE" w:rsidRDefault="004F48A0" w:rsidP="004F48A0">
      <w:pPr>
        <w:pStyle w:val="af2"/>
        <w:jc w:val="right"/>
        <w:rPr>
          <w:sz w:val="28"/>
          <w:szCs w:val="28"/>
        </w:rPr>
      </w:pPr>
      <w:bookmarkStart w:id="0" w:name="_Hlk216346137"/>
      <w:r w:rsidRPr="008D08DE">
        <w:rPr>
          <w:sz w:val="28"/>
          <w:szCs w:val="28"/>
        </w:rPr>
        <w:t>Зименкова Елена Всеволодовна</w:t>
      </w:r>
      <w:bookmarkEnd w:id="0"/>
    </w:p>
    <w:p w14:paraId="119B473A" w14:textId="77777777" w:rsidR="004F48A0" w:rsidRPr="008D08DE" w:rsidRDefault="004F48A0" w:rsidP="004F48A0">
      <w:pPr>
        <w:pStyle w:val="af2"/>
        <w:rPr>
          <w:b/>
          <w:sz w:val="28"/>
          <w:szCs w:val="28"/>
        </w:rPr>
      </w:pPr>
    </w:p>
    <w:p w14:paraId="0D082D9A" w14:textId="77777777" w:rsidR="004F48A0" w:rsidRPr="008D08DE" w:rsidRDefault="004F48A0" w:rsidP="004F48A0">
      <w:pPr>
        <w:pStyle w:val="af2"/>
        <w:rPr>
          <w:b/>
          <w:sz w:val="28"/>
          <w:szCs w:val="28"/>
        </w:rPr>
      </w:pPr>
    </w:p>
    <w:p w14:paraId="0DCA22E6" w14:textId="77777777" w:rsidR="004F48A0" w:rsidRPr="008D08DE" w:rsidRDefault="004F48A0" w:rsidP="004F48A0">
      <w:pPr>
        <w:pStyle w:val="af2"/>
        <w:rPr>
          <w:b/>
          <w:sz w:val="28"/>
          <w:szCs w:val="28"/>
        </w:rPr>
      </w:pPr>
    </w:p>
    <w:p w14:paraId="3A4E9467" w14:textId="77777777" w:rsidR="004F48A0" w:rsidRPr="008D08DE" w:rsidRDefault="004F48A0" w:rsidP="004F48A0">
      <w:pPr>
        <w:pStyle w:val="af2"/>
        <w:rPr>
          <w:b/>
          <w:sz w:val="28"/>
          <w:szCs w:val="28"/>
        </w:rPr>
      </w:pPr>
    </w:p>
    <w:p w14:paraId="739FFE0B" w14:textId="77777777" w:rsidR="004F48A0" w:rsidRPr="008D08DE" w:rsidRDefault="004F48A0" w:rsidP="004F48A0">
      <w:pPr>
        <w:pStyle w:val="af2"/>
        <w:rPr>
          <w:b/>
          <w:sz w:val="28"/>
          <w:szCs w:val="28"/>
        </w:rPr>
      </w:pPr>
    </w:p>
    <w:p w14:paraId="5BE1E8E6" w14:textId="77777777" w:rsidR="004F48A0" w:rsidRPr="008D08DE" w:rsidRDefault="004F48A0" w:rsidP="004F48A0">
      <w:pPr>
        <w:pStyle w:val="af2"/>
        <w:rPr>
          <w:b/>
          <w:sz w:val="28"/>
          <w:szCs w:val="28"/>
        </w:rPr>
      </w:pPr>
    </w:p>
    <w:p w14:paraId="04B0B7F8" w14:textId="77777777" w:rsidR="004F48A0" w:rsidRPr="008D08DE" w:rsidRDefault="004F48A0" w:rsidP="002B770F">
      <w:pPr>
        <w:pStyle w:val="af2"/>
        <w:ind w:left="426" w:right="624"/>
        <w:jc w:val="center"/>
        <w:rPr>
          <w:spacing w:val="3"/>
          <w:sz w:val="28"/>
          <w:szCs w:val="28"/>
        </w:rPr>
      </w:pPr>
      <w:r w:rsidRPr="008D08DE">
        <w:rPr>
          <w:sz w:val="28"/>
          <w:szCs w:val="28"/>
        </w:rPr>
        <w:t>г. Чехов,</w:t>
      </w:r>
    </w:p>
    <w:p w14:paraId="0A8E549A" w14:textId="77777777" w:rsidR="004F48A0" w:rsidRPr="008D08DE" w:rsidRDefault="004F48A0" w:rsidP="002B770F">
      <w:pPr>
        <w:pStyle w:val="af2"/>
        <w:ind w:left="426" w:right="624"/>
        <w:jc w:val="center"/>
        <w:rPr>
          <w:sz w:val="28"/>
          <w:szCs w:val="28"/>
        </w:rPr>
      </w:pPr>
      <w:r w:rsidRPr="008D08DE">
        <w:rPr>
          <w:sz w:val="28"/>
          <w:szCs w:val="28"/>
        </w:rPr>
        <w:t>2025 г.</w:t>
      </w:r>
    </w:p>
    <w:p w14:paraId="11505191" w14:textId="77777777" w:rsidR="004F48A0" w:rsidRPr="008D08DE" w:rsidRDefault="004F48A0" w:rsidP="004F48A0">
      <w:pPr>
        <w:pStyle w:val="af2"/>
        <w:rPr>
          <w:b/>
          <w:sz w:val="28"/>
          <w:szCs w:val="28"/>
        </w:rPr>
      </w:pPr>
    </w:p>
    <w:p w14:paraId="53CF2802" w14:textId="2F95E051" w:rsidR="009C3E66" w:rsidRPr="008D08DE" w:rsidRDefault="00CE5711" w:rsidP="00A02FC9">
      <w:pPr>
        <w:spacing w:line="259" w:lineRule="auto"/>
        <w:ind w:right="-28"/>
        <w:jc w:val="center"/>
        <w:rPr>
          <w:b/>
          <w:bCs/>
          <w:caps/>
        </w:rPr>
      </w:pPr>
      <w:r w:rsidRPr="008D08DE">
        <w:rPr>
          <w:b/>
          <w:bCs/>
          <w:caps/>
        </w:rPr>
        <w:lastRenderedPageBreak/>
        <w:t>СОДЕРЖАНИЕ</w:t>
      </w:r>
    </w:p>
    <w:p w14:paraId="2295D7AA" w14:textId="47BA406C" w:rsidR="00A910CB" w:rsidRPr="008D08DE" w:rsidRDefault="00A910CB" w:rsidP="00A02FC9">
      <w:pPr>
        <w:suppressAutoHyphens/>
        <w:ind w:right="-28"/>
        <w:jc w:val="both"/>
        <w:rPr>
          <w:lang w:val="en-US"/>
        </w:rPr>
      </w:pPr>
    </w:p>
    <w:tbl>
      <w:tblPr>
        <w:tblStyle w:val="a4"/>
        <w:tblW w:w="0" w:type="auto"/>
        <w:tblLook w:val="04A0" w:firstRow="1" w:lastRow="0" w:firstColumn="1" w:lastColumn="0" w:noHBand="0" w:noVBand="1"/>
      </w:tblPr>
      <w:tblGrid>
        <w:gridCol w:w="7933"/>
        <w:gridCol w:w="1668"/>
      </w:tblGrid>
      <w:tr w:rsidR="008D08DE" w:rsidRPr="008D08DE" w14:paraId="4AF1B139" w14:textId="77777777" w:rsidTr="00085F30">
        <w:tc>
          <w:tcPr>
            <w:tcW w:w="9601" w:type="dxa"/>
            <w:gridSpan w:val="2"/>
          </w:tcPr>
          <w:p w14:paraId="34B97CB3" w14:textId="63397B00" w:rsidR="00A910CB" w:rsidRPr="008D08DE" w:rsidRDefault="00A910CB" w:rsidP="00A910CB">
            <w:pPr>
              <w:tabs>
                <w:tab w:val="left" w:pos="8222"/>
              </w:tabs>
              <w:spacing w:line="259" w:lineRule="auto"/>
              <w:ind w:right="-28"/>
              <w:rPr>
                <w:b/>
                <w:bCs/>
                <w:caps/>
              </w:rPr>
            </w:pPr>
            <w:r w:rsidRPr="008D08DE">
              <w:rPr>
                <w:b/>
              </w:rPr>
              <w:t xml:space="preserve">«Комплекс основных характеристик </w:t>
            </w:r>
            <w:r w:rsidR="00D16444" w:rsidRPr="008D08DE">
              <w:rPr>
                <w:b/>
              </w:rPr>
              <w:t>программы</w:t>
            </w:r>
            <w:r w:rsidRPr="008D08DE">
              <w:rPr>
                <w:b/>
              </w:rPr>
              <w:t>»</w:t>
            </w:r>
          </w:p>
        </w:tc>
      </w:tr>
      <w:tr w:rsidR="008D08DE" w:rsidRPr="008D08DE" w14:paraId="1BE55342" w14:textId="77777777" w:rsidTr="00A910CB">
        <w:tc>
          <w:tcPr>
            <w:tcW w:w="7933" w:type="dxa"/>
          </w:tcPr>
          <w:p w14:paraId="3528BB83" w14:textId="0DEF0CCF" w:rsidR="00A910CB" w:rsidRPr="008D08DE" w:rsidRDefault="00A910CB" w:rsidP="00A02FC9">
            <w:pPr>
              <w:suppressAutoHyphens/>
              <w:ind w:right="-28"/>
              <w:jc w:val="both"/>
            </w:pPr>
            <w:r w:rsidRPr="008D08DE">
              <w:rPr>
                <w:lang w:bidi="ru-RU"/>
              </w:rPr>
              <w:t>1.1 Пояснительная записка</w:t>
            </w:r>
          </w:p>
        </w:tc>
        <w:tc>
          <w:tcPr>
            <w:tcW w:w="1668" w:type="dxa"/>
          </w:tcPr>
          <w:p w14:paraId="76AE6854" w14:textId="7DFB3EFC" w:rsidR="00A910CB" w:rsidRPr="008D08DE" w:rsidRDefault="00A910CB" w:rsidP="00A910CB">
            <w:pPr>
              <w:suppressAutoHyphens/>
              <w:ind w:right="-28"/>
              <w:jc w:val="center"/>
              <w:rPr>
                <w:b/>
                <w:bCs/>
              </w:rPr>
            </w:pPr>
            <w:r w:rsidRPr="008D08DE">
              <w:rPr>
                <w:b/>
                <w:bCs/>
              </w:rPr>
              <w:t>3</w:t>
            </w:r>
          </w:p>
        </w:tc>
      </w:tr>
      <w:tr w:rsidR="008D08DE" w:rsidRPr="008D08DE" w14:paraId="2940B9F4" w14:textId="77777777" w:rsidTr="00A910CB">
        <w:tc>
          <w:tcPr>
            <w:tcW w:w="7933" w:type="dxa"/>
          </w:tcPr>
          <w:p w14:paraId="47B7BE74" w14:textId="06A8D934" w:rsidR="00A910CB" w:rsidRPr="008D08DE" w:rsidRDefault="00A910CB" w:rsidP="00A02FC9">
            <w:pPr>
              <w:suppressAutoHyphens/>
              <w:ind w:right="-28"/>
              <w:jc w:val="both"/>
            </w:pPr>
            <w:r w:rsidRPr="008D08DE">
              <w:rPr>
                <w:lang w:bidi="ru-RU"/>
              </w:rPr>
              <w:t>1.2. Цели и задачи программы</w:t>
            </w:r>
          </w:p>
        </w:tc>
        <w:tc>
          <w:tcPr>
            <w:tcW w:w="1668" w:type="dxa"/>
          </w:tcPr>
          <w:p w14:paraId="6F1239CF" w14:textId="2AAC4C39" w:rsidR="00A910CB" w:rsidRPr="008D08DE" w:rsidRDefault="00A910CB" w:rsidP="00A910CB">
            <w:pPr>
              <w:suppressAutoHyphens/>
              <w:ind w:right="-28"/>
              <w:jc w:val="center"/>
              <w:rPr>
                <w:b/>
                <w:bCs/>
              </w:rPr>
            </w:pPr>
            <w:r w:rsidRPr="008D08DE">
              <w:rPr>
                <w:b/>
                <w:bCs/>
              </w:rPr>
              <w:t>5</w:t>
            </w:r>
          </w:p>
        </w:tc>
      </w:tr>
      <w:tr w:rsidR="008D08DE" w:rsidRPr="008D08DE" w14:paraId="0772E04A" w14:textId="77777777" w:rsidTr="00A910CB">
        <w:tc>
          <w:tcPr>
            <w:tcW w:w="7933" w:type="dxa"/>
          </w:tcPr>
          <w:p w14:paraId="332A93F1" w14:textId="7FF6A619" w:rsidR="00A910CB" w:rsidRPr="008D08DE" w:rsidRDefault="00A910CB" w:rsidP="00A02FC9">
            <w:pPr>
              <w:suppressAutoHyphens/>
              <w:ind w:right="-28"/>
              <w:jc w:val="both"/>
            </w:pPr>
            <w:r w:rsidRPr="008D08DE">
              <w:rPr>
                <w:lang w:bidi="ru-RU"/>
              </w:rPr>
              <w:t>1.3. Содержание программы</w:t>
            </w:r>
            <w:r w:rsidR="004F48A0" w:rsidRPr="008D08DE">
              <w:rPr>
                <w:lang w:bidi="ru-RU"/>
              </w:rPr>
              <w:t xml:space="preserve">. </w:t>
            </w:r>
          </w:p>
        </w:tc>
        <w:tc>
          <w:tcPr>
            <w:tcW w:w="1668" w:type="dxa"/>
          </w:tcPr>
          <w:p w14:paraId="037A5747" w14:textId="4AB60948" w:rsidR="00A910CB" w:rsidRPr="008D08DE" w:rsidRDefault="009261E8" w:rsidP="00A910CB">
            <w:pPr>
              <w:suppressAutoHyphens/>
              <w:ind w:right="-28"/>
              <w:jc w:val="center"/>
              <w:rPr>
                <w:b/>
                <w:bCs/>
                <w:lang w:val="en-US"/>
              </w:rPr>
            </w:pPr>
            <w:r w:rsidRPr="008D08DE">
              <w:rPr>
                <w:b/>
                <w:bCs/>
                <w:lang w:val="en-US"/>
              </w:rPr>
              <w:t>8</w:t>
            </w:r>
          </w:p>
        </w:tc>
      </w:tr>
      <w:tr w:rsidR="008D08DE" w:rsidRPr="008D08DE" w14:paraId="1C05AE49" w14:textId="77777777" w:rsidTr="00A910CB">
        <w:tc>
          <w:tcPr>
            <w:tcW w:w="7933" w:type="dxa"/>
          </w:tcPr>
          <w:p w14:paraId="5D1331C6" w14:textId="329A252D" w:rsidR="00A910CB" w:rsidRPr="008D08DE" w:rsidRDefault="00A910CB" w:rsidP="00A02FC9">
            <w:pPr>
              <w:suppressAutoHyphens/>
              <w:ind w:right="-28"/>
              <w:jc w:val="both"/>
            </w:pPr>
            <w:r w:rsidRPr="008D08DE">
              <w:rPr>
                <w:lang w:bidi="ru-RU"/>
              </w:rPr>
              <w:t>1.4. Планируемые результаты</w:t>
            </w:r>
          </w:p>
        </w:tc>
        <w:tc>
          <w:tcPr>
            <w:tcW w:w="1668" w:type="dxa"/>
          </w:tcPr>
          <w:p w14:paraId="4469704A" w14:textId="3BD4D60E" w:rsidR="00A910CB" w:rsidRPr="008D08DE" w:rsidRDefault="00A910CB" w:rsidP="00A910CB">
            <w:pPr>
              <w:suppressAutoHyphens/>
              <w:ind w:right="-28"/>
              <w:jc w:val="center"/>
              <w:rPr>
                <w:b/>
                <w:bCs/>
                <w:lang w:val="en-US"/>
              </w:rPr>
            </w:pPr>
            <w:r w:rsidRPr="008D08DE">
              <w:rPr>
                <w:b/>
                <w:bCs/>
              </w:rPr>
              <w:t>1</w:t>
            </w:r>
            <w:r w:rsidR="009261E8" w:rsidRPr="008D08DE">
              <w:rPr>
                <w:b/>
                <w:bCs/>
                <w:lang w:val="en-US"/>
              </w:rPr>
              <w:t>8</w:t>
            </w:r>
          </w:p>
        </w:tc>
      </w:tr>
      <w:tr w:rsidR="008D08DE" w:rsidRPr="008D08DE" w14:paraId="41499BEA" w14:textId="77777777" w:rsidTr="001D0AC5">
        <w:tc>
          <w:tcPr>
            <w:tcW w:w="9601" w:type="dxa"/>
            <w:gridSpan w:val="2"/>
          </w:tcPr>
          <w:p w14:paraId="7CB83156" w14:textId="603C12D0" w:rsidR="00A910CB" w:rsidRPr="008D08DE" w:rsidRDefault="00A910CB" w:rsidP="00A910CB">
            <w:pPr>
              <w:suppressAutoHyphens/>
              <w:ind w:right="-28"/>
              <w:rPr>
                <w:b/>
                <w:bCs/>
              </w:rPr>
            </w:pPr>
            <w:r w:rsidRPr="008D08DE">
              <w:rPr>
                <w:b/>
                <w:bCs/>
              </w:rPr>
              <w:t>«Комплекс организационно - педагогических условий»</w:t>
            </w:r>
          </w:p>
        </w:tc>
      </w:tr>
      <w:tr w:rsidR="008D08DE" w:rsidRPr="008D08DE" w14:paraId="5B055028" w14:textId="77777777" w:rsidTr="00A910CB">
        <w:tc>
          <w:tcPr>
            <w:tcW w:w="7933" w:type="dxa"/>
          </w:tcPr>
          <w:p w14:paraId="3FEF3A99" w14:textId="1327AE04" w:rsidR="00A910CB" w:rsidRPr="008D08DE" w:rsidRDefault="00A910CB" w:rsidP="00A02FC9">
            <w:pPr>
              <w:suppressAutoHyphens/>
              <w:ind w:right="-28"/>
              <w:jc w:val="both"/>
            </w:pPr>
            <w:r w:rsidRPr="008D08DE">
              <w:rPr>
                <w:bCs/>
                <w:iCs/>
              </w:rPr>
              <w:t>2.1. Календарный учебный график</w:t>
            </w:r>
          </w:p>
        </w:tc>
        <w:tc>
          <w:tcPr>
            <w:tcW w:w="1668" w:type="dxa"/>
          </w:tcPr>
          <w:p w14:paraId="57A7CA36" w14:textId="4E30DB08" w:rsidR="00A910CB" w:rsidRPr="008D08DE" w:rsidRDefault="009261E8" w:rsidP="00A910CB">
            <w:pPr>
              <w:suppressAutoHyphens/>
              <w:ind w:right="-28"/>
              <w:jc w:val="center"/>
              <w:rPr>
                <w:b/>
                <w:bCs/>
                <w:lang w:val="en-US"/>
              </w:rPr>
            </w:pPr>
            <w:r w:rsidRPr="008D08DE">
              <w:rPr>
                <w:b/>
                <w:bCs/>
                <w:lang w:val="en-US"/>
              </w:rPr>
              <w:t>26</w:t>
            </w:r>
          </w:p>
        </w:tc>
      </w:tr>
      <w:tr w:rsidR="008D08DE" w:rsidRPr="008D08DE" w14:paraId="7ACC7C09" w14:textId="77777777" w:rsidTr="00A910CB">
        <w:tc>
          <w:tcPr>
            <w:tcW w:w="7933" w:type="dxa"/>
          </w:tcPr>
          <w:p w14:paraId="75E106DD" w14:textId="217D741A" w:rsidR="00A910CB" w:rsidRPr="008D08DE" w:rsidRDefault="00A910CB" w:rsidP="00A02FC9">
            <w:pPr>
              <w:suppressAutoHyphens/>
              <w:ind w:right="-28"/>
              <w:jc w:val="both"/>
            </w:pPr>
            <w:r w:rsidRPr="008D08DE">
              <w:t>2.2. Условия реализации программы</w:t>
            </w:r>
          </w:p>
        </w:tc>
        <w:tc>
          <w:tcPr>
            <w:tcW w:w="1668" w:type="dxa"/>
          </w:tcPr>
          <w:p w14:paraId="54D1418C" w14:textId="49C4BFF9" w:rsidR="00A910CB" w:rsidRPr="008D08DE" w:rsidRDefault="009261E8" w:rsidP="00A910CB">
            <w:pPr>
              <w:suppressAutoHyphens/>
              <w:ind w:right="-28"/>
              <w:jc w:val="center"/>
              <w:rPr>
                <w:b/>
                <w:bCs/>
                <w:lang w:val="en-US"/>
              </w:rPr>
            </w:pPr>
            <w:r w:rsidRPr="008D08DE">
              <w:rPr>
                <w:b/>
                <w:bCs/>
                <w:lang w:val="en-US"/>
              </w:rPr>
              <w:t>58</w:t>
            </w:r>
          </w:p>
        </w:tc>
      </w:tr>
      <w:tr w:rsidR="008D08DE" w:rsidRPr="008D08DE" w14:paraId="0BC8E9B0" w14:textId="77777777" w:rsidTr="00A910CB">
        <w:tc>
          <w:tcPr>
            <w:tcW w:w="7933" w:type="dxa"/>
          </w:tcPr>
          <w:p w14:paraId="4DDB6CF5" w14:textId="79958226" w:rsidR="00A910CB" w:rsidRPr="008D08DE" w:rsidRDefault="00A910CB" w:rsidP="00A02FC9">
            <w:pPr>
              <w:suppressAutoHyphens/>
              <w:ind w:right="-28"/>
              <w:jc w:val="both"/>
            </w:pPr>
            <w:r w:rsidRPr="008D08DE">
              <w:rPr>
                <w:bCs/>
              </w:rPr>
              <w:t xml:space="preserve">2.3. </w:t>
            </w:r>
            <w:r w:rsidRPr="008D08DE">
              <w:rPr>
                <w:rStyle w:val="af4"/>
                <w:bCs/>
                <w:color w:val="auto"/>
                <w:u w:val="none"/>
              </w:rPr>
              <w:t>Формы аттестации</w:t>
            </w:r>
          </w:p>
        </w:tc>
        <w:tc>
          <w:tcPr>
            <w:tcW w:w="1668" w:type="dxa"/>
          </w:tcPr>
          <w:p w14:paraId="75EFCE43" w14:textId="695BA962" w:rsidR="00A910CB" w:rsidRPr="008D08DE" w:rsidRDefault="009261E8" w:rsidP="00A910CB">
            <w:pPr>
              <w:suppressAutoHyphens/>
              <w:ind w:right="-28"/>
              <w:jc w:val="center"/>
              <w:rPr>
                <w:b/>
                <w:bCs/>
                <w:lang w:val="en-US"/>
              </w:rPr>
            </w:pPr>
            <w:r w:rsidRPr="008D08DE">
              <w:rPr>
                <w:b/>
                <w:bCs/>
                <w:lang w:val="en-US"/>
              </w:rPr>
              <w:t>58</w:t>
            </w:r>
          </w:p>
        </w:tc>
      </w:tr>
      <w:tr w:rsidR="008D08DE" w:rsidRPr="008D08DE" w14:paraId="3C10A3A5" w14:textId="77777777" w:rsidTr="00A910CB">
        <w:tc>
          <w:tcPr>
            <w:tcW w:w="7933" w:type="dxa"/>
          </w:tcPr>
          <w:p w14:paraId="17BBD8F2" w14:textId="7228930F" w:rsidR="00A910CB" w:rsidRPr="008D08DE" w:rsidRDefault="00A910CB" w:rsidP="00A02FC9">
            <w:pPr>
              <w:suppressAutoHyphens/>
              <w:ind w:right="-28"/>
              <w:jc w:val="both"/>
            </w:pPr>
            <w:r w:rsidRPr="008D08DE">
              <w:t>2.4. Оценочные материалы</w:t>
            </w:r>
          </w:p>
        </w:tc>
        <w:tc>
          <w:tcPr>
            <w:tcW w:w="1668" w:type="dxa"/>
          </w:tcPr>
          <w:p w14:paraId="1C7E8067" w14:textId="1CECD56F" w:rsidR="00A910CB" w:rsidRPr="008D08DE" w:rsidRDefault="009261E8" w:rsidP="00A910CB">
            <w:pPr>
              <w:suppressAutoHyphens/>
              <w:ind w:right="-28"/>
              <w:jc w:val="center"/>
              <w:rPr>
                <w:b/>
                <w:bCs/>
                <w:lang w:val="en-US"/>
              </w:rPr>
            </w:pPr>
            <w:r w:rsidRPr="008D08DE">
              <w:rPr>
                <w:b/>
                <w:bCs/>
                <w:lang w:val="en-US"/>
              </w:rPr>
              <w:t>60</w:t>
            </w:r>
          </w:p>
        </w:tc>
      </w:tr>
      <w:tr w:rsidR="008D08DE" w:rsidRPr="008D08DE" w14:paraId="7FCF2F51" w14:textId="77777777" w:rsidTr="00A910CB">
        <w:tc>
          <w:tcPr>
            <w:tcW w:w="7933" w:type="dxa"/>
          </w:tcPr>
          <w:p w14:paraId="6B13FD88" w14:textId="3F47D1BC" w:rsidR="00A910CB" w:rsidRPr="008D08DE" w:rsidRDefault="00A910CB" w:rsidP="00A02FC9">
            <w:pPr>
              <w:suppressAutoHyphens/>
              <w:ind w:right="-28"/>
              <w:jc w:val="both"/>
            </w:pPr>
            <w:r w:rsidRPr="008D08DE">
              <w:t>2.5. Методические материалы</w:t>
            </w:r>
          </w:p>
        </w:tc>
        <w:tc>
          <w:tcPr>
            <w:tcW w:w="1668" w:type="dxa"/>
          </w:tcPr>
          <w:p w14:paraId="78F23B05" w14:textId="10614351" w:rsidR="00A910CB" w:rsidRPr="008D08DE" w:rsidRDefault="002A5324" w:rsidP="00A910CB">
            <w:pPr>
              <w:suppressAutoHyphens/>
              <w:ind w:right="-28"/>
              <w:jc w:val="center"/>
              <w:rPr>
                <w:b/>
                <w:bCs/>
                <w:lang w:val="en-US"/>
              </w:rPr>
            </w:pPr>
            <w:r>
              <w:rPr>
                <w:b/>
                <w:bCs/>
              </w:rPr>
              <w:t>10</w:t>
            </w:r>
            <w:r w:rsidR="009261E8" w:rsidRPr="008D08DE">
              <w:rPr>
                <w:b/>
                <w:bCs/>
                <w:lang w:val="en-US"/>
              </w:rPr>
              <w:t>9</w:t>
            </w:r>
          </w:p>
        </w:tc>
      </w:tr>
      <w:tr w:rsidR="00A910CB" w:rsidRPr="008D08DE" w14:paraId="493D692F" w14:textId="77777777" w:rsidTr="00A910CB">
        <w:tc>
          <w:tcPr>
            <w:tcW w:w="7933" w:type="dxa"/>
          </w:tcPr>
          <w:p w14:paraId="3A5892D7" w14:textId="35223FED" w:rsidR="00A910CB" w:rsidRPr="008D08DE" w:rsidRDefault="00A910CB" w:rsidP="00A02FC9">
            <w:pPr>
              <w:suppressAutoHyphens/>
              <w:ind w:right="-28"/>
              <w:jc w:val="both"/>
            </w:pPr>
            <w:r w:rsidRPr="008D08DE">
              <w:rPr>
                <w:lang w:bidi="ru-RU"/>
              </w:rPr>
              <w:t>2.6. Список литературы</w:t>
            </w:r>
          </w:p>
        </w:tc>
        <w:tc>
          <w:tcPr>
            <w:tcW w:w="1668" w:type="dxa"/>
          </w:tcPr>
          <w:p w14:paraId="730606BD" w14:textId="3A20DEC6" w:rsidR="00A910CB" w:rsidRPr="008D08DE" w:rsidRDefault="002A5324" w:rsidP="00A910CB">
            <w:pPr>
              <w:suppressAutoHyphens/>
              <w:ind w:right="-28"/>
              <w:jc w:val="center"/>
              <w:rPr>
                <w:b/>
                <w:bCs/>
              </w:rPr>
            </w:pPr>
            <w:r>
              <w:rPr>
                <w:b/>
                <w:bCs/>
              </w:rPr>
              <w:t>12</w:t>
            </w:r>
            <w:r w:rsidR="00E90AB0" w:rsidRPr="008D08DE">
              <w:rPr>
                <w:b/>
                <w:bCs/>
              </w:rPr>
              <w:t>4</w:t>
            </w:r>
          </w:p>
        </w:tc>
      </w:tr>
    </w:tbl>
    <w:p w14:paraId="1E8E7D17" w14:textId="52FBD7E2" w:rsidR="00221D7B" w:rsidRPr="008D08DE" w:rsidRDefault="00221D7B" w:rsidP="00A02FC9">
      <w:pPr>
        <w:suppressAutoHyphens/>
        <w:ind w:right="-28"/>
        <w:jc w:val="both"/>
      </w:pPr>
    </w:p>
    <w:p w14:paraId="4C8B46B1" w14:textId="77777777" w:rsidR="00221D7B" w:rsidRPr="008D08DE" w:rsidRDefault="00221D7B" w:rsidP="00A02FC9">
      <w:pPr>
        <w:suppressAutoHyphens/>
        <w:ind w:right="-28"/>
        <w:jc w:val="center"/>
        <w:rPr>
          <w:b/>
        </w:rPr>
      </w:pPr>
    </w:p>
    <w:p w14:paraId="698A61FB" w14:textId="77777777" w:rsidR="009C3E66" w:rsidRPr="008D08DE" w:rsidRDefault="009C3E66" w:rsidP="00A02FC9">
      <w:pPr>
        <w:suppressAutoHyphens/>
        <w:ind w:right="-28"/>
        <w:jc w:val="both"/>
        <w:rPr>
          <w:b/>
        </w:rPr>
      </w:pPr>
    </w:p>
    <w:p w14:paraId="7CDDB9A4" w14:textId="77777777" w:rsidR="009C3E66" w:rsidRPr="008D08DE" w:rsidRDefault="009C3E66" w:rsidP="00A02FC9">
      <w:pPr>
        <w:suppressAutoHyphens/>
        <w:ind w:right="-28"/>
        <w:jc w:val="both"/>
        <w:rPr>
          <w:b/>
        </w:rPr>
      </w:pPr>
    </w:p>
    <w:p w14:paraId="6127B227" w14:textId="77777777" w:rsidR="009C3E66" w:rsidRPr="008D08DE" w:rsidRDefault="009C3E66" w:rsidP="00A02FC9">
      <w:pPr>
        <w:suppressAutoHyphens/>
        <w:ind w:right="-28"/>
        <w:jc w:val="both"/>
        <w:rPr>
          <w:b/>
        </w:rPr>
      </w:pPr>
    </w:p>
    <w:p w14:paraId="4AEA5976" w14:textId="77777777" w:rsidR="009C3E66" w:rsidRPr="008D08DE" w:rsidRDefault="009C3E66" w:rsidP="00A02FC9">
      <w:pPr>
        <w:suppressAutoHyphens/>
        <w:ind w:right="-28"/>
        <w:jc w:val="both"/>
        <w:rPr>
          <w:b/>
        </w:rPr>
      </w:pPr>
    </w:p>
    <w:p w14:paraId="1B76CECC" w14:textId="77777777" w:rsidR="009C3E66" w:rsidRPr="008D08DE" w:rsidRDefault="009C3E66" w:rsidP="00A02FC9">
      <w:pPr>
        <w:suppressAutoHyphens/>
        <w:ind w:right="-28"/>
        <w:jc w:val="both"/>
        <w:rPr>
          <w:b/>
        </w:rPr>
      </w:pPr>
    </w:p>
    <w:p w14:paraId="37E8342A" w14:textId="77777777" w:rsidR="009C3E66" w:rsidRPr="008D08DE" w:rsidRDefault="009C3E66" w:rsidP="00A02FC9">
      <w:pPr>
        <w:suppressAutoHyphens/>
        <w:ind w:right="-28"/>
        <w:jc w:val="both"/>
        <w:rPr>
          <w:b/>
        </w:rPr>
      </w:pPr>
    </w:p>
    <w:p w14:paraId="6225F0BE" w14:textId="77777777" w:rsidR="009C3E66" w:rsidRPr="008D08DE" w:rsidRDefault="009C3E66" w:rsidP="00A02FC9">
      <w:pPr>
        <w:suppressAutoHyphens/>
        <w:ind w:right="-28"/>
        <w:jc w:val="both"/>
        <w:rPr>
          <w:b/>
        </w:rPr>
      </w:pPr>
    </w:p>
    <w:p w14:paraId="64919FC8" w14:textId="77777777" w:rsidR="009C3E66" w:rsidRPr="008D08DE" w:rsidRDefault="009C3E66" w:rsidP="00A02FC9">
      <w:pPr>
        <w:suppressAutoHyphens/>
        <w:ind w:right="-28"/>
        <w:jc w:val="both"/>
        <w:rPr>
          <w:b/>
        </w:rPr>
      </w:pPr>
    </w:p>
    <w:p w14:paraId="41ABB80A" w14:textId="77777777" w:rsidR="009C3E66" w:rsidRPr="008D08DE" w:rsidRDefault="009C3E66" w:rsidP="00A02FC9">
      <w:pPr>
        <w:suppressAutoHyphens/>
        <w:ind w:right="-28"/>
        <w:jc w:val="both"/>
        <w:rPr>
          <w:b/>
        </w:rPr>
      </w:pPr>
    </w:p>
    <w:p w14:paraId="73C01F30" w14:textId="77777777" w:rsidR="009C3E66" w:rsidRPr="008D08DE" w:rsidRDefault="009C3E66" w:rsidP="00A02FC9">
      <w:pPr>
        <w:suppressAutoHyphens/>
        <w:ind w:right="-28"/>
        <w:jc w:val="both"/>
        <w:rPr>
          <w:b/>
        </w:rPr>
      </w:pPr>
    </w:p>
    <w:p w14:paraId="2C796030" w14:textId="77777777" w:rsidR="009C3E66" w:rsidRPr="008D08DE" w:rsidRDefault="009C3E66" w:rsidP="00A02FC9">
      <w:pPr>
        <w:suppressAutoHyphens/>
        <w:ind w:right="-28"/>
        <w:jc w:val="both"/>
        <w:rPr>
          <w:b/>
        </w:rPr>
      </w:pPr>
    </w:p>
    <w:p w14:paraId="476BCCB5" w14:textId="77777777" w:rsidR="009C3E66" w:rsidRPr="008D08DE" w:rsidRDefault="009C3E66" w:rsidP="00A02FC9">
      <w:pPr>
        <w:suppressAutoHyphens/>
        <w:ind w:right="-28"/>
        <w:jc w:val="both"/>
        <w:rPr>
          <w:b/>
        </w:rPr>
      </w:pPr>
    </w:p>
    <w:p w14:paraId="0D99093C" w14:textId="77777777" w:rsidR="009C3E66" w:rsidRPr="008D08DE" w:rsidRDefault="009C3E66" w:rsidP="00A02FC9">
      <w:pPr>
        <w:suppressAutoHyphens/>
        <w:ind w:right="-28"/>
        <w:jc w:val="both"/>
        <w:rPr>
          <w:b/>
        </w:rPr>
      </w:pPr>
    </w:p>
    <w:p w14:paraId="4303EF3B" w14:textId="77777777" w:rsidR="009C3E66" w:rsidRPr="008D08DE" w:rsidRDefault="009C3E66" w:rsidP="00A02FC9">
      <w:pPr>
        <w:suppressAutoHyphens/>
        <w:ind w:right="-28"/>
        <w:jc w:val="both"/>
        <w:rPr>
          <w:b/>
        </w:rPr>
      </w:pPr>
    </w:p>
    <w:p w14:paraId="08FD7943" w14:textId="77777777" w:rsidR="009C3E66" w:rsidRPr="008D08DE" w:rsidRDefault="009C3E66" w:rsidP="00A02FC9">
      <w:pPr>
        <w:suppressAutoHyphens/>
        <w:ind w:right="-28"/>
        <w:jc w:val="both"/>
        <w:rPr>
          <w:b/>
        </w:rPr>
      </w:pPr>
    </w:p>
    <w:p w14:paraId="549B3A7E" w14:textId="77777777" w:rsidR="009C3E66" w:rsidRPr="008D08DE" w:rsidRDefault="009C3E66" w:rsidP="00A02FC9">
      <w:pPr>
        <w:suppressAutoHyphens/>
        <w:ind w:right="-28"/>
        <w:jc w:val="both"/>
        <w:rPr>
          <w:b/>
        </w:rPr>
      </w:pPr>
    </w:p>
    <w:p w14:paraId="621FDC85" w14:textId="77777777" w:rsidR="009C3E66" w:rsidRPr="008D08DE" w:rsidRDefault="009C3E66" w:rsidP="00A02FC9">
      <w:pPr>
        <w:suppressAutoHyphens/>
        <w:ind w:right="-28"/>
        <w:jc w:val="both"/>
        <w:rPr>
          <w:b/>
        </w:rPr>
      </w:pPr>
    </w:p>
    <w:p w14:paraId="3166E2B8" w14:textId="77777777" w:rsidR="005A65D0" w:rsidRPr="008D08DE" w:rsidRDefault="005A65D0" w:rsidP="00A02FC9">
      <w:pPr>
        <w:suppressAutoHyphens/>
        <w:ind w:right="-28"/>
        <w:jc w:val="both"/>
        <w:rPr>
          <w:b/>
        </w:rPr>
      </w:pPr>
    </w:p>
    <w:p w14:paraId="53146F87" w14:textId="77777777" w:rsidR="005A65D0" w:rsidRPr="008D08DE" w:rsidRDefault="005A65D0" w:rsidP="00A02FC9">
      <w:pPr>
        <w:suppressAutoHyphens/>
        <w:ind w:right="-28"/>
        <w:jc w:val="both"/>
        <w:rPr>
          <w:b/>
        </w:rPr>
      </w:pPr>
    </w:p>
    <w:p w14:paraId="52078135" w14:textId="77777777" w:rsidR="005A65D0" w:rsidRPr="008D08DE" w:rsidRDefault="005A65D0" w:rsidP="00A02FC9">
      <w:pPr>
        <w:suppressAutoHyphens/>
        <w:ind w:right="-28"/>
        <w:jc w:val="both"/>
        <w:rPr>
          <w:b/>
        </w:rPr>
      </w:pPr>
    </w:p>
    <w:p w14:paraId="04F4AF11" w14:textId="77777777" w:rsidR="005A65D0" w:rsidRPr="008D08DE" w:rsidRDefault="005A65D0" w:rsidP="00A02FC9">
      <w:pPr>
        <w:suppressAutoHyphens/>
        <w:ind w:right="-28"/>
        <w:jc w:val="both"/>
        <w:rPr>
          <w:b/>
        </w:rPr>
      </w:pPr>
    </w:p>
    <w:p w14:paraId="39ECC65D" w14:textId="77777777" w:rsidR="005A65D0" w:rsidRPr="008D08DE" w:rsidRDefault="005A65D0" w:rsidP="00A02FC9">
      <w:pPr>
        <w:suppressAutoHyphens/>
        <w:ind w:right="-28"/>
        <w:jc w:val="both"/>
        <w:rPr>
          <w:b/>
        </w:rPr>
      </w:pPr>
    </w:p>
    <w:p w14:paraId="4B82B78D" w14:textId="77777777" w:rsidR="005A65D0" w:rsidRPr="008D08DE" w:rsidRDefault="005A65D0" w:rsidP="00A02FC9">
      <w:pPr>
        <w:suppressAutoHyphens/>
        <w:ind w:right="-28"/>
        <w:jc w:val="both"/>
        <w:rPr>
          <w:b/>
        </w:rPr>
      </w:pPr>
    </w:p>
    <w:p w14:paraId="1B4CC0F5" w14:textId="77777777" w:rsidR="005A65D0" w:rsidRPr="008D08DE" w:rsidRDefault="005A65D0" w:rsidP="00A02FC9">
      <w:pPr>
        <w:suppressAutoHyphens/>
        <w:ind w:right="-28"/>
        <w:jc w:val="both"/>
        <w:rPr>
          <w:b/>
        </w:rPr>
      </w:pPr>
    </w:p>
    <w:p w14:paraId="6A933139" w14:textId="77777777" w:rsidR="005A65D0" w:rsidRPr="008D08DE" w:rsidRDefault="005A65D0" w:rsidP="00A02FC9">
      <w:pPr>
        <w:suppressAutoHyphens/>
        <w:ind w:right="-28"/>
        <w:jc w:val="both"/>
        <w:rPr>
          <w:b/>
        </w:rPr>
      </w:pPr>
    </w:p>
    <w:p w14:paraId="0743F09D" w14:textId="77777777" w:rsidR="005A65D0" w:rsidRPr="008D08DE" w:rsidRDefault="005A65D0" w:rsidP="00A02FC9">
      <w:pPr>
        <w:suppressAutoHyphens/>
        <w:ind w:right="-28"/>
        <w:jc w:val="both"/>
        <w:rPr>
          <w:b/>
        </w:rPr>
      </w:pPr>
    </w:p>
    <w:p w14:paraId="7A4A3322" w14:textId="77777777" w:rsidR="000A27DA" w:rsidRPr="008D08DE" w:rsidRDefault="000A27DA" w:rsidP="00A02FC9">
      <w:pPr>
        <w:suppressAutoHyphens/>
        <w:ind w:right="-28"/>
        <w:jc w:val="both"/>
        <w:rPr>
          <w:b/>
        </w:rPr>
      </w:pPr>
    </w:p>
    <w:p w14:paraId="79253CA5" w14:textId="77777777" w:rsidR="000A27DA" w:rsidRPr="008D08DE" w:rsidRDefault="000A27DA" w:rsidP="00A02FC9">
      <w:pPr>
        <w:suppressAutoHyphens/>
        <w:ind w:right="-28"/>
        <w:jc w:val="both"/>
        <w:rPr>
          <w:b/>
        </w:rPr>
      </w:pPr>
    </w:p>
    <w:p w14:paraId="6CF458EA" w14:textId="77777777" w:rsidR="000A27DA" w:rsidRPr="008D08DE" w:rsidRDefault="000A27DA" w:rsidP="00A02FC9">
      <w:pPr>
        <w:suppressAutoHyphens/>
        <w:ind w:right="-28"/>
        <w:jc w:val="both"/>
        <w:rPr>
          <w:b/>
        </w:rPr>
      </w:pPr>
    </w:p>
    <w:p w14:paraId="32B1FEAE" w14:textId="77777777" w:rsidR="000A27DA" w:rsidRPr="008D08DE" w:rsidRDefault="000A27DA" w:rsidP="00A02FC9">
      <w:pPr>
        <w:suppressAutoHyphens/>
        <w:ind w:right="-28"/>
        <w:jc w:val="both"/>
        <w:rPr>
          <w:b/>
        </w:rPr>
      </w:pPr>
    </w:p>
    <w:p w14:paraId="745471AC" w14:textId="77777777" w:rsidR="000A27DA" w:rsidRPr="008D08DE" w:rsidRDefault="000A27DA" w:rsidP="00A02FC9">
      <w:pPr>
        <w:suppressAutoHyphens/>
        <w:ind w:right="-28"/>
        <w:jc w:val="both"/>
        <w:rPr>
          <w:b/>
        </w:rPr>
      </w:pPr>
    </w:p>
    <w:p w14:paraId="352466A7" w14:textId="77777777" w:rsidR="000A27DA" w:rsidRPr="008D08DE" w:rsidRDefault="000A27DA" w:rsidP="00A02FC9">
      <w:pPr>
        <w:suppressAutoHyphens/>
        <w:ind w:right="-28"/>
        <w:jc w:val="both"/>
        <w:rPr>
          <w:b/>
        </w:rPr>
      </w:pPr>
    </w:p>
    <w:p w14:paraId="48B47208" w14:textId="77777777" w:rsidR="000A27DA" w:rsidRPr="008D08DE" w:rsidRDefault="000A27DA" w:rsidP="00A02FC9">
      <w:pPr>
        <w:suppressAutoHyphens/>
        <w:ind w:right="-28"/>
        <w:jc w:val="both"/>
        <w:rPr>
          <w:b/>
        </w:rPr>
      </w:pPr>
    </w:p>
    <w:p w14:paraId="5E56CC6A" w14:textId="77777777" w:rsidR="000A27DA" w:rsidRPr="008D08DE" w:rsidRDefault="000A27DA" w:rsidP="00A02FC9">
      <w:pPr>
        <w:suppressAutoHyphens/>
        <w:ind w:right="-28"/>
        <w:jc w:val="both"/>
        <w:rPr>
          <w:b/>
        </w:rPr>
      </w:pPr>
    </w:p>
    <w:p w14:paraId="1559A74E" w14:textId="77777777" w:rsidR="000A27DA" w:rsidRPr="008D08DE" w:rsidRDefault="000A27DA" w:rsidP="00A02FC9">
      <w:pPr>
        <w:suppressAutoHyphens/>
        <w:ind w:right="-28"/>
        <w:jc w:val="both"/>
        <w:rPr>
          <w:b/>
        </w:rPr>
      </w:pPr>
    </w:p>
    <w:p w14:paraId="211DD412" w14:textId="77777777" w:rsidR="000A27DA" w:rsidRPr="008D08DE" w:rsidRDefault="000A27DA" w:rsidP="00A02FC9">
      <w:pPr>
        <w:suppressAutoHyphens/>
        <w:ind w:right="-28"/>
        <w:jc w:val="both"/>
        <w:rPr>
          <w:b/>
        </w:rPr>
      </w:pPr>
    </w:p>
    <w:p w14:paraId="4A1B6F36" w14:textId="77777777" w:rsidR="008D08DE" w:rsidRPr="008D08DE" w:rsidRDefault="008D08DE" w:rsidP="00370A5A">
      <w:pPr>
        <w:suppressAutoHyphens/>
        <w:ind w:right="-28"/>
        <w:jc w:val="both"/>
        <w:rPr>
          <w:b/>
        </w:rPr>
      </w:pPr>
    </w:p>
    <w:p w14:paraId="7EBDBC45" w14:textId="449603C5" w:rsidR="00B968BD" w:rsidRPr="008D08DE" w:rsidRDefault="00B968BD" w:rsidP="00370A5A">
      <w:pPr>
        <w:suppressAutoHyphens/>
        <w:ind w:right="-28"/>
        <w:jc w:val="both"/>
        <w:rPr>
          <w:b/>
          <w:lang w:bidi="ru-RU"/>
        </w:rPr>
      </w:pPr>
      <w:r w:rsidRPr="008D08DE">
        <w:rPr>
          <w:b/>
        </w:rPr>
        <w:lastRenderedPageBreak/>
        <w:t xml:space="preserve">«Комплекс основных характеристик </w:t>
      </w:r>
      <w:r w:rsidR="00D16444" w:rsidRPr="008D08DE">
        <w:rPr>
          <w:b/>
        </w:rPr>
        <w:t>программы</w:t>
      </w:r>
      <w:r w:rsidRPr="008D08DE">
        <w:rPr>
          <w:b/>
        </w:rPr>
        <w:t>»</w:t>
      </w:r>
    </w:p>
    <w:p w14:paraId="282FA381" w14:textId="602F8E96" w:rsidR="001A2844" w:rsidRPr="008D08DE" w:rsidRDefault="001A2844" w:rsidP="00370A5A">
      <w:pPr>
        <w:ind w:right="-28"/>
        <w:jc w:val="both"/>
        <w:rPr>
          <w:b/>
        </w:rPr>
      </w:pPr>
      <w:r w:rsidRPr="008D08DE">
        <w:rPr>
          <w:b/>
        </w:rPr>
        <w:t>1.</w:t>
      </w:r>
      <w:r w:rsidR="00B968BD" w:rsidRPr="008D08DE">
        <w:rPr>
          <w:b/>
        </w:rPr>
        <w:t>1.</w:t>
      </w:r>
      <w:r w:rsidRPr="008D08DE">
        <w:rPr>
          <w:b/>
        </w:rPr>
        <w:t xml:space="preserve"> </w:t>
      </w:r>
      <w:r w:rsidR="00573701" w:rsidRPr="008D08DE">
        <w:rPr>
          <w:b/>
        </w:rPr>
        <w:t>Пояснительная записка</w:t>
      </w:r>
    </w:p>
    <w:p w14:paraId="5893ECB1" w14:textId="77CAD4AB" w:rsidR="001E430C" w:rsidRPr="008D08DE" w:rsidRDefault="001E430C" w:rsidP="00370A5A">
      <w:pPr>
        <w:jc w:val="both"/>
        <w:rPr>
          <w:b/>
          <w:bCs/>
        </w:rPr>
      </w:pPr>
      <w:r w:rsidRPr="008D08DE">
        <w:t>Дополнительная общеобразовательная</w:t>
      </w:r>
      <w:r w:rsidR="004F48A0" w:rsidRPr="008D08DE">
        <w:t xml:space="preserve"> программа - дополнительная</w:t>
      </w:r>
      <w:r w:rsidRPr="008D08DE">
        <w:t xml:space="preserve"> общеразвивающая программа </w:t>
      </w:r>
      <w:r w:rsidRPr="008D08DE">
        <w:rPr>
          <w:b/>
          <w:bCs/>
        </w:rPr>
        <w:t>«</w:t>
      </w:r>
      <w:r w:rsidR="001A2272" w:rsidRPr="008D08DE">
        <w:rPr>
          <w:b/>
          <w:bCs/>
        </w:rPr>
        <w:t>Р</w:t>
      </w:r>
      <w:r w:rsidR="002F2DC8" w:rsidRPr="008D08DE">
        <w:rPr>
          <w:b/>
          <w:bCs/>
        </w:rPr>
        <w:t>усский язык</w:t>
      </w:r>
      <w:r w:rsidRPr="008D08DE">
        <w:rPr>
          <w:b/>
          <w:bCs/>
        </w:rPr>
        <w:t>»</w:t>
      </w:r>
      <w:r w:rsidRPr="008D08DE">
        <w:t xml:space="preserve"> (далее – </w:t>
      </w:r>
      <w:r w:rsidR="009D00CC" w:rsidRPr="008D08DE">
        <w:rPr>
          <w:b/>
        </w:rPr>
        <w:t>П</w:t>
      </w:r>
      <w:r w:rsidRPr="008D08DE">
        <w:rPr>
          <w:b/>
        </w:rPr>
        <w:t>рограмма</w:t>
      </w:r>
      <w:r w:rsidRPr="008D08DE">
        <w:t>) разработана на основе следующих нормативных правовых актов:</w:t>
      </w:r>
    </w:p>
    <w:p w14:paraId="3DEC1A31" w14:textId="77777777" w:rsidR="001E430C" w:rsidRPr="008D08DE" w:rsidRDefault="001E430C" w:rsidP="00370A5A">
      <w:pPr>
        <w:shd w:val="clear" w:color="auto" w:fill="FFFFFF"/>
        <w:jc w:val="both"/>
      </w:pPr>
      <w:r w:rsidRPr="008D08DE">
        <w:sym w:font="Symbol" w:char="F02D"/>
      </w:r>
      <w:r w:rsidRPr="008D08DE">
        <w:t xml:space="preserve"> Федерального Закона от 29.12.2012 № 273-ФЗ «Об образовании в Российской Федерации»;</w:t>
      </w:r>
    </w:p>
    <w:p w14:paraId="25B5A61D" w14:textId="49485AC1" w:rsidR="001E430C" w:rsidRPr="008D08DE" w:rsidRDefault="001E430C" w:rsidP="00370A5A">
      <w:pPr>
        <w:shd w:val="clear" w:color="auto" w:fill="FFFFFF"/>
        <w:jc w:val="both"/>
      </w:pPr>
      <w:r w:rsidRPr="008D08DE">
        <w:sym w:font="Symbol" w:char="F02D"/>
      </w:r>
      <w:r w:rsidRPr="008D08DE">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8D08DE">
        <w:t>;</w:t>
      </w:r>
    </w:p>
    <w:p w14:paraId="49CADB8F" w14:textId="2D7B67BE" w:rsidR="00204527" w:rsidRPr="008D08DE" w:rsidRDefault="00204527" w:rsidP="00370A5A">
      <w:pPr>
        <w:shd w:val="clear" w:color="auto" w:fill="FFFFFF"/>
        <w:jc w:val="both"/>
      </w:pPr>
      <w:r w:rsidRPr="008D08DE">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28DD2D8" w14:textId="77777777" w:rsidR="006670B2" w:rsidRPr="008D08DE" w:rsidRDefault="006670B2" w:rsidP="00370A5A">
      <w:pPr>
        <w:pStyle w:val="aa"/>
        <w:shd w:val="clear" w:color="auto" w:fill="FFFFFF"/>
        <w:spacing w:before="0" w:beforeAutospacing="0" w:after="0" w:afterAutospacing="0"/>
        <w:ind w:right="-28"/>
        <w:jc w:val="both"/>
        <w:rPr>
          <w:b/>
          <w:u w:val="single"/>
        </w:rPr>
      </w:pPr>
    </w:p>
    <w:p w14:paraId="4966037A" w14:textId="6E09731A" w:rsidR="00704358" w:rsidRPr="003333E6" w:rsidRDefault="00FE0CF4" w:rsidP="00704358">
      <w:pPr>
        <w:snapToGrid w:val="0"/>
        <w:ind w:left="-80" w:right="-94"/>
        <w:jc w:val="both"/>
        <w:rPr>
          <w:b/>
          <w:u w:val="single"/>
        </w:rPr>
      </w:pPr>
      <w:r w:rsidRPr="008D08DE">
        <w:t>П</w:t>
      </w:r>
      <w:r w:rsidR="00A02FC9" w:rsidRPr="008D08DE">
        <w:t>рограмма</w:t>
      </w:r>
      <w:r w:rsidR="006670B2" w:rsidRPr="008D08DE">
        <w:t xml:space="preserve"> «</w:t>
      </w:r>
      <w:r w:rsidR="002F2DC8" w:rsidRPr="008D08DE">
        <w:t>Русский язык</w:t>
      </w:r>
      <w:r w:rsidR="00A02FC9" w:rsidRPr="008D08DE">
        <w:t xml:space="preserve">» </w:t>
      </w:r>
      <w:r w:rsidR="00A02FC9" w:rsidRPr="008D08DE">
        <w:rPr>
          <w:b/>
          <w:u w:val="single"/>
        </w:rPr>
        <w:t xml:space="preserve">имеет </w:t>
      </w:r>
      <w:r w:rsidR="00F55824" w:rsidRPr="008D08DE">
        <w:rPr>
          <w:b/>
          <w:u w:val="single"/>
        </w:rPr>
        <w:t>социально-гуманитарную направленность</w:t>
      </w:r>
      <w:r w:rsidR="00704358" w:rsidRPr="00704358">
        <w:rPr>
          <w:bCs/>
          <w:u w:val="single"/>
        </w:rPr>
        <w:t xml:space="preserve"> </w:t>
      </w:r>
      <w:r w:rsidR="00704358">
        <w:rPr>
          <w:bCs/>
          <w:u w:val="single"/>
        </w:rPr>
        <w:t xml:space="preserve">и </w:t>
      </w:r>
      <w:r w:rsidR="00704358" w:rsidRPr="003333E6">
        <w:rPr>
          <w:bCs/>
          <w:u w:val="single"/>
        </w:rPr>
        <w:t>разработана для</w:t>
      </w:r>
      <w:r w:rsidR="00704358" w:rsidRPr="003333E6">
        <w:rPr>
          <w:u w:val="single"/>
        </w:rPr>
        <w:t xml:space="preserve"> </w:t>
      </w:r>
      <w:r w:rsidR="00704358">
        <w:rPr>
          <w:u w:val="single"/>
        </w:rPr>
        <w:t xml:space="preserve">оказания </w:t>
      </w:r>
      <w:r w:rsidR="00704358" w:rsidRPr="003333E6">
        <w:rPr>
          <w:u w:val="single"/>
        </w:rPr>
        <w:t>репетиторск</w:t>
      </w:r>
      <w:r w:rsidR="00704358">
        <w:rPr>
          <w:u w:val="single"/>
        </w:rPr>
        <w:t>ой</w:t>
      </w:r>
      <w:r w:rsidR="00704358" w:rsidRPr="003333E6">
        <w:rPr>
          <w:u w:val="single"/>
        </w:rPr>
        <w:t xml:space="preserve"> помощ</w:t>
      </w:r>
      <w:r w:rsidR="00704358">
        <w:rPr>
          <w:u w:val="single"/>
        </w:rPr>
        <w:t>и</w:t>
      </w:r>
      <w:r w:rsidR="00704358" w:rsidRPr="003333E6">
        <w:rPr>
          <w:u w:val="single"/>
        </w:rPr>
        <w:t xml:space="preserve"> в подготовке детей, находящихся на семейном обучении к аттестации за курс начальной школы.</w:t>
      </w:r>
    </w:p>
    <w:p w14:paraId="69A02CCB" w14:textId="77777777" w:rsidR="00704358" w:rsidRPr="003333E6" w:rsidRDefault="00704358" w:rsidP="00704358">
      <w:pPr>
        <w:pStyle w:val="c51"/>
        <w:shd w:val="clear" w:color="auto" w:fill="FFFFFF"/>
        <w:spacing w:before="0" w:beforeAutospacing="0" w:after="0" w:afterAutospacing="0"/>
        <w:ind w:right="-28"/>
        <w:jc w:val="both"/>
        <w:rPr>
          <w:u w:val="single"/>
        </w:rPr>
      </w:pPr>
    </w:p>
    <w:p w14:paraId="6F9D6798" w14:textId="7AA2150F" w:rsidR="005C57D3" w:rsidRPr="008D08DE" w:rsidRDefault="005C57D3" w:rsidP="00370A5A">
      <w:pPr>
        <w:pStyle w:val="aa"/>
        <w:shd w:val="clear" w:color="auto" w:fill="FFFFFF"/>
        <w:spacing w:before="0" w:beforeAutospacing="0" w:after="150" w:afterAutospacing="0"/>
        <w:jc w:val="both"/>
      </w:pPr>
      <w:r w:rsidRPr="008D08DE">
        <w:rPr>
          <w:b/>
          <w:bCs/>
          <w:u w:val="single"/>
        </w:rPr>
        <w:t xml:space="preserve">Актуальность </w:t>
      </w:r>
      <w:r w:rsidR="00CC6C3D" w:rsidRPr="008D08DE">
        <w:t xml:space="preserve"> данной программы обусловлена необходимостью через дополнительное образование прививать детям любовь к русскому литературному языку, совершенствуя орфографическую и пунктуационную грамотность, способствовать формированию у школьников общекультурных, коммуникативных и социальных навыков, функциональной грамотности, а также благодаря тому, что изучение этого предмета направлено на развитие интеллектуальных и творческих способностей обучающихся, социализацию учащихся.  которые необходимы им для успешного интеллектуального развития в современном обществе, так как в настоящее время возросли требования к общей языковой культуре школьника.</w:t>
      </w:r>
    </w:p>
    <w:p w14:paraId="6B4171BF" w14:textId="77777777" w:rsidR="00FE0CF4" w:rsidRPr="008D08DE" w:rsidRDefault="00FE0CF4" w:rsidP="00370A5A">
      <w:pPr>
        <w:pStyle w:val="aa"/>
        <w:shd w:val="clear" w:color="auto" w:fill="FFFFFF"/>
        <w:spacing w:before="0" w:beforeAutospacing="0" w:after="0" w:afterAutospacing="0"/>
        <w:ind w:right="-28"/>
        <w:jc w:val="both"/>
        <w:rPr>
          <w:highlight w:val="yellow"/>
        </w:rPr>
      </w:pPr>
    </w:p>
    <w:p w14:paraId="448E3D56" w14:textId="77777777" w:rsidR="00B31FD2" w:rsidRPr="008D08DE" w:rsidRDefault="004719E7" w:rsidP="00370A5A">
      <w:pPr>
        <w:pStyle w:val="aa"/>
        <w:shd w:val="clear" w:color="auto" w:fill="FFFFFF"/>
        <w:spacing w:before="0" w:beforeAutospacing="0" w:after="0" w:afterAutospacing="0"/>
        <w:jc w:val="both"/>
      </w:pPr>
      <w:r w:rsidRPr="008D08DE">
        <w:rPr>
          <w:b/>
          <w:bCs/>
          <w:u w:val="single"/>
        </w:rPr>
        <w:t>Педагогическая целесообразность</w:t>
      </w:r>
      <w:r w:rsidRPr="008D08DE">
        <w:t xml:space="preserve"> </w:t>
      </w:r>
      <w:r w:rsidR="00CC6C3D" w:rsidRPr="008D08DE">
        <w:t>обусловлена</w:t>
      </w:r>
      <w:r w:rsidR="00B31FD2" w:rsidRPr="008D08DE">
        <w:t>:</w:t>
      </w:r>
    </w:p>
    <w:p w14:paraId="651CEAF2" w14:textId="36CBBE42" w:rsidR="00CC6C3D" w:rsidRPr="008D08DE" w:rsidRDefault="00CC6C3D">
      <w:pPr>
        <w:pStyle w:val="aa"/>
        <w:numPr>
          <w:ilvl w:val="0"/>
          <w:numId w:val="32"/>
        </w:numPr>
        <w:shd w:val="clear" w:color="auto" w:fill="FFFFFF"/>
        <w:spacing w:before="0" w:beforeAutospacing="0" w:after="0" w:afterAutospacing="0"/>
        <w:jc w:val="both"/>
      </w:pPr>
      <w:r w:rsidRPr="008D08DE">
        <w:t>возможностью приобщения учащихся к лучшим традициям родного языка через увлекательные и познавательные формы учебной и творческой деятельности такие, как работа в группах, дискуссии, беседы, викторины, конкурсы, тесты.</w:t>
      </w:r>
    </w:p>
    <w:p w14:paraId="68CEE46E" w14:textId="4D06DD52" w:rsidR="002539FE" w:rsidRPr="008D08DE" w:rsidRDefault="00B31FD2">
      <w:pPr>
        <w:numPr>
          <w:ilvl w:val="0"/>
          <w:numId w:val="22"/>
        </w:numPr>
        <w:shd w:val="clear" w:color="auto" w:fill="FFFFFF"/>
        <w:spacing w:line="330" w:lineRule="atLeast"/>
        <w:jc w:val="both"/>
      </w:pPr>
      <w:r w:rsidRPr="008D08DE">
        <w:t>р</w:t>
      </w:r>
      <w:r w:rsidR="002539FE" w:rsidRPr="008D08DE">
        <w:t>азвитие</w:t>
      </w:r>
      <w:r w:rsidRPr="008D08DE">
        <w:t>м</w:t>
      </w:r>
      <w:r w:rsidR="002539FE" w:rsidRPr="008D08DE">
        <w:t xml:space="preserve"> и совершенствование</w:t>
      </w:r>
      <w:r w:rsidRPr="008D08DE">
        <w:t>м</w:t>
      </w:r>
      <w:r w:rsidR="002539FE" w:rsidRPr="008D08DE">
        <w:t xml:space="preserve"> коммуникативных умений и навыков в учебно-научной, официально-деловой, социально-бытовой, социально-культурной сферах общения.</w:t>
      </w:r>
    </w:p>
    <w:p w14:paraId="641E369C" w14:textId="1B656A15" w:rsidR="002539FE" w:rsidRPr="008D08DE" w:rsidRDefault="00B31FD2">
      <w:pPr>
        <w:numPr>
          <w:ilvl w:val="0"/>
          <w:numId w:val="22"/>
        </w:numPr>
        <w:shd w:val="clear" w:color="auto" w:fill="FFFFFF"/>
        <w:spacing w:line="330" w:lineRule="atLeast"/>
        <w:jc w:val="both"/>
      </w:pPr>
      <w:r w:rsidRPr="008D08DE">
        <w:t>ф</w:t>
      </w:r>
      <w:r w:rsidR="002539FE" w:rsidRPr="008D08DE">
        <w:t>ормирование</w:t>
      </w:r>
      <w:r w:rsidRPr="008D08DE">
        <w:t>м</w:t>
      </w:r>
      <w:r w:rsidR="002539FE" w:rsidRPr="008D08DE">
        <w:t xml:space="preserve"> готовности к речевому взаимодействию и взаимопониманию в учебной и практической деятельности.</w:t>
      </w:r>
    </w:p>
    <w:p w14:paraId="2D8C0320" w14:textId="77777777" w:rsidR="00B31FD2" w:rsidRPr="008D08DE" w:rsidRDefault="00B31FD2">
      <w:pPr>
        <w:numPr>
          <w:ilvl w:val="0"/>
          <w:numId w:val="22"/>
        </w:numPr>
        <w:shd w:val="clear" w:color="auto" w:fill="FFFFFF"/>
        <w:spacing w:line="330" w:lineRule="atLeast"/>
        <w:jc w:val="both"/>
      </w:pPr>
      <w:r w:rsidRPr="008D08DE">
        <w:t>ф</w:t>
      </w:r>
      <w:r w:rsidR="002539FE" w:rsidRPr="008D08DE">
        <w:t>ормирование</w:t>
      </w:r>
      <w:r w:rsidRPr="008D08DE">
        <w:t>м</w:t>
      </w:r>
      <w:r w:rsidR="002539FE" w:rsidRPr="008D08DE">
        <w:t xml:space="preserve"> функциональной (читательской) грамотности — способности свободно использовать навыки чтения для извлечения информации из текстов разных форматов (гипертексты, графика, инфографика и др.).</w:t>
      </w:r>
    </w:p>
    <w:p w14:paraId="3F1907AD" w14:textId="69EC3846" w:rsidR="002539FE" w:rsidRPr="008D08DE" w:rsidRDefault="00B31FD2">
      <w:pPr>
        <w:numPr>
          <w:ilvl w:val="0"/>
          <w:numId w:val="22"/>
        </w:numPr>
        <w:shd w:val="clear" w:color="auto" w:fill="FFFFFF"/>
        <w:spacing w:line="330" w:lineRule="atLeast"/>
        <w:jc w:val="both"/>
      </w:pPr>
      <w:r w:rsidRPr="008D08DE">
        <w:t>о</w:t>
      </w:r>
      <w:r w:rsidR="002539FE" w:rsidRPr="008D08DE">
        <w:t>владение культурой речи во всех её аспектах (нормативном, коммуникативном и этическом).</w:t>
      </w:r>
    </w:p>
    <w:p w14:paraId="253145A1" w14:textId="414EC457" w:rsidR="004719E7" w:rsidRPr="008D08DE" w:rsidRDefault="004719E7" w:rsidP="00370A5A">
      <w:pPr>
        <w:shd w:val="clear" w:color="auto" w:fill="FFFFFF"/>
        <w:spacing w:line="330" w:lineRule="atLeast"/>
        <w:jc w:val="both"/>
      </w:pPr>
    </w:p>
    <w:p w14:paraId="37A1DA85" w14:textId="63C49C8E" w:rsidR="008C4059" w:rsidRPr="008D08DE" w:rsidRDefault="004719E7" w:rsidP="00370A5A">
      <w:pPr>
        <w:pStyle w:val="aa"/>
        <w:shd w:val="clear" w:color="auto" w:fill="FFFFFF"/>
        <w:spacing w:before="0" w:beforeAutospacing="0" w:after="150" w:afterAutospacing="0"/>
        <w:jc w:val="both"/>
      </w:pPr>
      <w:r w:rsidRPr="008D08DE">
        <w:rPr>
          <w:b/>
          <w:bCs/>
          <w:u w:val="single"/>
        </w:rPr>
        <w:t>Отличительной особенностью</w:t>
      </w:r>
      <w:r w:rsidRPr="008D08DE">
        <w:t xml:space="preserve"> </w:t>
      </w:r>
      <w:r w:rsidR="008C4059" w:rsidRPr="008D08DE">
        <w:t>данной программы является то, что она имеет практическую направленность и может иметь особое значение для детей, испытывающих трудности в освоении норм русского языка и желающих углубить знания. Прежде всего, это систематическое повторение всех разделов лингвистики и постоянная тренировка в выполнении разных тестов и творческих заданий. Программа предусматривает не только повторение пройденных разделов лингвистики, а также комплекс тренировочных упражнений для отработки навыков по решению заданий и выполнению творческих работ.</w:t>
      </w:r>
    </w:p>
    <w:p w14:paraId="5748F5E2" w14:textId="77777777" w:rsidR="008C4059" w:rsidRPr="008D08DE" w:rsidRDefault="008C4059" w:rsidP="00370A5A">
      <w:pPr>
        <w:pStyle w:val="aa"/>
        <w:shd w:val="clear" w:color="auto" w:fill="FFFFFF"/>
        <w:spacing w:before="0" w:beforeAutospacing="0" w:after="150" w:afterAutospacing="0"/>
        <w:jc w:val="both"/>
      </w:pPr>
      <w:r w:rsidRPr="008D08DE">
        <w:lastRenderedPageBreak/>
        <w:t>При максимальном расширении содержания и форм практической деятельности учащихся, создаются условия для самостоятельной продуктивной работы, в которой проявляются творческие способности ребенка.</w:t>
      </w:r>
    </w:p>
    <w:p w14:paraId="42E992E8" w14:textId="77777777" w:rsidR="00203762" w:rsidRPr="008D08DE" w:rsidRDefault="00203762" w:rsidP="00370A5A">
      <w:pPr>
        <w:pStyle w:val="aa"/>
        <w:shd w:val="clear" w:color="auto" w:fill="FFFFFF"/>
        <w:spacing w:before="0" w:beforeAutospacing="0" w:after="0" w:afterAutospacing="0"/>
        <w:ind w:right="-28"/>
        <w:jc w:val="both"/>
      </w:pPr>
    </w:p>
    <w:p w14:paraId="70BF0858" w14:textId="4BBC6EB4" w:rsidR="002F2DC8" w:rsidRPr="008D08DE" w:rsidRDefault="006670B2" w:rsidP="00370A5A">
      <w:pPr>
        <w:pStyle w:val="dt-p"/>
        <w:shd w:val="clear" w:color="auto" w:fill="FFFFFF"/>
        <w:spacing w:before="0" w:beforeAutospacing="0" w:after="0" w:afterAutospacing="0"/>
        <w:ind w:right="-28"/>
        <w:jc w:val="both"/>
        <w:textAlignment w:val="baseline"/>
        <w:rPr>
          <w:b/>
          <w:bCs/>
          <w:u w:val="single"/>
        </w:rPr>
      </w:pPr>
      <w:r w:rsidRPr="008D08DE">
        <w:rPr>
          <w:b/>
          <w:bCs/>
          <w:u w:val="single"/>
        </w:rPr>
        <w:t xml:space="preserve">Дополнительная общеобразовательная общеразвивающая программа должна быть </w:t>
      </w:r>
      <w:r w:rsidR="002539FE" w:rsidRPr="008D08DE">
        <w:t>предназначены не только для формирования теоретических знаний, но и для развития практических навыков, речевых умений</w:t>
      </w:r>
      <w:r w:rsidR="00754543" w:rsidRPr="008D08DE">
        <w:t xml:space="preserve">, </w:t>
      </w:r>
      <w:r w:rsidR="00754543" w:rsidRPr="008D08DE">
        <w:rPr>
          <w:b/>
          <w:bCs/>
          <w:u w:val="single"/>
        </w:rPr>
        <w:t>она</w:t>
      </w:r>
      <w:r w:rsidR="002539FE" w:rsidRPr="008D08DE">
        <w:rPr>
          <w:b/>
          <w:bCs/>
          <w:u w:val="single"/>
        </w:rPr>
        <w:t xml:space="preserve"> </w:t>
      </w:r>
      <w:r w:rsidRPr="008D08DE">
        <w:rPr>
          <w:b/>
          <w:bCs/>
          <w:u w:val="single"/>
        </w:rPr>
        <w:t>направлена на:</w:t>
      </w:r>
      <w:bookmarkStart w:id="1" w:name="l5"/>
      <w:bookmarkEnd w:id="1"/>
    </w:p>
    <w:p w14:paraId="3A8F9327" w14:textId="05CF19B2" w:rsidR="00B31FD2" w:rsidRPr="008D08DE" w:rsidRDefault="001123F5" w:rsidP="00370A5A">
      <w:pPr>
        <w:shd w:val="clear" w:color="auto" w:fill="FFFFFF"/>
        <w:spacing w:line="330" w:lineRule="atLeast"/>
        <w:jc w:val="both"/>
      </w:pPr>
      <w:r w:rsidRPr="008D08DE">
        <w:t xml:space="preserve">-  </w:t>
      </w:r>
      <w:r w:rsidR="002F2DC8" w:rsidRPr="008D08DE">
        <w:t>формирование и развитие трёх видов компетенций:</w:t>
      </w:r>
    </w:p>
    <w:p w14:paraId="3B87BEAD" w14:textId="1C27B676" w:rsidR="00754543" w:rsidRPr="008D08DE" w:rsidRDefault="00754543" w:rsidP="00370A5A">
      <w:pPr>
        <w:shd w:val="clear" w:color="auto" w:fill="FFFFFF"/>
        <w:spacing w:line="330" w:lineRule="atLeast"/>
        <w:jc w:val="both"/>
      </w:pPr>
      <w:r w:rsidRPr="008D08DE">
        <w:t xml:space="preserve">- </w:t>
      </w:r>
      <w:r w:rsidR="002F2DC8" w:rsidRPr="008D08DE">
        <w:t>языковой (умение определять, правильно ли написано слово, верно ли расставлены знаки препинания в предложении),</w:t>
      </w:r>
    </w:p>
    <w:p w14:paraId="6EFA1EF0" w14:textId="75197E34" w:rsidR="00754543" w:rsidRPr="008D08DE" w:rsidRDefault="00754543" w:rsidP="00370A5A">
      <w:pPr>
        <w:shd w:val="clear" w:color="auto" w:fill="FFFFFF"/>
        <w:spacing w:line="330" w:lineRule="atLeast"/>
        <w:jc w:val="both"/>
      </w:pPr>
      <w:r w:rsidRPr="008D08DE">
        <w:t xml:space="preserve">- </w:t>
      </w:r>
      <w:r w:rsidR="002F2DC8" w:rsidRPr="008D08DE">
        <w:t>лингвистической (способность опознавать языковые единицы и классифицировать их),</w:t>
      </w:r>
    </w:p>
    <w:p w14:paraId="59BF4E38" w14:textId="6E0B8819" w:rsidR="002F2DC8" w:rsidRPr="008D08DE" w:rsidRDefault="00754543" w:rsidP="00370A5A">
      <w:pPr>
        <w:shd w:val="clear" w:color="auto" w:fill="FFFFFF"/>
        <w:spacing w:line="330" w:lineRule="atLeast"/>
        <w:jc w:val="both"/>
      </w:pPr>
      <w:r w:rsidRPr="008D08DE">
        <w:t xml:space="preserve">- </w:t>
      </w:r>
      <w:r w:rsidR="002F2DC8" w:rsidRPr="008D08DE">
        <w:t>коммуникативной (способность понимать высказывание, связно и логично строить текст)</w:t>
      </w:r>
      <w:r w:rsidRPr="008D08DE">
        <w:t>;</w:t>
      </w:r>
    </w:p>
    <w:p w14:paraId="7DA47F0F" w14:textId="261AC6C2" w:rsidR="00754543" w:rsidRPr="008D08DE" w:rsidRDefault="001123F5" w:rsidP="00370A5A">
      <w:pPr>
        <w:shd w:val="clear" w:color="auto" w:fill="FFFFFF"/>
        <w:spacing w:line="330" w:lineRule="atLeast"/>
        <w:jc w:val="both"/>
      </w:pPr>
      <w:r w:rsidRPr="008D08DE">
        <w:t xml:space="preserve">-  </w:t>
      </w:r>
      <w:r w:rsidR="002F2DC8" w:rsidRPr="008D08DE">
        <w:t>развитие знаний о родном языке, о его истории и развитии</w:t>
      </w:r>
      <w:r w:rsidR="00754543" w:rsidRPr="008D08DE">
        <w:t>;</w:t>
      </w:r>
    </w:p>
    <w:p w14:paraId="148BF81F" w14:textId="6C47CBA1" w:rsidR="00754543" w:rsidRPr="008D08DE" w:rsidRDefault="00754543" w:rsidP="00370A5A">
      <w:pPr>
        <w:shd w:val="clear" w:color="auto" w:fill="FFFFFF"/>
        <w:spacing w:line="330" w:lineRule="atLeast"/>
        <w:jc w:val="both"/>
      </w:pPr>
      <w:r w:rsidRPr="008D08DE">
        <w:t xml:space="preserve">-  </w:t>
      </w:r>
      <w:r w:rsidR="002F2DC8" w:rsidRPr="008D08DE">
        <w:t>повышение речевой культуры обучающихся в процессе выполнения нестандартных и занимательных заданий</w:t>
      </w:r>
      <w:r w:rsidRPr="008D08DE">
        <w:t>;</w:t>
      </w:r>
    </w:p>
    <w:p w14:paraId="03262C27" w14:textId="4B7126FC" w:rsidR="00754543" w:rsidRPr="008D08DE" w:rsidRDefault="00754543" w:rsidP="00370A5A">
      <w:pPr>
        <w:shd w:val="clear" w:color="auto" w:fill="FFFFFF"/>
        <w:spacing w:line="330" w:lineRule="atLeast"/>
        <w:jc w:val="both"/>
      </w:pPr>
      <w:r w:rsidRPr="008D08DE">
        <w:t xml:space="preserve">-  </w:t>
      </w:r>
      <w:r w:rsidR="002F2DC8" w:rsidRPr="008D08DE">
        <w:t>расшир</w:t>
      </w:r>
      <w:r w:rsidRPr="008D08DE">
        <w:t xml:space="preserve">ение </w:t>
      </w:r>
      <w:r w:rsidR="002F2DC8" w:rsidRPr="008D08DE">
        <w:t>знани</w:t>
      </w:r>
      <w:r w:rsidRPr="008D08DE">
        <w:t>й</w:t>
      </w:r>
      <w:r w:rsidR="002F2DC8" w:rsidRPr="008D08DE">
        <w:t xml:space="preserve"> об истории русского языка</w:t>
      </w:r>
      <w:r w:rsidRPr="008D08DE">
        <w:t>;</w:t>
      </w:r>
    </w:p>
    <w:p w14:paraId="3AED25B1" w14:textId="4EF16DC8" w:rsidR="00370A5A" w:rsidRPr="008D08DE" w:rsidRDefault="00754543" w:rsidP="00370A5A">
      <w:pPr>
        <w:shd w:val="clear" w:color="auto" w:fill="FFFFFF"/>
        <w:spacing w:line="330" w:lineRule="atLeast"/>
        <w:jc w:val="both"/>
      </w:pPr>
      <w:r w:rsidRPr="008D08DE">
        <w:t xml:space="preserve">-  </w:t>
      </w:r>
      <w:r w:rsidR="002F2DC8" w:rsidRPr="008D08DE">
        <w:t>разностороннему изучению значения слова и особенностей его функционирования в составе фразеологизмов, пословиц и поговорок, загадок, крылатых выражений,</w:t>
      </w:r>
    </w:p>
    <w:p w14:paraId="23AFE0F7" w14:textId="1F0D8280" w:rsidR="002F2DC8" w:rsidRPr="008D08DE" w:rsidRDefault="002F2DC8" w:rsidP="00370A5A">
      <w:pPr>
        <w:shd w:val="clear" w:color="auto" w:fill="FFFFFF"/>
        <w:spacing w:line="330" w:lineRule="atLeast"/>
        <w:jc w:val="both"/>
      </w:pPr>
      <w:r w:rsidRPr="008D08DE">
        <w:t>формул речевого этикета</w:t>
      </w:r>
      <w:r w:rsidR="00754543" w:rsidRPr="008D08DE">
        <w:t>;</w:t>
      </w:r>
    </w:p>
    <w:p w14:paraId="0BC2630A" w14:textId="3BEBF660" w:rsidR="006670B2" w:rsidRPr="008D08DE" w:rsidRDefault="006670B2" w:rsidP="00370A5A">
      <w:pPr>
        <w:pStyle w:val="dt-p"/>
        <w:shd w:val="clear" w:color="auto" w:fill="FFFFFF"/>
        <w:spacing w:before="0" w:beforeAutospacing="0" w:after="0" w:afterAutospacing="0"/>
        <w:ind w:right="-28"/>
        <w:jc w:val="both"/>
        <w:textAlignment w:val="baseline"/>
      </w:pPr>
      <w:r w:rsidRPr="008D08DE">
        <w:t xml:space="preserve">- </w:t>
      </w:r>
      <w:r w:rsidR="001123F5" w:rsidRPr="008D08DE">
        <w:t xml:space="preserve"> </w:t>
      </w:r>
      <w:r w:rsidRPr="008D08DE">
        <w:t>формирование и развитие творческих способностей обучающихся;</w:t>
      </w:r>
    </w:p>
    <w:p w14:paraId="26BEA321" w14:textId="6454311B" w:rsidR="006670B2" w:rsidRPr="008D08DE" w:rsidRDefault="00A02FC9" w:rsidP="00370A5A">
      <w:pPr>
        <w:pStyle w:val="dt-p"/>
        <w:shd w:val="clear" w:color="auto" w:fill="FFFFFF"/>
        <w:spacing w:before="0" w:beforeAutospacing="0" w:after="0" w:afterAutospacing="0"/>
        <w:ind w:right="-28"/>
        <w:jc w:val="both"/>
        <w:textAlignment w:val="baseline"/>
      </w:pPr>
      <w:r w:rsidRPr="008D08DE">
        <w:t>-</w:t>
      </w:r>
      <w:r w:rsidR="00754543" w:rsidRPr="008D08DE">
        <w:t xml:space="preserve"> </w:t>
      </w:r>
      <w:r w:rsidRPr="008D08DE">
        <w:t xml:space="preserve">удовлетворение индивидуальных </w:t>
      </w:r>
      <w:r w:rsidR="006670B2" w:rsidRPr="008D08DE">
        <w:t>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7A84F88F" w14:textId="77777777" w:rsidR="006670B2" w:rsidRPr="008D08DE" w:rsidRDefault="006670B2" w:rsidP="00370A5A">
      <w:pPr>
        <w:pStyle w:val="dt-p"/>
        <w:shd w:val="clear" w:color="auto" w:fill="FFFFFF"/>
        <w:spacing w:before="0" w:beforeAutospacing="0" w:after="0" w:afterAutospacing="0"/>
        <w:ind w:right="-28"/>
        <w:jc w:val="both"/>
        <w:textAlignment w:val="baseline"/>
      </w:pPr>
      <w:r w:rsidRPr="008D08DE">
        <w:t>- выявление, развитие и поддержку талантливых обучающихся, а также лиц, проявивших выдающиеся способности;</w:t>
      </w:r>
      <w:bookmarkStart w:id="2" w:name="l6"/>
      <w:bookmarkEnd w:id="2"/>
    </w:p>
    <w:p w14:paraId="5A408267" w14:textId="49DA1006" w:rsidR="006670B2" w:rsidRPr="008D08DE" w:rsidRDefault="006670B2" w:rsidP="00370A5A">
      <w:pPr>
        <w:pStyle w:val="dt-p"/>
        <w:shd w:val="clear" w:color="auto" w:fill="FFFFFF"/>
        <w:spacing w:before="0" w:beforeAutospacing="0" w:after="0" w:afterAutospacing="0"/>
        <w:ind w:right="-28"/>
        <w:jc w:val="both"/>
        <w:textAlignment w:val="baseline"/>
      </w:pPr>
      <w:r w:rsidRPr="008D08DE">
        <w:t xml:space="preserve">- </w:t>
      </w:r>
      <w:r w:rsidR="001123F5" w:rsidRPr="008D08DE">
        <w:t xml:space="preserve"> </w:t>
      </w:r>
      <w:r w:rsidRPr="008D08DE">
        <w:t>создание и обеспечение необходимых условий для личностного развития и творческого труда обучающихся;</w:t>
      </w:r>
    </w:p>
    <w:p w14:paraId="77D79E61" w14:textId="4DA58B73" w:rsidR="006670B2" w:rsidRPr="008D08DE" w:rsidRDefault="006670B2" w:rsidP="00370A5A">
      <w:pPr>
        <w:pStyle w:val="dt-p"/>
        <w:shd w:val="clear" w:color="auto" w:fill="FFFFFF"/>
        <w:spacing w:before="0" w:beforeAutospacing="0" w:after="0" w:afterAutospacing="0"/>
        <w:ind w:right="-28"/>
        <w:jc w:val="both"/>
        <w:textAlignment w:val="baseline"/>
      </w:pPr>
      <w:r w:rsidRPr="008D08DE">
        <w:t xml:space="preserve">- </w:t>
      </w:r>
      <w:r w:rsidR="001123F5" w:rsidRPr="008D08DE">
        <w:t xml:space="preserve"> </w:t>
      </w:r>
      <w:r w:rsidRPr="008D08DE">
        <w:t>социализацию и адаптацию обучающихся к жизни в обществе;</w:t>
      </w:r>
      <w:bookmarkStart w:id="3" w:name="l41"/>
      <w:bookmarkEnd w:id="3"/>
    </w:p>
    <w:p w14:paraId="25E3DDD6" w14:textId="62E38960" w:rsidR="006670B2" w:rsidRPr="008D08DE" w:rsidRDefault="006670B2" w:rsidP="00370A5A">
      <w:pPr>
        <w:pStyle w:val="dt-p"/>
        <w:shd w:val="clear" w:color="auto" w:fill="FFFFFF"/>
        <w:spacing w:before="0" w:beforeAutospacing="0" w:after="0" w:afterAutospacing="0"/>
        <w:ind w:right="-28"/>
        <w:jc w:val="both"/>
        <w:textAlignment w:val="baseline"/>
      </w:pPr>
      <w:r w:rsidRPr="008D08DE">
        <w:t xml:space="preserve">- </w:t>
      </w:r>
      <w:r w:rsidR="001123F5" w:rsidRPr="008D08DE">
        <w:t xml:space="preserve"> </w:t>
      </w:r>
      <w:r w:rsidRPr="008D08DE">
        <w:t>формирование общей культуры обучающихся.</w:t>
      </w:r>
    </w:p>
    <w:p w14:paraId="69D2A1F0" w14:textId="77777777" w:rsidR="00D6061C" w:rsidRPr="008D08DE" w:rsidRDefault="00D6061C" w:rsidP="00370A5A">
      <w:pPr>
        <w:pStyle w:val="dt-p"/>
        <w:shd w:val="clear" w:color="auto" w:fill="FFFFFF"/>
        <w:spacing w:before="0" w:beforeAutospacing="0" w:after="0" w:afterAutospacing="0"/>
        <w:ind w:right="-28"/>
        <w:jc w:val="both"/>
        <w:textAlignment w:val="baseline"/>
      </w:pPr>
    </w:p>
    <w:p w14:paraId="062499EF" w14:textId="77777777" w:rsidR="00D874F4" w:rsidRPr="008D08DE" w:rsidRDefault="00D874F4" w:rsidP="00370A5A">
      <w:pPr>
        <w:shd w:val="clear" w:color="auto" w:fill="FFFFFF"/>
        <w:jc w:val="both"/>
        <w:rPr>
          <w:u w:val="single"/>
        </w:rPr>
      </w:pPr>
      <w:r w:rsidRPr="008D08DE">
        <w:rPr>
          <w:u w:val="single"/>
        </w:rPr>
        <w:t>Основные принципы:</w:t>
      </w:r>
    </w:p>
    <w:p w14:paraId="59D8FBC0" w14:textId="77777777" w:rsidR="00370A5A"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Системность и последовательность изучения материала</w:t>
      </w:r>
      <w:r w:rsidRPr="008D08DE">
        <w:rPr>
          <w:rFonts w:ascii="Times New Roman" w:hAnsi="Times New Roman" w:cs="Times New Roman"/>
          <w:sz w:val="24"/>
          <w:szCs w:val="24"/>
        </w:rPr>
        <w:t>. Программа строится с учётом логики развития предметного содержания и возрастных особенностей обучающихся. Материал подаётся поэтапно, с постепенным усложнением заданий.</w:t>
      </w:r>
    </w:p>
    <w:p w14:paraId="0BF85657" w14:textId="77777777" w:rsidR="00370A5A"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Учёт единства формы и содержания</w:t>
      </w:r>
      <w:r w:rsidRPr="008D08DE">
        <w:rPr>
          <w:rFonts w:ascii="Times New Roman" w:hAnsi="Times New Roman" w:cs="Times New Roman"/>
          <w:sz w:val="24"/>
          <w:szCs w:val="24"/>
          <w:u w:val="single"/>
        </w:rPr>
        <w:t>.</w:t>
      </w:r>
      <w:r w:rsidRPr="008D08DE">
        <w:rPr>
          <w:rFonts w:ascii="Times New Roman" w:hAnsi="Times New Roman" w:cs="Times New Roman"/>
          <w:sz w:val="24"/>
          <w:szCs w:val="24"/>
        </w:rPr>
        <w:t xml:space="preserve"> Обучающиеся изучают язык с учётом понимания языковых значений и синхронного развития лексических и грамматических навыков.</w:t>
      </w:r>
    </w:p>
    <w:p w14:paraId="4327F370" w14:textId="77777777" w:rsidR="00370A5A"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Развитие чувства языка (языкового чутья).</w:t>
      </w:r>
      <w:r w:rsidRPr="008D08DE">
        <w:rPr>
          <w:rFonts w:ascii="Times New Roman" w:hAnsi="Times New Roman" w:cs="Times New Roman"/>
          <w:sz w:val="24"/>
          <w:szCs w:val="24"/>
        </w:rPr>
        <w:t xml:space="preserve"> При обучении важно опираться на интуитивное понимание языковых закономерностей, что способствует более глубокому усвоению материала.</w:t>
      </w:r>
    </w:p>
    <w:p w14:paraId="2CF966DA" w14:textId="77777777" w:rsidR="00370A5A"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Опережающее развитие устной речи по сравнению с письменной</w:t>
      </w:r>
      <w:r w:rsidRPr="008D08DE">
        <w:rPr>
          <w:rFonts w:ascii="Times New Roman" w:hAnsi="Times New Roman" w:cs="Times New Roman"/>
          <w:sz w:val="24"/>
          <w:szCs w:val="24"/>
        </w:rPr>
        <w:t>. Устная речевая практика играет ключевую роль в изучении языка, так как младшие школьники обычно овладевают устной речью раньше, чем письменной.</w:t>
      </w:r>
    </w:p>
    <w:p w14:paraId="21F54196" w14:textId="77777777" w:rsidR="00370A5A"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Орфографическая зоркость.</w:t>
      </w:r>
      <w:r w:rsidRPr="008D08DE">
        <w:rPr>
          <w:rFonts w:ascii="Times New Roman" w:hAnsi="Times New Roman" w:cs="Times New Roman"/>
          <w:sz w:val="24"/>
          <w:szCs w:val="24"/>
        </w:rPr>
        <w:t xml:space="preserve"> Обучающиеся учатся осознавать место возможного возникновения орфографической ошибки и применять различные способы решения орфографических задач в зависимости от места орфограммы в слове.</w:t>
      </w:r>
    </w:p>
    <w:p w14:paraId="03713114" w14:textId="13B50108" w:rsidR="00643C22" w:rsidRPr="008D08DE" w:rsidRDefault="00643C22">
      <w:pPr>
        <w:pStyle w:val="a3"/>
        <w:numPr>
          <w:ilvl w:val="0"/>
          <w:numId w:val="32"/>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Использование различных принципов орфографии</w:t>
      </w:r>
      <w:r w:rsidRPr="008D08DE">
        <w:rPr>
          <w:rFonts w:ascii="Times New Roman" w:hAnsi="Times New Roman" w:cs="Times New Roman"/>
          <w:sz w:val="24"/>
          <w:szCs w:val="24"/>
        </w:rPr>
        <w:t>:</w:t>
      </w:r>
    </w:p>
    <w:p w14:paraId="28747999" w14:textId="77777777" w:rsidR="00643C22" w:rsidRPr="008D08DE" w:rsidRDefault="00643C22">
      <w:pPr>
        <w:numPr>
          <w:ilvl w:val="1"/>
          <w:numId w:val="31"/>
        </w:numPr>
        <w:shd w:val="clear" w:color="auto" w:fill="FFFFFF"/>
        <w:jc w:val="both"/>
      </w:pPr>
      <w:r w:rsidRPr="008D08DE">
        <w:rPr>
          <w:i/>
          <w:iCs/>
        </w:rPr>
        <w:t>Морфологический</w:t>
      </w:r>
      <w:r w:rsidRPr="008D08DE">
        <w:t>. Соблюдение единообразия в написании морфем (приставок, корней, суффиксов, окончаний) независимо от произношения.</w:t>
      </w:r>
    </w:p>
    <w:p w14:paraId="1769B84E" w14:textId="77777777" w:rsidR="00643C22" w:rsidRPr="008D08DE" w:rsidRDefault="00643C22">
      <w:pPr>
        <w:numPr>
          <w:ilvl w:val="1"/>
          <w:numId w:val="31"/>
        </w:numPr>
        <w:shd w:val="clear" w:color="auto" w:fill="FFFFFF"/>
        <w:jc w:val="both"/>
      </w:pPr>
      <w:r w:rsidRPr="008D08DE">
        <w:rPr>
          <w:i/>
          <w:iCs/>
        </w:rPr>
        <w:lastRenderedPageBreak/>
        <w:t>Фонематический.</w:t>
      </w:r>
      <w:r w:rsidRPr="008D08DE">
        <w:t xml:space="preserve"> Одна и та же буква обозначает фонему в сильной и слабой позициях.</w:t>
      </w:r>
    </w:p>
    <w:p w14:paraId="4DD03405" w14:textId="77777777" w:rsidR="00643C22" w:rsidRPr="008D08DE" w:rsidRDefault="00643C22">
      <w:pPr>
        <w:numPr>
          <w:ilvl w:val="1"/>
          <w:numId w:val="31"/>
        </w:numPr>
        <w:shd w:val="clear" w:color="auto" w:fill="FFFFFF"/>
        <w:jc w:val="both"/>
      </w:pPr>
      <w:r w:rsidRPr="008D08DE">
        <w:rPr>
          <w:i/>
          <w:iCs/>
        </w:rPr>
        <w:t>Традиционный.</w:t>
      </w:r>
      <w:r w:rsidRPr="008D08DE">
        <w:t xml:space="preserve"> Сохранение написаний, которые соответствовали произношению в далёком прошлом языка, даже если они не объясняются современными фонетическими или морфологическими особенностями.</w:t>
      </w:r>
    </w:p>
    <w:p w14:paraId="0E110E90" w14:textId="06B34F81" w:rsidR="00643C22" w:rsidRPr="008D08DE" w:rsidRDefault="00643C22">
      <w:pPr>
        <w:numPr>
          <w:ilvl w:val="1"/>
          <w:numId w:val="31"/>
        </w:numPr>
        <w:shd w:val="clear" w:color="auto" w:fill="FFFFFF"/>
        <w:jc w:val="both"/>
      </w:pPr>
      <w:r w:rsidRPr="008D08DE">
        <w:rPr>
          <w:i/>
          <w:iCs/>
        </w:rPr>
        <w:t>Дифференцирующий</w:t>
      </w:r>
      <w:r w:rsidRPr="008D08DE">
        <w:t>. Различное написание для различения слов-омоформ с учётом их лексического значения.</w:t>
      </w:r>
    </w:p>
    <w:p w14:paraId="5865D109" w14:textId="77777777" w:rsidR="00370A5A" w:rsidRPr="008D08DE" w:rsidRDefault="00643C22">
      <w:pPr>
        <w:pStyle w:val="a3"/>
        <w:numPr>
          <w:ilvl w:val="0"/>
          <w:numId w:val="45"/>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Развитие универсальных учебных действий.</w:t>
      </w:r>
      <w:r w:rsidRPr="008D08DE">
        <w:rPr>
          <w:rFonts w:ascii="Times New Roman" w:hAnsi="Times New Roman" w:cs="Times New Roman"/>
          <w:sz w:val="24"/>
          <w:szCs w:val="24"/>
        </w:rPr>
        <w:t xml:space="preserve"> Программа включает формирование навыков самоорганизации (планирование действий по решению орфографических задач), самоконтроля (анализ причин успеха/неудач и корректировка учебных действий), базовых исследовательских действий (сравнение вариантов выполнения заданий, проведение анализа), работы с информацией (использование словарей, справочников).</w:t>
      </w:r>
    </w:p>
    <w:p w14:paraId="6831E063" w14:textId="77777777" w:rsidR="00370A5A" w:rsidRPr="008D08DE" w:rsidRDefault="00643C22">
      <w:pPr>
        <w:pStyle w:val="a3"/>
        <w:numPr>
          <w:ilvl w:val="0"/>
          <w:numId w:val="45"/>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Связь теории с практикой.</w:t>
      </w:r>
      <w:r w:rsidRPr="008D08DE">
        <w:rPr>
          <w:rFonts w:ascii="Times New Roman" w:hAnsi="Times New Roman" w:cs="Times New Roman"/>
          <w:sz w:val="24"/>
          <w:szCs w:val="24"/>
        </w:rPr>
        <w:t xml:space="preserve"> Обучение направлено на формирование умений использовать знания в типовых и творческих ситуациях, анализировать и обобщать информацию из разных источников, участвовать в диалоге, составлять устные и письменные тексты.</w:t>
      </w:r>
    </w:p>
    <w:p w14:paraId="21D9F094" w14:textId="77777777" w:rsidR="00370A5A" w:rsidRPr="008D08DE" w:rsidRDefault="00643C22">
      <w:pPr>
        <w:pStyle w:val="a3"/>
        <w:numPr>
          <w:ilvl w:val="0"/>
          <w:numId w:val="45"/>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Учёт норм современного русского литературного языка</w:t>
      </w:r>
      <w:r w:rsidRPr="008D08DE">
        <w:rPr>
          <w:rFonts w:ascii="Times New Roman" w:hAnsi="Times New Roman" w:cs="Times New Roman"/>
          <w:sz w:val="24"/>
          <w:szCs w:val="24"/>
        </w:rPr>
        <w:t>. В программе предусмотрено изучение произношения звуков и сочетаний звуков, ударения в словах в соответствии с нормами современного русского литературного языка (на ограниченном перечне слов).</w:t>
      </w:r>
    </w:p>
    <w:p w14:paraId="31F885F9" w14:textId="721F509F" w:rsidR="009D7E45" w:rsidRPr="008D08DE" w:rsidRDefault="00643C22">
      <w:pPr>
        <w:pStyle w:val="a3"/>
        <w:numPr>
          <w:ilvl w:val="0"/>
          <w:numId w:val="45"/>
        </w:numPr>
        <w:shd w:val="clear" w:color="auto" w:fill="FFFFFF"/>
        <w:jc w:val="both"/>
        <w:textAlignment w:val="top"/>
        <w:rPr>
          <w:rFonts w:ascii="Times New Roman" w:hAnsi="Times New Roman" w:cs="Times New Roman"/>
          <w:sz w:val="24"/>
          <w:szCs w:val="24"/>
        </w:rPr>
      </w:pPr>
      <w:r w:rsidRPr="008D08DE">
        <w:rPr>
          <w:rFonts w:ascii="Times New Roman" w:hAnsi="Times New Roman" w:cs="Times New Roman"/>
          <w:i/>
          <w:iCs/>
          <w:sz w:val="24"/>
          <w:szCs w:val="24"/>
          <w:u w:val="single"/>
        </w:rPr>
        <w:t>Использование наглядных и практических методов.</w:t>
      </w:r>
      <w:r w:rsidRPr="008D08DE">
        <w:rPr>
          <w:rFonts w:ascii="Times New Roman" w:hAnsi="Times New Roman" w:cs="Times New Roman"/>
          <w:sz w:val="24"/>
          <w:szCs w:val="24"/>
        </w:rPr>
        <w:t xml:space="preserve"> В обучении применяются звуковые модели, работа со звуковыми анализами, упражнения на деление слов на слоги, применение небуквенных графических средств (пробел, знак переноса, абзац).</w:t>
      </w:r>
    </w:p>
    <w:p w14:paraId="3260B014" w14:textId="1AFA1D83" w:rsidR="00050510" w:rsidRPr="008D08DE" w:rsidRDefault="00050510" w:rsidP="00370A5A">
      <w:pPr>
        <w:jc w:val="both"/>
        <w:rPr>
          <w:b/>
          <w:u w:val="single"/>
        </w:rPr>
      </w:pPr>
      <w:r w:rsidRPr="008D08DE">
        <w:rPr>
          <w:b/>
          <w:u w:val="single"/>
        </w:rPr>
        <w:t>Адресат</w:t>
      </w:r>
    </w:p>
    <w:p w14:paraId="400C2C92" w14:textId="77777777" w:rsidR="00370A5A" w:rsidRPr="008D08DE" w:rsidRDefault="00370A5A" w:rsidP="00370A5A">
      <w:pPr>
        <w:jc w:val="both"/>
      </w:pPr>
      <w:r w:rsidRPr="008D08DE">
        <w:t xml:space="preserve">Программа рассчитана на детей 7-11 лет, которые принимаются без специального отбора. </w:t>
      </w:r>
    </w:p>
    <w:p w14:paraId="2E16C2E8" w14:textId="77777777" w:rsidR="00370A5A" w:rsidRPr="008D08DE" w:rsidRDefault="00370A5A" w:rsidP="00370A5A">
      <w:pPr>
        <w:jc w:val="both"/>
      </w:pPr>
      <w:r w:rsidRPr="008D08DE">
        <w:rPr>
          <w:u w:val="single"/>
        </w:rPr>
        <w:t>Форма обучения</w:t>
      </w:r>
      <w:r w:rsidRPr="008D08DE">
        <w:t>: очная</w:t>
      </w:r>
    </w:p>
    <w:p w14:paraId="3A40029E" w14:textId="77777777" w:rsidR="00370A5A" w:rsidRPr="008D08DE" w:rsidRDefault="00370A5A" w:rsidP="00370A5A">
      <w:pPr>
        <w:jc w:val="both"/>
      </w:pPr>
      <w:r w:rsidRPr="008D08DE">
        <w:rPr>
          <w:u w:val="single"/>
        </w:rPr>
        <w:t>Срок реализации программы</w:t>
      </w:r>
      <w:r w:rsidRPr="008D08DE">
        <w:t xml:space="preserve"> – 33-34 недели.</w:t>
      </w:r>
    </w:p>
    <w:p w14:paraId="44B1340D" w14:textId="13DDB9B1" w:rsidR="00370A5A" w:rsidRPr="008D08DE" w:rsidRDefault="00370A5A" w:rsidP="00370A5A">
      <w:pPr>
        <w:shd w:val="clear" w:color="auto" w:fill="FFFFFF"/>
        <w:jc w:val="both"/>
      </w:pPr>
      <w:r w:rsidRPr="008D08DE">
        <w:rPr>
          <w:u w:val="single"/>
        </w:rPr>
        <w:t>Продолжительность занятий</w:t>
      </w:r>
      <w:r w:rsidRPr="008D08DE">
        <w:t xml:space="preserve"> – 5 раз в неделю по 40 минут (1 академический час).  </w:t>
      </w:r>
    </w:p>
    <w:p w14:paraId="5D26A998" w14:textId="1BB7FB9C" w:rsidR="00370A5A" w:rsidRPr="008D08DE" w:rsidRDefault="00370A5A" w:rsidP="00370A5A">
      <w:pPr>
        <w:jc w:val="both"/>
      </w:pPr>
      <w:r w:rsidRPr="008D08DE">
        <w:rPr>
          <w:u w:val="single"/>
        </w:rPr>
        <w:t>Общее количество часов</w:t>
      </w:r>
      <w:r w:rsidRPr="008D08DE">
        <w:t xml:space="preserve"> – </w:t>
      </w:r>
      <w:r w:rsidRPr="008D08DE">
        <w:rPr>
          <w:bCs/>
        </w:rPr>
        <w:t>675 часов.</w:t>
      </w:r>
      <w:r w:rsidRPr="008D08DE">
        <w:t xml:space="preserve"> </w:t>
      </w:r>
    </w:p>
    <w:p w14:paraId="2F450203" w14:textId="1D6CC7D3" w:rsidR="00370A5A" w:rsidRPr="008D08DE" w:rsidRDefault="00370A5A" w:rsidP="00370A5A">
      <w:pPr>
        <w:autoSpaceDE w:val="0"/>
        <w:autoSpaceDN w:val="0"/>
        <w:adjustRightInd w:val="0"/>
        <w:rPr>
          <w:rFonts w:eastAsiaTheme="minorHAnsi"/>
          <w:lang w:eastAsia="en-US"/>
        </w:rPr>
      </w:pPr>
      <w:r w:rsidRPr="008D08DE">
        <w:rPr>
          <w:rFonts w:eastAsiaTheme="minorHAnsi"/>
          <w:lang w:eastAsia="en-US"/>
        </w:rPr>
        <w:t xml:space="preserve">1 год обучения – 165 часа (5 часов в неделю), 2 год обучения – 170 часов (5 часов в неделю),  </w:t>
      </w:r>
    </w:p>
    <w:p w14:paraId="056B061C" w14:textId="08EB14B5" w:rsidR="00370A5A" w:rsidRPr="008D08DE" w:rsidRDefault="00370A5A" w:rsidP="00370A5A">
      <w:pPr>
        <w:autoSpaceDE w:val="0"/>
        <w:autoSpaceDN w:val="0"/>
        <w:adjustRightInd w:val="0"/>
        <w:rPr>
          <w:rFonts w:eastAsiaTheme="minorHAnsi"/>
          <w:lang w:eastAsia="en-US"/>
        </w:rPr>
      </w:pPr>
      <w:r w:rsidRPr="008D08DE">
        <w:rPr>
          <w:rFonts w:eastAsiaTheme="minorHAnsi"/>
          <w:lang w:eastAsia="en-US"/>
        </w:rPr>
        <w:t xml:space="preserve">3 год обучения – 170 часов (5 часов в неделю), 4 год обучения – 170 часов (5 часов в неделю). </w:t>
      </w:r>
    </w:p>
    <w:p w14:paraId="75D60B8D" w14:textId="77777777" w:rsidR="00370A5A" w:rsidRPr="008D08DE" w:rsidRDefault="00370A5A" w:rsidP="00370A5A">
      <w:pPr>
        <w:jc w:val="both"/>
      </w:pPr>
      <w:r w:rsidRPr="008D08DE">
        <w:t>Занятия проводятся до 16 человек в группе и в форме индивидуальных занятий.</w:t>
      </w:r>
    </w:p>
    <w:p w14:paraId="1921C841" w14:textId="77777777" w:rsidR="00370A5A" w:rsidRPr="008D08DE" w:rsidRDefault="00370A5A" w:rsidP="00370A5A">
      <w:pPr>
        <w:pStyle w:val="aa"/>
        <w:shd w:val="clear" w:color="auto" w:fill="FFFFFF"/>
        <w:spacing w:before="0" w:beforeAutospacing="0" w:after="0" w:afterAutospacing="0"/>
        <w:ind w:right="-28"/>
        <w:jc w:val="both"/>
        <w:rPr>
          <w:b/>
          <w:bCs/>
          <w:iCs/>
        </w:rPr>
      </w:pPr>
    </w:p>
    <w:p w14:paraId="45709CF7" w14:textId="009617F5" w:rsidR="005573FA" w:rsidRPr="008D08DE" w:rsidRDefault="00DF090D" w:rsidP="00370A5A">
      <w:pPr>
        <w:pStyle w:val="aa"/>
        <w:shd w:val="clear" w:color="auto" w:fill="FFFFFF"/>
        <w:spacing w:before="0" w:beforeAutospacing="0" w:after="0" w:afterAutospacing="0"/>
        <w:ind w:right="-28"/>
        <w:jc w:val="both"/>
      </w:pPr>
      <w:r w:rsidRPr="008D08DE">
        <w:rPr>
          <w:b/>
          <w:bCs/>
          <w:iCs/>
        </w:rPr>
        <w:t xml:space="preserve">1.2. </w:t>
      </w:r>
      <w:r w:rsidR="00BF6952" w:rsidRPr="008D08DE">
        <w:rPr>
          <w:b/>
          <w:bCs/>
          <w:iCs/>
        </w:rPr>
        <w:t>Цели и задачи</w:t>
      </w:r>
      <w:r w:rsidR="005573FA" w:rsidRPr="008D08DE">
        <w:rPr>
          <w:b/>
          <w:bCs/>
          <w:iCs/>
        </w:rPr>
        <w:t xml:space="preserve"> программы</w:t>
      </w:r>
      <w:r w:rsidR="005573FA" w:rsidRPr="008D08DE">
        <w:t>:</w:t>
      </w:r>
    </w:p>
    <w:p w14:paraId="468DFD88" w14:textId="0B15D51B" w:rsidR="00F55824" w:rsidRPr="008D08DE" w:rsidRDefault="00F55824" w:rsidP="00370A5A">
      <w:pPr>
        <w:shd w:val="clear" w:color="auto" w:fill="FFFFFF"/>
        <w:jc w:val="both"/>
        <w:rPr>
          <w:b/>
          <w:bCs/>
        </w:rPr>
      </w:pPr>
      <w:r w:rsidRPr="008D08DE">
        <w:rPr>
          <w:b/>
          <w:bCs/>
        </w:rPr>
        <w:t>Цель программы:</w:t>
      </w:r>
    </w:p>
    <w:p w14:paraId="3CD25BA2" w14:textId="4B50CD46" w:rsidR="007C49FD" w:rsidRPr="008D08DE" w:rsidRDefault="00900A7A"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009D7E45" w:rsidRPr="008D08DE">
        <w:rPr>
          <w:rFonts w:eastAsiaTheme="minorHAnsi"/>
          <w:lang w:eastAsia="en-US"/>
        </w:rPr>
        <w:t xml:space="preserve"> </w:t>
      </w:r>
      <w:r w:rsidRPr="008D08DE">
        <w:rPr>
          <w:rFonts w:eastAsiaTheme="minorHAnsi"/>
          <w:i/>
          <w:iCs/>
          <w:lang w:eastAsia="en-US"/>
        </w:rPr>
        <w:t>приобретение</w:t>
      </w:r>
      <w:r w:rsidRPr="008D08DE">
        <w:rPr>
          <w:rFonts w:eastAsiaTheme="minorHAnsi"/>
          <w:lang w:eastAsia="en-US"/>
        </w:rPr>
        <w:t xml:space="preserve">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14:paraId="320FDD40" w14:textId="33E09F6C" w:rsidR="00643C22" w:rsidRPr="008D08DE" w:rsidRDefault="007C49FD"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009D7E45" w:rsidRPr="008D08DE">
        <w:rPr>
          <w:rFonts w:eastAsiaTheme="minorHAnsi"/>
          <w:lang w:eastAsia="en-US"/>
        </w:rPr>
        <w:t xml:space="preserve">  </w:t>
      </w:r>
      <w:r w:rsidR="00900A7A" w:rsidRPr="008D08DE">
        <w:rPr>
          <w:rFonts w:eastAsiaTheme="minorHAnsi"/>
          <w:i/>
          <w:iCs/>
          <w:lang w:eastAsia="en-US"/>
        </w:rPr>
        <w:t>понимание</w:t>
      </w:r>
      <w:r w:rsidR="00900A7A" w:rsidRPr="008D08DE">
        <w:rPr>
          <w:rFonts w:eastAsiaTheme="minorHAnsi"/>
          <w:lang w:eastAsia="en-US"/>
        </w:rPr>
        <w:t xml:space="preserve"> роли языка как основного средства общения;</w:t>
      </w:r>
    </w:p>
    <w:p w14:paraId="17703CA5" w14:textId="70597B6B" w:rsidR="00643C22" w:rsidRPr="008D08DE" w:rsidRDefault="00643C22"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009D7E45" w:rsidRPr="008D08DE">
        <w:rPr>
          <w:rFonts w:eastAsiaTheme="minorHAnsi"/>
          <w:lang w:eastAsia="en-US"/>
        </w:rPr>
        <w:t xml:space="preserve">  </w:t>
      </w:r>
      <w:r w:rsidR="00900A7A" w:rsidRPr="008D08DE">
        <w:rPr>
          <w:rFonts w:eastAsiaTheme="minorHAnsi"/>
          <w:i/>
          <w:iCs/>
          <w:lang w:eastAsia="en-US"/>
        </w:rPr>
        <w:t>осознание</w:t>
      </w:r>
      <w:r w:rsidR="00900A7A" w:rsidRPr="008D08DE">
        <w:rPr>
          <w:rFonts w:eastAsiaTheme="minorHAnsi"/>
          <w:lang w:eastAsia="en-US"/>
        </w:rPr>
        <w:t xml:space="preserve"> значения русского языка как государственного языка Российской Федерации;</w:t>
      </w:r>
    </w:p>
    <w:p w14:paraId="621AEC24" w14:textId="64BE3739" w:rsidR="00643C22" w:rsidRPr="008D08DE" w:rsidRDefault="00643C22"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009D7E45" w:rsidRPr="008D08DE">
        <w:rPr>
          <w:rFonts w:eastAsiaTheme="minorHAnsi"/>
          <w:lang w:eastAsia="en-US"/>
        </w:rPr>
        <w:t xml:space="preserve">  </w:t>
      </w:r>
      <w:r w:rsidR="00900A7A" w:rsidRPr="008D08DE">
        <w:rPr>
          <w:rFonts w:eastAsiaTheme="minorHAnsi"/>
          <w:i/>
          <w:iCs/>
          <w:lang w:eastAsia="en-US"/>
        </w:rPr>
        <w:t>понимание</w:t>
      </w:r>
      <w:r w:rsidR="00900A7A" w:rsidRPr="008D08DE">
        <w:rPr>
          <w:rFonts w:eastAsiaTheme="minorHAnsi"/>
          <w:lang w:eastAsia="en-US"/>
        </w:rPr>
        <w:t xml:space="preserve"> роли русского языка как языка межнационального общения;</w:t>
      </w:r>
    </w:p>
    <w:p w14:paraId="0EE99D0D" w14:textId="6C21B8DF" w:rsidR="00643C22" w:rsidRPr="008D08DE" w:rsidRDefault="00643C22"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009D7E45" w:rsidRPr="008D08DE">
        <w:rPr>
          <w:rFonts w:eastAsiaTheme="minorHAnsi"/>
          <w:lang w:eastAsia="en-US"/>
        </w:rPr>
        <w:t xml:space="preserve">  </w:t>
      </w:r>
      <w:r w:rsidR="00900A7A" w:rsidRPr="008D08DE">
        <w:rPr>
          <w:rFonts w:eastAsiaTheme="minorHAnsi"/>
          <w:i/>
          <w:iCs/>
          <w:lang w:eastAsia="en-US"/>
        </w:rPr>
        <w:t>осознание</w:t>
      </w:r>
      <w:r w:rsidR="00900A7A" w:rsidRPr="008D08DE">
        <w:rPr>
          <w:rFonts w:eastAsiaTheme="minorHAnsi"/>
          <w:lang w:eastAsia="en-US"/>
        </w:rPr>
        <w:t xml:space="preserve"> правильной устной и письменной речи как показателя общей культуры человека;</w:t>
      </w:r>
    </w:p>
    <w:p w14:paraId="70FABFAF" w14:textId="6AE84812" w:rsidR="00643C22" w:rsidRPr="008D08DE" w:rsidRDefault="00900A7A" w:rsidP="00370A5A">
      <w:pPr>
        <w:autoSpaceDE w:val="0"/>
        <w:autoSpaceDN w:val="0"/>
        <w:adjustRightInd w:val="0"/>
        <w:jc w:val="both"/>
        <w:rPr>
          <w:rFonts w:eastAsiaTheme="minorHAnsi"/>
          <w:lang w:eastAsia="en-US"/>
        </w:rPr>
      </w:pPr>
      <w:r w:rsidRPr="008D08DE">
        <w:rPr>
          <w:rFonts w:eastAsiaTheme="minorHAnsi"/>
          <w:lang w:eastAsia="en-US"/>
        </w:rPr>
        <w:t>–</w:t>
      </w:r>
      <w:r w:rsidR="009D7E45" w:rsidRPr="008D08DE">
        <w:rPr>
          <w:rFonts w:eastAsiaTheme="minorHAnsi"/>
          <w:lang w:eastAsia="en-US"/>
        </w:rPr>
        <w:t xml:space="preserve"> </w:t>
      </w:r>
      <w:r w:rsidRPr="008D08DE">
        <w:rPr>
          <w:rFonts w:eastAsiaTheme="minorHAnsi"/>
          <w:i/>
          <w:iCs/>
          <w:lang w:eastAsia="en-US"/>
        </w:rPr>
        <w:t>овладение</w:t>
      </w:r>
      <w:r w:rsidRPr="008D08DE">
        <w:rPr>
          <w:rFonts w:eastAsiaTheme="minorHAnsi"/>
          <w:lang w:eastAsia="en-US"/>
        </w:rPr>
        <w:t xml:space="preserve">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43570C61" w14:textId="540EE2AE" w:rsidR="007C49FD" w:rsidRPr="008D08DE" w:rsidRDefault="00900A7A"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Pr="008D08DE">
        <w:rPr>
          <w:rFonts w:eastAsiaTheme="minorHAnsi"/>
          <w:i/>
          <w:iCs/>
          <w:lang w:eastAsia="en-US"/>
        </w:rPr>
        <w:t>овладение</w:t>
      </w:r>
      <w:r w:rsidRPr="008D08DE">
        <w:rPr>
          <w:rFonts w:eastAsiaTheme="minorHAnsi"/>
          <w:lang w:eastAsia="en-US"/>
        </w:rPr>
        <w:t xml:space="preserve">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w:t>
      </w:r>
    </w:p>
    <w:p w14:paraId="53F4083A" w14:textId="75DFC481" w:rsidR="007C49FD" w:rsidRPr="008D08DE" w:rsidRDefault="00900A7A" w:rsidP="00370A5A">
      <w:pPr>
        <w:autoSpaceDE w:val="0"/>
        <w:autoSpaceDN w:val="0"/>
        <w:adjustRightInd w:val="0"/>
        <w:jc w:val="both"/>
        <w:rPr>
          <w:rFonts w:eastAsiaTheme="minorHAnsi"/>
          <w:lang w:eastAsia="en-US"/>
        </w:rPr>
      </w:pPr>
      <w:r w:rsidRPr="008D08DE">
        <w:rPr>
          <w:rFonts w:eastAsiaTheme="minorHAnsi"/>
          <w:lang w:eastAsia="en-US"/>
        </w:rPr>
        <w:lastRenderedPageBreak/>
        <w:t xml:space="preserve">– </w:t>
      </w:r>
      <w:r w:rsidR="009D7E45" w:rsidRPr="008D08DE">
        <w:rPr>
          <w:rFonts w:eastAsiaTheme="minorHAnsi"/>
          <w:lang w:eastAsia="en-US"/>
        </w:rPr>
        <w:t xml:space="preserve"> </w:t>
      </w:r>
      <w:r w:rsidRPr="008D08DE">
        <w:rPr>
          <w:rFonts w:eastAsiaTheme="minorHAnsi"/>
          <w:i/>
          <w:iCs/>
          <w:lang w:eastAsia="en-US"/>
        </w:rPr>
        <w:t>использование</w:t>
      </w:r>
      <w:r w:rsidRPr="008D08DE">
        <w:rPr>
          <w:rFonts w:eastAsiaTheme="minorHAnsi"/>
          <w:lang w:eastAsia="en-US"/>
        </w:rPr>
        <w:t xml:space="preserve">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984064B" w14:textId="5CB32F52" w:rsidR="00F55824" w:rsidRPr="008D08DE" w:rsidRDefault="00900A7A" w:rsidP="00370A5A">
      <w:pPr>
        <w:autoSpaceDE w:val="0"/>
        <w:autoSpaceDN w:val="0"/>
        <w:adjustRightInd w:val="0"/>
        <w:jc w:val="both"/>
        <w:rPr>
          <w:rFonts w:eastAsiaTheme="minorHAnsi"/>
          <w:lang w:eastAsia="en-US"/>
        </w:rPr>
      </w:pPr>
      <w:r w:rsidRPr="008D08DE">
        <w:rPr>
          <w:rFonts w:eastAsiaTheme="minorHAnsi"/>
          <w:lang w:eastAsia="en-US"/>
        </w:rPr>
        <w:t xml:space="preserve">– </w:t>
      </w:r>
      <w:r w:rsidRPr="008D08DE">
        <w:rPr>
          <w:rFonts w:eastAsiaTheme="minorHAnsi"/>
          <w:i/>
          <w:iCs/>
          <w:lang w:eastAsia="en-US"/>
        </w:rPr>
        <w:t>развитие</w:t>
      </w:r>
      <w:r w:rsidRPr="008D08DE">
        <w:rPr>
          <w:rFonts w:eastAsiaTheme="minorHAnsi"/>
          <w:lang w:eastAsia="en-US"/>
        </w:rPr>
        <w:t xml:space="preserve"> функциональной грамотности, готовности к успешному взаимодействию с изменяющимся миром и дальнейшему успешному образованию.</w:t>
      </w:r>
    </w:p>
    <w:p w14:paraId="344D3A3A" w14:textId="612B43F7" w:rsidR="00900A7A" w:rsidRPr="008D08DE" w:rsidRDefault="005573FA" w:rsidP="00370A5A">
      <w:pPr>
        <w:spacing w:line="330" w:lineRule="atLeast"/>
        <w:jc w:val="both"/>
      </w:pPr>
      <w:r w:rsidRPr="008D08DE">
        <w:rPr>
          <w:b/>
          <w:bCs/>
          <w:u w:val="single"/>
        </w:rPr>
        <w:t>Задачи программы</w:t>
      </w:r>
      <w:r w:rsidRPr="008D08DE">
        <w:t>:</w:t>
      </w:r>
    </w:p>
    <w:p w14:paraId="0F19FCF5" w14:textId="564ADE41" w:rsidR="009D7E45" w:rsidRPr="008D08DE" w:rsidRDefault="00900A7A" w:rsidP="009D7E45">
      <w:pPr>
        <w:autoSpaceDE w:val="0"/>
        <w:autoSpaceDN w:val="0"/>
        <w:adjustRightInd w:val="0"/>
        <w:contextualSpacing/>
        <w:jc w:val="both"/>
      </w:pPr>
      <w:r w:rsidRPr="008D08DE">
        <w:rPr>
          <w:i/>
          <w:iCs/>
        </w:rPr>
        <w:t xml:space="preserve">- </w:t>
      </w:r>
      <w:r w:rsidR="009D7E45" w:rsidRPr="008D08DE">
        <w:rPr>
          <w:i/>
          <w:iCs/>
        </w:rPr>
        <w:t xml:space="preserve"> </w:t>
      </w:r>
      <w:r w:rsidRPr="008D08DE">
        <w:rPr>
          <w:i/>
          <w:iCs/>
        </w:rPr>
        <w:t xml:space="preserve">развитие </w:t>
      </w:r>
      <w:r w:rsidRPr="008D08DE">
        <w:t>речи, мышления, воображения школьников, умения выбирать средства языка в соответствии с целями, задачами и условиями общения;</w:t>
      </w:r>
    </w:p>
    <w:p w14:paraId="12AD58E9" w14:textId="113D50C9" w:rsidR="009D7E45" w:rsidRPr="008D08DE" w:rsidRDefault="009D7E45" w:rsidP="009D7E45">
      <w:pPr>
        <w:autoSpaceDE w:val="0"/>
        <w:autoSpaceDN w:val="0"/>
        <w:adjustRightInd w:val="0"/>
        <w:contextualSpacing/>
        <w:jc w:val="both"/>
        <w:rPr>
          <w:rStyle w:val="markdown-word"/>
          <w:spacing w:val="3"/>
        </w:rPr>
      </w:pPr>
      <w:r w:rsidRPr="008D08DE">
        <w:t xml:space="preserve">-   </w:t>
      </w:r>
      <w:r w:rsidR="00370A5A" w:rsidRPr="008D08DE">
        <w:rPr>
          <w:rStyle w:val="markdown-word"/>
          <w:i/>
          <w:iCs/>
          <w:spacing w:val="3"/>
        </w:rPr>
        <w:t>освоение</w:t>
      </w:r>
      <w:r w:rsidR="00370A5A" w:rsidRPr="008D08DE">
        <w:rPr>
          <w:rStyle w:val="markdown-word"/>
          <w:spacing w:val="3"/>
        </w:rPr>
        <w:t> первоначальных знаний о лексике, фонетике, грамматике, орфографии и</w:t>
      </w:r>
    </w:p>
    <w:p w14:paraId="6D7F41D2" w14:textId="05CFDF12" w:rsidR="00370A5A" w:rsidRPr="008D08DE" w:rsidRDefault="00370A5A" w:rsidP="009D7E45">
      <w:pPr>
        <w:autoSpaceDE w:val="0"/>
        <w:autoSpaceDN w:val="0"/>
        <w:adjustRightInd w:val="0"/>
        <w:contextualSpacing/>
        <w:jc w:val="both"/>
        <w:rPr>
          <w:rStyle w:val="markdown-word"/>
        </w:rPr>
      </w:pPr>
      <w:r w:rsidRPr="008D08DE">
        <w:rPr>
          <w:rStyle w:val="markdown-word"/>
          <w:spacing w:val="3"/>
        </w:rPr>
        <w:t> пунктуации русского языка;</w:t>
      </w:r>
    </w:p>
    <w:p w14:paraId="3B5B1DCE" w14:textId="49877ACF" w:rsidR="00370A5A" w:rsidRPr="008D08DE" w:rsidRDefault="00370A5A" w:rsidP="009D7E45">
      <w:pPr>
        <w:autoSpaceDE w:val="0"/>
        <w:autoSpaceDN w:val="0"/>
        <w:adjustRightInd w:val="0"/>
        <w:contextualSpacing/>
        <w:jc w:val="both"/>
      </w:pPr>
      <w:r w:rsidRPr="008D08DE">
        <w:rPr>
          <w:i/>
          <w:iCs/>
        </w:rPr>
        <w:t xml:space="preserve"> - овладение </w:t>
      </w:r>
      <w:r w:rsidRPr="008D08DE">
        <w:t>умениями правильно писать и читать, участвовать в диалоге, составлять несложные монологические высказывания и письменные тексты описания и повествования небольшого объема;</w:t>
      </w:r>
    </w:p>
    <w:p w14:paraId="3E3AF053" w14:textId="7850FB71" w:rsidR="009D7E45" w:rsidRPr="008D08DE" w:rsidRDefault="009D7E45" w:rsidP="009D7E45">
      <w:pPr>
        <w:pStyle w:val="aa"/>
        <w:shd w:val="clear" w:color="auto" w:fill="FFFFFF"/>
        <w:spacing w:before="0" w:beforeAutospacing="0" w:after="0" w:afterAutospacing="0"/>
        <w:rPr>
          <w:rStyle w:val="markdown-word"/>
          <w:spacing w:val="3"/>
        </w:rPr>
      </w:pPr>
      <w:r w:rsidRPr="008D08DE">
        <w:rPr>
          <w:rStyle w:val="markdown-word"/>
          <w:i/>
          <w:iCs/>
          <w:spacing w:val="3"/>
        </w:rPr>
        <w:t xml:space="preserve">-  </w:t>
      </w:r>
      <w:r w:rsidR="00370A5A" w:rsidRPr="008D08DE">
        <w:rPr>
          <w:rStyle w:val="markdown-word"/>
          <w:i/>
          <w:iCs/>
          <w:spacing w:val="3"/>
        </w:rPr>
        <w:t>развитие</w:t>
      </w:r>
      <w:r w:rsidR="00370A5A" w:rsidRPr="008D08DE">
        <w:rPr>
          <w:rStyle w:val="markdown-word"/>
          <w:spacing w:val="3"/>
        </w:rPr>
        <w:t> фонематического слуха и навыков анализа языковых единиц (звуков, слов,</w:t>
      </w:r>
    </w:p>
    <w:p w14:paraId="6BF38BD8" w14:textId="2A98AD3E" w:rsidR="00370A5A" w:rsidRPr="008D08DE" w:rsidRDefault="00370A5A" w:rsidP="009D7E45">
      <w:pPr>
        <w:pStyle w:val="aa"/>
        <w:shd w:val="clear" w:color="auto" w:fill="FFFFFF"/>
        <w:spacing w:before="0" w:beforeAutospacing="0" w:after="0" w:afterAutospacing="0"/>
        <w:rPr>
          <w:spacing w:val="3"/>
        </w:rPr>
      </w:pPr>
      <w:r w:rsidRPr="008D08DE">
        <w:rPr>
          <w:rStyle w:val="markdown-word"/>
          <w:spacing w:val="3"/>
        </w:rPr>
        <w:t> предложений);</w:t>
      </w:r>
    </w:p>
    <w:p w14:paraId="7948CB3C" w14:textId="55CB28BE" w:rsidR="00370A5A" w:rsidRPr="008D08DE" w:rsidRDefault="009D7E45" w:rsidP="009D7E45">
      <w:pPr>
        <w:pStyle w:val="aa"/>
        <w:shd w:val="clear" w:color="auto" w:fill="FFFFFF"/>
        <w:spacing w:before="0" w:beforeAutospacing="0" w:after="0" w:afterAutospacing="0"/>
        <w:rPr>
          <w:spacing w:val="3"/>
        </w:rPr>
      </w:pPr>
      <w:r w:rsidRPr="008D08DE">
        <w:rPr>
          <w:rStyle w:val="markdown-word"/>
          <w:i/>
          <w:iCs/>
          <w:spacing w:val="3"/>
        </w:rPr>
        <w:t xml:space="preserve">-  </w:t>
      </w:r>
      <w:r w:rsidR="00370A5A" w:rsidRPr="008D08DE">
        <w:rPr>
          <w:rStyle w:val="markdown-word"/>
          <w:i/>
          <w:iCs/>
          <w:spacing w:val="3"/>
        </w:rPr>
        <w:t>формирование</w:t>
      </w:r>
      <w:r w:rsidR="00370A5A" w:rsidRPr="008D08DE">
        <w:rPr>
          <w:rStyle w:val="markdown-word"/>
          <w:spacing w:val="3"/>
        </w:rPr>
        <w:t> культуры речи и основ речевого этикета;</w:t>
      </w:r>
    </w:p>
    <w:p w14:paraId="78A9C10B" w14:textId="6DE6E340" w:rsidR="00370A5A" w:rsidRPr="008D08DE" w:rsidRDefault="009D7E45" w:rsidP="009D7E45">
      <w:pPr>
        <w:pStyle w:val="aa"/>
        <w:shd w:val="clear" w:color="auto" w:fill="FFFFFF"/>
        <w:spacing w:before="0" w:beforeAutospacing="0" w:after="0" w:afterAutospacing="0"/>
        <w:rPr>
          <w:spacing w:val="3"/>
        </w:rPr>
      </w:pPr>
      <w:r w:rsidRPr="008D08DE">
        <w:rPr>
          <w:rStyle w:val="markdown-word"/>
          <w:i/>
          <w:iCs/>
          <w:spacing w:val="3"/>
        </w:rPr>
        <w:t xml:space="preserve">-  </w:t>
      </w:r>
      <w:r w:rsidR="00370A5A" w:rsidRPr="008D08DE">
        <w:rPr>
          <w:rStyle w:val="markdown-word"/>
          <w:i/>
          <w:iCs/>
          <w:spacing w:val="3"/>
        </w:rPr>
        <w:t>развитие</w:t>
      </w:r>
      <w:r w:rsidR="00370A5A" w:rsidRPr="008D08DE">
        <w:rPr>
          <w:rStyle w:val="markdown-word"/>
          <w:spacing w:val="3"/>
        </w:rPr>
        <w:t> способностей к творческой деятельности и познавательной активности;</w:t>
      </w:r>
    </w:p>
    <w:p w14:paraId="71B5AAD5" w14:textId="4DA91379" w:rsidR="009D7E45" w:rsidRPr="008D08DE" w:rsidRDefault="009D7E45" w:rsidP="009D7E45">
      <w:pPr>
        <w:pStyle w:val="aa"/>
        <w:shd w:val="clear" w:color="auto" w:fill="FFFFFF"/>
        <w:spacing w:before="0" w:beforeAutospacing="0" w:after="0" w:afterAutospacing="0"/>
        <w:rPr>
          <w:rStyle w:val="markdown-word"/>
          <w:spacing w:val="3"/>
        </w:rPr>
      </w:pPr>
      <w:r w:rsidRPr="008D08DE">
        <w:rPr>
          <w:rStyle w:val="markdown-word"/>
          <w:spacing w:val="3"/>
        </w:rPr>
        <w:t xml:space="preserve">-  </w:t>
      </w:r>
      <w:r w:rsidR="00370A5A" w:rsidRPr="008D08DE">
        <w:rPr>
          <w:rStyle w:val="markdown-word"/>
          <w:i/>
          <w:iCs/>
          <w:spacing w:val="3"/>
        </w:rPr>
        <w:t>овладение</w:t>
      </w:r>
      <w:r w:rsidR="00370A5A" w:rsidRPr="008D08DE">
        <w:rPr>
          <w:rStyle w:val="markdown-word"/>
          <w:spacing w:val="3"/>
        </w:rPr>
        <w:t> навыками работы с информацией (учебниками, словарями, справочниками),</w:t>
      </w:r>
    </w:p>
    <w:p w14:paraId="235FB3C4" w14:textId="50CA0885" w:rsidR="00370A5A" w:rsidRPr="008D08DE" w:rsidRDefault="00370A5A" w:rsidP="009D7E45">
      <w:pPr>
        <w:pStyle w:val="aa"/>
        <w:shd w:val="clear" w:color="auto" w:fill="FFFFFF"/>
        <w:spacing w:before="0" w:beforeAutospacing="0" w:after="0" w:afterAutospacing="0"/>
        <w:rPr>
          <w:spacing w:val="3"/>
        </w:rPr>
      </w:pPr>
      <w:r w:rsidRPr="008D08DE">
        <w:rPr>
          <w:rStyle w:val="markdown-word"/>
          <w:spacing w:val="3"/>
        </w:rPr>
        <w:t> в т. ч. создание собственных текстов (сочинений, писем, открыток и т. д.);</w:t>
      </w:r>
    </w:p>
    <w:p w14:paraId="60DA061E" w14:textId="6A5CE14C" w:rsidR="009D7E45" w:rsidRPr="008D08DE" w:rsidRDefault="009D7E45" w:rsidP="009D7E45">
      <w:pPr>
        <w:pStyle w:val="aa"/>
        <w:shd w:val="clear" w:color="auto" w:fill="FFFFFF"/>
        <w:spacing w:before="0" w:beforeAutospacing="0" w:after="0" w:afterAutospacing="0"/>
        <w:rPr>
          <w:rStyle w:val="markdown-word"/>
          <w:spacing w:val="3"/>
        </w:rPr>
      </w:pPr>
      <w:r w:rsidRPr="008D08DE">
        <w:rPr>
          <w:rStyle w:val="markdown-word"/>
          <w:spacing w:val="3"/>
        </w:rPr>
        <w:t xml:space="preserve">-  </w:t>
      </w:r>
      <w:r w:rsidR="00370A5A" w:rsidRPr="008D08DE">
        <w:rPr>
          <w:rStyle w:val="markdown-word"/>
          <w:i/>
          <w:iCs/>
          <w:spacing w:val="3"/>
        </w:rPr>
        <w:t>организация</w:t>
      </w:r>
      <w:r w:rsidR="00370A5A" w:rsidRPr="008D08DE">
        <w:rPr>
          <w:rStyle w:val="markdown-word"/>
          <w:spacing w:val="3"/>
        </w:rPr>
        <w:t> проектной деятельности для закрепления знаний и развития </w:t>
      </w:r>
    </w:p>
    <w:p w14:paraId="298027EB" w14:textId="6167A962" w:rsidR="00370A5A" w:rsidRPr="008D08DE" w:rsidRDefault="00370A5A" w:rsidP="009D7E45">
      <w:pPr>
        <w:pStyle w:val="aa"/>
        <w:shd w:val="clear" w:color="auto" w:fill="FFFFFF"/>
        <w:spacing w:before="0" w:beforeAutospacing="0" w:after="0" w:afterAutospacing="0"/>
        <w:rPr>
          <w:spacing w:val="3"/>
        </w:rPr>
      </w:pPr>
      <w:r w:rsidRPr="008D08DE">
        <w:rPr>
          <w:rStyle w:val="markdown-word"/>
          <w:spacing w:val="3"/>
        </w:rPr>
        <w:t>сотрудничества.</w:t>
      </w:r>
    </w:p>
    <w:p w14:paraId="50800B62" w14:textId="24826D0B" w:rsidR="007C49FD" w:rsidRPr="008D08DE" w:rsidRDefault="009D7E45" w:rsidP="009D7E45">
      <w:pPr>
        <w:autoSpaceDE w:val="0"/>
        <w:autoSpaceDN w:val="0"/>
        <w:adjustRightInd w:val="0"/>
        <w:jc w:val="both"/>
        <w:rPr>
          <w:spacing w:val="-2"/>
        </w:rPr>
      </w:pPr>
      <w:r w:rsidRPr="008D08DE">
        <w:rPr>
          <w:i/>
          <w:iCs/>
          <w:spacing w:val="-2"/>
        </w:rPr>
        <w:t xml:space="preserve">-  воспитание </w:t>
      </w:r>
      <w:r w:rsidRPr="008D08DE">
        <w:rPr>
          <w:spacing w:val="-2"/>
        </w:rPr>
        <w:t>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14:paraId="0C26DE01" w14:textId="53DB3924" w:rsidR="00900A7A" w:rsidRPr="008D08DE" w:rsidRDefault="008A4356" w:rsidP="00370A5A">
      <w:pPr>
        <w:spacing w:line="330" w:lineRule="atLeast"/>
        <w:jc w:val="both"/>
      </w:pPr>
      <w:r w:rsidRPr="008D08DE">
        <w:t>Программа обеспечивает достижение личностных, метапредметных и предметных результатов.</w:t>
      </w:r>
    </w:p>
    <w:p w14:paraId="1AA8E11F" w14:textId="1C2BEED3" w:rsidR="000F06DC" w:rsidRPr="008D08DE" w:rsidRDefault="000F06DC" w:rsidP="00370A5A">
      <w:pPr>
        <w:jc w:val="both"/>
        <w:rPr>
          <w:b/>
          <w:i/>
          <w:shd w:val="clear" w:color="auto" w:fill="FFFFFF"/>
        </w:rPr>
      </w:pPr>
      <w:r w:rsidRPr="008D08DE">
        <w:rPr>
          <w:b/>
          <w:i/>
          <w:u w:val="single"/>
          <w:shd w:val="clear" w:color="auto" w:fill="FFFFFF"/>
        </w:rPr>
        <w:t>Личностные</w:t>
      </w:r>
    </w:p>
    <w:p w14:paraId="5BD13462" w14:textId="77777777" w:rsidR="000F06DC" w:rsidRPr="008D08DE" w:rsidRDefault="000F06DC">
      <w:pPr>
        <w:numPr>
          <w:ilvl w:val="0"/>
          <w:numId w:val="28"/>
        </w:numPr>
        <w:shd w:val="clear" w:color="auto" w:fill="FFFFFF"/>
        <w:jc w:val="both"/>
      </w:pPr>
      <w:r w:rsidRPr="008D08DE">
        <w:rPr>
          <w:rStyle w:val="c33"/>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03D37071" w14:textId="77777777" w:rsidR="000F06DC" w:rsidRPr="008D08DE" w:rsidRDefault="000F06DC">
      <w:pPr>
        <w:numPr>
          <w:ilvl w:val="0"/>
          <w:numId w:val="28"/>
        </w:numPr>
        <w:shd w:val="clear" w:color="auto" w:fill="FFFFFF"/>
        <w:jc w:val="both"/>
      </w:pPr>
      <w:r w:rsidRPr="008D08DE">
        <w:rPr>
          <w:rStyle w:val="c33"/>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618D548C" w14:textId="77777777" w:rsidR="000F06DC" w:rsidRPr="008D08DE" w:rsidRDefault="000F06DC">
      <w:pPr>
        <w:numPr>
          <w:ilvl w:val="0"/>
          <w:numId w:val="28"/>
        </w:numPr>
        <w:shd w:val="clear" w:color="auto" w:fill="FFFFFF"/>
        <w:jc w:val="both"/>
      </w:pPr>
      <w:r w:rsidRPr="008D08DE">
        <w:rPr>
          <w:rStyle w:val="c33"/>
        </w:rPr>
        <w:t>Формирование уважительного отношения к иному мнению, истории и культуре других народов.</w:t>
      </w:r>
    </w:p>
    <w:p w14:paraId="05F1733A" w14:textId="77777777" w:rsidR="000F06DC" w:rsidRPr="008D08DE" w:rsidRDefault="000F06DC">
      <w:pPr>
        <w:numPr>
          <w:ilvl w:val="0"/>
          <w:numId w:val="28"/>
        </w:numPr>
        <w:shd w:val="clear" w:color="auto" w:fill="FFFFFF"/>
        <w:jc w:val="both"/>
      </w:pPr>
      <w:r w:rsidRPr="008D08DE">
        <w:rPr>
          <w:rStyle w:val="c33"/>
        </w:rPr>
        <w:t>Овладение начальными навыками адаптации в динамично изменяющемся и развивающемся мире.</w:t>
      </w:r>
    </w:p>
    <w:p w14:paraId="1ADE2EEC" w14:textId="77777777" w:rsidR="000F06DC" w:rsidRPr="008D08DE" w:rsidRDefault="000F06DC">
      <w:pPr>
        <w:numPr>
          <w:ilvl w:val="0"/>
          <w:numId w:val="28"/>
        </w:numPr>
        <w:shd w:val="clear" w:color="auto" w:fill="FFFFFF"/>
        <w:jc w:val="both"/>
      </w:pPr>
      <w:r w:rsidRPr="008D08DE">
        <w:rPr>
          <w:rStyle w:val="c33"/>
        </w:rPr>
        <w:t>Принятие и освоение социальной роли обучающегося, развитие мотивов учебной деятельности и формирование личностного смысла учения.</w:t>
      </w:r>
    </w:p>
    <w:p w14:paraId="58BAC5B6" w14:textId="77777777" w:rsidR="000F06DC" w:rsidRPr="008D08DE" w:rsidRDefault="000F06DC">
      <w:pPr>
        <w:numPr>
          <w:ilvl w:val="0"/>
          <w:numId w:val="28"/>
        </w:numPr>
        <w:shd w:val="clear" w:color="auto" w:fill="FFFFFF"/>
        <w:jc w:val="both"/>
      </w:pPr>
      <w:r w:rsidRPr="008D08DE">
        <w:rPr>
          <w:rStyle w:val="c33"/>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103FB6E1" w14:textId="77777777" w:rsidR="000F06DC" w:rsidRPr="008D08DE" w:rsidRDefault="000F06DC">
      <w:pPr>
        <w:numPr>
          <w:ilvl w:val="0"/>
          <w:numId w:val="28"/>
        </w:numPr>
        <w:shd w:val="clear" w:color="auto" w:fill="FFFFFF"/>
        <w:jc w:val="both"/>
      </w:pPr>
      <w:r w:rsidRPr="008D08DE">
        <w:rPr>
          <w:rStyle w:val="c33"/>
        </w:rPr>
        <w:t>Формирование эстетических потребностей, ценностей и чувств.</w:t>
      </w:r>
    </w:p>
    <w:p w14:paraId="77578E75" w14:textId="77777777" w:rsidR="000F06DC" w:rsidRPr="008D08DE" w:rsidRDefault="000F06DC">
      <w:pPr>
        <w:numPr>
          <w:ilvl w:val="0"/>
          <w:numId w:val="28"/>
        </w:numPr>
        <w:shd w:val="clear" w:color="auto" w:fill="FFFFFF"/>
        <w:jc w:val="both"/>
      </w:pPr>
      <w:r w:rsidRPr="008D08DE">
        <w:rPr>
          <w:rStyle w:val="c33"/>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5010B99" w14:textId="77777777" w:rsidR="000F06DC" w:rsidRPr="008D08DE" w:rsidRDefault="000F06DC">
      <w:pPr>
        <w:numPr>
          <w:ilvl w:val="0"/>
          <w:numId w:val="28"/>
        </w:numPr>
        <w:shd w:val="clear" w:color="auto" w:fill="FFFFFF"/>
        <w:jc w:val="both"/>
        <w:rPr>
          <w:rStyle w:val="c33"/>
        </w:rPr>
      </w:pPr>
      <w:r w:rsidRPr="008D08DE">
        <w:rPr>
          <w:rStyle w:val="c33"/>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14:paraId="4426D867" w14:textId="77777777" w:rsidR="000F06DC" w:rsidRPr="008D08DE" w:rsidRDefault="000F06DC">
      <w:pPr>
        <w:numPr>
          <w:ilvl w:val="0"/>
          <w:numId w:val="28"/>
        </w:numPr>
        <w:shd w:val="clear" w:color="auto" w:fill="FFFFFF"/>
        <w:jc w:val="both"/>
      </w:pPr>
      <w:r w:rsidRPr="008D08DE">
        <w:rPr>
          <w:rStyle w:val="c33"/>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14:paraId="54007EE6" w14:textId="77777777" w:rsidR="007C49FD" w:rsidRPr="008D08DE" w:rsidRDefault="007C49FD" w:rsidP="00370A5A">
      <w:pPr>
        <w:jc w:val="both"/>
        <w:rPr>
          <w:b/>
          <w:i/>
          <w:u w:val="single"/>
        </w:rPr>
      </w:pPr>
      <w:r w:rsidRPr="008D08DE">
        <w:rPr>
          <w:b/>
          <w:i/>
          <w:u w:val="single"/>
          <w:shd w:val="clear" w:color="auto" w:fill="FFFFFF"/>
        </w:rPr>
        <w:t>Предметные</w:t>
      </w:r>
    </w:p>
    <w:p w14:paraId="3211276E"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572273B0"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5FBD00C6"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14:paraId="70D3A3F6"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14:paraId="02461420"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14:paraId="557EB790" w14:textId="77777777" w:rsidR="007C49FD" w:rsidRPr="008D08DE" w:rsidRDefault="007C49FD">
      <w:pPr>
        <w:pStyle w:val="c27"/>
        <w:numPr>
          <w:ilvl w:val="0"/>
          <w:numId w:val="30"/>
        </w:numPr>
        <w:shd w:val="clear" w:color="auto" w:fill="FFFFFF"/>
        <w:spacing w:before="0" w:beforeAutospacing="0" w:after="0" w:afterAutospacing="0"/>
        <w:jc w:val="both"/>
        <w:rPr>
          <w:rStyle w:val="c33"/>
        </w:rPr>
      </w:pPr>
      <w:r w:rsidRPr="008D08DE">
        <w:rPr>
          <w:rStyle w:val="c33"/>
        </w:rPr>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14:paraId="7954E208"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14:paraId="48705221" w14:textId="77777777" w:rsidR="007C49FD" w:rsidRPr="008D08DE" w:rsidRDefault="007C49FD">
      <w:pPr>
        <w:pStyle w:val="c27"/>
        <w:numPr>
          <w:ilvl w:val="0"/>
          <w:numId w:val="30"/>
        </w:numPr>
        <w:shd w:val="clear" w:color="auto" w:fill="FFFFFF"/>
        <w:spacing w:before="0" w:beforeAutospacing="0" w:after="0" w:afterAutospacing="0"/>
        <w:jc w:val="both"/>
      </w:pPr>
      <w:r w:rsidRPr="008D08DE">
        <w:rPr>
          <w:rStyle w:val="c33"/>
        </w:rPr>
        <w:t>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14:paraId="180B9455" w14:textId="77777777" w:rsidR="007C49FD" w:rsidRPr="008D08DE" w:rsidRDefault="007C49FD">
      <w:pPr>
        <w:pStyle w:val="c27"/>
        <w:numPr>
          <w:ilvl w:val="0"/>
          <w:numId w:val="30"/>
        </w:numPr>
        <w:shd w:val="clear" w:color="auto" w:fill="FFFFFF"/>
        <w:spacing w:before="0" w:beforeAutospacing="0" w:after="120" w:afterAutospacing="0"/>
        <w:ind w:left="714" w:hanging="357"/>
        <w:jc w:val="both"/>
      </w:pPr>
      <w:r w:rsidRPr="008D08DE">
        <w:rPr>
          <w:rStyle w:val="c33"/>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14:paraId="2148CFF2" w14:textId="77777777" w:rsidR="000F06DC" w:rsidRPr="008D08DE" w:rsidRDefault="000F06DC" w:rsidP="00370A5A">
      <w:pPr>
        <w:jc w:val="both"/>
        <w:rPr>
          <w:b/>
          <w:i/>
          <w:u w:val="single"/>
        </w:rPr>
      </w:pPr>
      <w:r w:rsidRPr="008D08DE">
        <w:rPr>
          <w:b/>
          <w:i/>
          <w:u w:val="single"/>
          <w:shd w:val="clear" w:color="auto" w:fill="FFFFFF"/>
        </w:rPr>
        <w:t>Метапредметные</w:t>
      </w:r>
    </w:p>
    <w:p w14:paraId="015E394E"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Овладение способностью принимать и сохранять цели и задачи учебной деятельности, поиска средств её осуществления.</w:t>
      </w:r>
    </w:p>
    <w:p w14:paraId="16C91644"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3B67F9A2"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Использование знаково-символических средств представления информации.</w:t>
      </w:r>
    </w:p>
    <w:p w14:paraId="1EE09368"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Активное использование речевых средств и средств для решения коммуникативных и познавательных задач.</w:t>
      </w:r>
    </w:p>
    <w:p w14:paraId="2883CCF5" w14:textId="77777777" w:rsidR="000F06DC" w:rsidRPr="008D08DE" w:rsidRDefault="000F06DC">
      <w:pPr>
        <w:pStyle w:val="c27"/>
        <w:numPr>
          <w:ilvl w:val="0"/>
          <w:numId w:val="29"/>
        </w:numPr>
        <w:shd w:val="clear" w:color="auto" w:fill="FFFFFF"/>
        <w:spacing w:before="0" w:beforeAutospacing="0" w:after="0" w:afterAutospacing="0"/>
        <w:jc w:val="both"/>
        <w:rPr>
          <w:rStyle w:val="c33"/>
        </w:rPr>
      </w:pPr>
      <w:r w:rsidRPr="008D08DE">
        <w:rPr>
          <w:rStyle w:val="c33"/>
        </w:rPr>
        <w:t>Использование различных способов поиска (в справочных источниках), сбора, обработки, анализа, организации, передачи и интерпретации информации.</w:t>
      </w:r>
    </w:p>
    <w:p w14:paraId="635A941D"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24F116D2"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50053A8C"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14:paraId="73A3F8E7"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w:t>
      </w:r>
      <w:r w:rsidRPr="008D08DE">
        <w:rPr>
          <w:rStyle w:val="c33"/>
        </w:rPr>
        <w:lastRenderedPageBreak/>
        <w:t>контроль в совместной деятельности, адекватно оценивать собственное поведение и поведение окружающих.</w:t>
      </w:r>
    </w:p>
    <w:p w14:paraId="7490B345"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Готовность конструктивно разрешать конфликты посредством учёта интересов сторон и сотрудничества.</w:t>
      </w:r>
    </w:p>
    <w:p w14:paraId="6E3A59EC"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14:paraId="4F989650"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Овладение базовыми предметными и межпредметными понятиями, отражающими существенные связи и отношения между объектами и процессами.</w:t>
      </w:r>
    </w:p>
    <w:p w14:paraId="2BCB6457" w14:textId="77777777" w:rsidR="000F06DC" w:rsidRPr="008D08DE" w:rsidRDefault="000F06DC">
      <w:pPr>
        <w:pStyle w:val="c27"/>
        <w:numPr>
          <w:ilvl w:val="0"/>
          <w:numId w:val="29"/>
        </w:numPr>
        <w:shd w:val="clear" w:color="auto" w:fill="FFFFFF"/>
        <w:spacing w:before="0" w:beforeAutospacing="0" w:after="0" w:afterAutospacing="0"/>
        <w:jc w:val="both"/>
      </w:pPr>
      <w:r w:rsidRPr="008D08DE">
        <w:rPr>
          <w:rStyle w:val="c33"/>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14:paraId="546957C6" w14:textId="77777777" w:rsidR="006A2889" w:rsidRPr="008D08DE" w:rsidRDefault="006A2889" w:rsidP="00370A5A">
      <w:pPr>
        <w:pStyle w:val="aa"/>
        <w:shd w:val="clear" w:color="auto" w:fill="FFFFFF"/>
        <w:spacing w:before="0" w:beforeAutospacing="0" w:after="0" w:afterAutospacing="0"/>
        <w:ind w:right="-28"/>
        <w:jc w:val="both"/>
        <w:rPr>
          <w:b/>
        </w:rPr>
      </w:pPr>
    </w:p>
    <w:p w14:paraId="7F0E33D6" w14:textId="40B253E4" w:rsidR="006431DC" w:rsidRPr="008D08DE" w:rsidRDefault="003F1ECD" w:rsidP="00370A5A">
      <w:pPr>
        <w:pStyle w:val="aa"/>
        <w:shd w:val="clear" w:color="auto" w:fill="FFFFFF"/>
        <w:spacing w:before="0" w:beforeAutospacing="0" w:after="0" w:afterAutospacing="0"/>
        <w:ind w:right="-28"/>
        <w:jc w:val="both"/>
        <w:rPr>
          <w:b/>
        </w:rPr>
      </w:pPr>
      <w:r w:rsidRPr="008D08DE">
        <w:rPr>
          <w:b/>
        </w:rPr>
        <w:t>1.3. Содержание программы</w:t>
      </w:r>
    </w:p>
    <w:p w14:paraId="174AE4CE" w14:textId="77777777" w:rsidR="00347F4E" w:rsidRPr="008D08DE" w:rsidRDefault="00B731BF" w:rsidP="00B731BF">
      <w:pPr>
        <w:shd w:val="clear" w:color="auto" w:fill="FFFFFF"/>
        <w:spacing w:after="150"/>
        <w:ind w:right="-28"/>
        <w:jc w:val="both"/>
        <w:rPr>
          <w:b/>
          <w:bCs/>
        </w:rPr>
      </w:pPr>
      <w:r w:rsidRPr="008D08DE">
        <w:rPr>
          <w:b/>
          <w:bCs/>
        </w:rPr>
        <w:t>Учебный пла</w:t>
      </w:r>
      <w:r w:rsidR="00347F4E" w:rsidRPr="008D08DE">
        <w:rPr>
          <w:b/>
          <w:bCs/>
        </w:rPr>
        <w:t>н</w:t>
      </w:r>
    </w:p>
    <w:p w14:paraId="64D9DB10" w14:textId="14B7DB59" w:rsidR="00EE5E7C" w:rsidRPr="008D08DE" w:rsidRDefault="001758B2" w:rsidP="00B731BF">
      <w:pPr>
        <w:shd w:val="clear" w:color="auto" w:fill="FFFFFF"/>
        <w:spacing w:after="150"/>
        <w:ind w:right="-28"/>
        <w:jc w:val="both"/>
        <w:rPr>
          <w:b/>
          <w:bCs/>
        </w:rPr>
      </w:pPr>
      <w:r w:rsidRPr="008D08DE">
        <w:rPr>
          <w:b/>
          <w:bCs/>
        </w:rPr>
        <w:t>1 год обучения</w:t>
      </w:r>
    </w:p>
    <w:tbl>
      <w:tblPr>
        <w:tblW w:w="9781" w:type="dxa"/>
        <w:tblInd w:w="-5" w:type="dxa"/>
        <w:tblLayout w:type="fixed"/>
        <w:tblCellMar>
          <w:left w:w="0" w:type="dxa"/>
          <w:right w:w="0" w:type="dxa"/>
        </w:tblCellMar>
        <w:tblLook w:val="0000" w:firstRow="0" w:lastRow="0" w:firstColumn="0" w:lastColumn="0" w:noHBand="0" w:noVBand="0"/>
      </w:tblPr>
      <w:tblGrid>
        <w:gridCol w:w="1134"/>
        <w:gridCol w:w="3119"/>
        <w:gridCol w:w="1134"/>
        <w:gridCol w:w="992"/>
        <w:gridCol w:w="1701"/>
        <w:gridCol w:w="1701"/>
      </w:tblGrid>
      <w:tr w:rsidR="00A41FF1" w:rsidRPr="008D08DE" w14:paraId="14180B35" w14:textId="77777777" w:rsidTr="009D7E45">
        <w:trPr>
          <w:trHeight w:val="370"/>
        </w:trPr>
        <w:tc>
          <w:tcPr>
            <w:tcW w:w="1134" w:type="dxa"/>
            <w:vMerge w:val="restart"/>
            <w:tcBorders>
              <w:top w:val="single" w:sz="4" w:space="0" w:color="auto"/>
              <w:left w:val="single" w:sz="4" w:space="0" w:color="auto"/>
              <w:bottom w:val="nil"/>
              <w:right w:val="nil"/>
            </w:tcBorders>
            <w:vAlign w:val="center"/>
          </w:tcPr>
          <w:p w14:paraId="150C6F91" w14:textId="77777777" w:rsidR="003245C1" w:rsidRPr="008D08DE" w:rsidRDefault="003245C1" w:rsidP="00EE5E7C">
            <w:pPr>
              <w:jc w:val="center"/>
              <w:rPr>
                <w:lang w:val="en-US"/>
              </w:rPr>
            </w:pPr>
            <w:r w:rsidRPr="008D08DE">
              <w:rPr>
                <w:b/>
                <w:bCs/>
              </w:rPr>
              <w:t>№ п/п</w:t>
            </w:r>
          </w:p>
        </w:tc>
        <w:tc>
          <w:tcPr>
            <w:tcW w:w="3119" w:type="dxa"/>
            <w:vMerge w:val="restart"/>
            <w:tcBorders>
              <w:top w:val="single" w:sz="4" w:space="0" w:color="auto"/>
              <w:left w:val="single" w:sz="4" w:space="0" w:color="auto"/>
              <w:bottom w:val="nil"/>
              <w:right w:val="nil"/>
            </w:tcBorders>
            <w:vAlign w:val="center"/>
          </w:tcPr>
          <w:p w14:paraId="1920C7BF" w14:textId="77777777" w:rsidR="003245C1" w:rsidRPr="008D08DE" w:rsidRDefault="003245C1" w:rsidP="00EE5E7C">
            <w:pPr>
              <w:spacing w:line="276" w:lineRule="auto"/>
              <w:jc w:val="center"/>
            </w:pPr>
            <w:r w:rsidRPr="008D08DE">
              <w:rPr>
                <w:b/>
                <w:bCs/>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199BBB76" w14:textId="77777777" w:rsidR="003245C1" w:rsidRPr="008D08DE" w:rsidRDefault="003245C1" w:rsidP="00EE5E7C">
            <w:pPr>
              <w:jc w:val="center"/>
              <w:rPr>
                <w:lang w:val="en-US"/>
              </w:rPr>
            </w:pPr>
            <w:r w:rsidRPr="008D08DE">
              <w:rPr>
                <w:b/>
                <w:bCs/>
              </w:rPr>
              <w:t>Количество часов</w:t>
            </w:r>
          </w:p>
        </w:tc>
        <w:tc>
          <w:tcPr>
            <w:tcW w:w="1701" w:type="dxa"/>
            <w:vMerge w:val="restart"/>
            <w:tcBorders>
              <w:top w:val="single" w:sz="4" w:space="0" w:color="auto"/>
              <w:left w:val="single" w:sz="4" w:space="0" w:color="auto"/>
              <w:bottom w:val="nil"/>
              <w:right w:val="single" w:sz="4" w:space="0" w:color="auto"/>
            </w:tcBorders>
            <w:vAlign w:val="center"/>
          </w:tcPr>
          <w:p w14:paraId="3B74A01C" w14:textId="77777777" w:rsidR="00EE5E7C" w:rsidRPr="008D08DE" w:rsidRDefault="00EE5E7C" w:rsidP="00EE5E7C">
            <w:pPr>
              <w:spacing w:line="276" w:lineRule="auto"/>
              <w:jc w:val="center"/>
              <w:rPr>
                <w:b/>
                <w:bCs/>
              </w:rPr>
            </w:pPr>
            <w:r w:rsidRPr="008D08DE">
              <w:rPr>
                <w:b/>
                <w:bCs/>
              </w:rPr>
              <w:t>Формы</w:t>
            </w:r>
          </w:p>
          <w:p w14:paraId="067365E1" w14:textId="60D16425" w:rsidR="003245C1" w:rsidRPr="008D08DE" w:rsidRDefault="00EE5E7C" w:rsidP="00EE5E7C">
            <w:pPr>
              <w:spacing w:line="276" w:lineRule="auto"/>
              <w:jc w:val="center"/>
              <w:rPr>
                <w:lang w:val="en-US"/>
              </w:rPr>
            </w:pPr>
            <w:r w:rsidRPr="008D08DE">
              <w:rPr>
                <w:b/>
                <w:bCs/>
              </w:rPr>
              <w:t>контроля</w:t>
            </w:r>
          </w:p>
        </w:tc>
      </w:tr>
      <w:tr w:rsidR="00A41FF1" w:rsidRPr="008D08DE" w14:paraId="3607A40B" w14:textId="77777777" w:rsidTr="009D7E45">
        <w:trPr>
          <w:trHeight w:val="559"/>
        </w:trPr>
        <w:tc>
          <w:tcPr>
            <w:tcW w:w="1134" w:type="dxa"/>
            <w:vMerge/>
            <w:tcBorders>
              <w:top w:val="nil"/>
              <w:left w:val="single" w:sz="4" w:space="0" w:color="auto"/>
              <w:bottom w:val="nil"/>
              <w:right w:val="nil"/>
            </w:tcBorders>
            <w:vAlign w:val="center"/>
          </w:tcPr>
          <w:p w14:paraId="7972B902" w14:textId="77777777" w:rsidR="003245C1" w:rsidRPr="008D08DE" w:rsidRDefault="003245C1" w:rsidP="003245C1">
            <w:pPr>
              <w:spacing w:line="276" w:lineRule="auto"/>
              <w:rPr>
                <w:lang w:val="en-US"/>
              </w:rPr>
            </w:pPr>
          </w:p>
        </w:tc>
        <w:tc>
          <w:tcPr>
            <w:tcW w:w="3119" w:type="dxa"/>
            <w:vMerge/>
            <w:tcBorders>
              <w:top w:val="nil"/>
              <w:left w:val="single" w:sz="4" w:space="0" w:color="auto"/>
              <w:bottom w:val="nil"/>
              <w:right w:val="nil"/>
            </w:tcBorders>
            <w:vAlign w:val="center"/>
          </w:tcPr>
          <w:p w14:paraId="413069E1" w14:textId="77777777" w:rsidR="003245C1" w:rsidRPr="008D08DE" w:rsidRDefault="003245C1" w:rsidP="003245C1">
            <w:pPr>
              <w:spacing w:line="276" w:lineRule="auto"/>
              <w:rPr>
                <w:lang w:val="en-US"/>
              </w:rPr>
            </w:pPr>
          </w:p>
        </w:tc>
        <w:tc>
          <w:tcPr>
            <w:tcW w:w="1134" w:type="dxa"/>
            <w:tcBorders>
              <w:top w:val="single" w:sz="4" w:space="0" w:color="auto"/>
              <w:left w:val="single" w:sz="4" w:space="0" w:color="auto"/>
              <w:bottom w:val="nil"/>
              <w:right w:val="nil"/>
            </w:tcBorders>
          </w:tcPr>
          <w:p w14:paraId="795AA2CB" w14:textId="77777777" w:rsidR="003245C1" w:rsidRPr="008D08DE" w:rsidRDefault="003245C1" w:rsidP="00EE5E7C">
            <w:pPr>
              <w:ind w:firstLine="360"/>
              <w:jc w:val="center"/>
              <w:rPr>
                <w:lang w:val="en-US"/>
              </w:rPr>
            </w:pPr>
            <w:r w:rsidRPr="008D08DE">
              <w:rPr>
                <w:b/>
                <w:bCs/>
              </w:rPr>
              <w:t>Всего</w:t>
            </w:r>
          </w:p>
        </w:tc>
        <w:tc>
          <w:tcPr>
            <w:tcW w:w="992" w:type="dxa"/>
            <w:tcBorders>
              <w:top w:val="single" w:sz="4" w:space="0" w:color="auto"/>
              <w:left w:val="single" w:sz="4" w:space="0" w:color="auto"/>
              <w:bottom w:val="nil"/>
              <w:right w:val="nil"/>
            </w:tcBorders>
          </w:tcPr>
          <w:p w14:paraId="25243F95" w14:textId="5E8C88AB" w:rsidR="003245C1" w:rsidRPr="008D08DE" w:rsidRDefault="00EE5E7C" w:rsidP="00EE5E7C">
            <w:pPr>
              <w:spacing w:line="276" w:lineRule="auto"/>
              <w:jc w:val="center"/>
              <w:rPr>
                <w:lang w:val="en-US"/>
              </w:rPr>
            </w:pPr>
            <w:r w:rsidRPr="008D08DE">
              <w:rPr>
                <w:b/>
                <w:bCs/>
              </w:rPr>
              <w:t>Теория</w:t>
            </w:r>
          </w:p>
        </w:tc>
        <w:tc>
          <w:tcPr>
            <w:tcW w:w="1701" w:type="dxa"/>
            <w:tcBorders>
              <w:top w:val="single" w:sz="4" w:space="0" w:color="auto"/>
              <w:left w:val="single" w:sz="4" w:space="0" w:color="auto"/>
              <w:bottom w:val="nil"/>
              <w:right w:val="nil"/>
            </w:tcBorders>
          </w:tcPr>
          <w:p w14:paraId="7AA7F817" w14:textId="77777777" w:rsidR="003245C1" w:rsidRPr="008D08DE" w:rsidRDefault="003245C1" w:rsidP="00EE5E7C">
            <w:pPr>
              <w:spacing w:line="276" w:lineRule="auto"/>
              <w:jc w:val="center"/>
              <w:rPr>
                <w:lang w:val="en-US"/>
              </w:rPr>
            </w:pPr>
            <w:r w:rsidRPr="008D08DE">
              <w:rPr>
                <w:b/>
                <w:bCs/>
              </w:rPr>
              <w:t>Практические работы</w:t>
            </w:r>
          </w:p>
        </w:tc>
        <w:tc>
          <w:tcPr>
            <w:tcW w:w="1701" w:type="dxa"/>
            <w:vMerge/>
            <w:tcBorders>
              <w:top w:val="nil"/>
              <w:left w:val="single" w:sz="4" w:space="0" w:color="auto"/>
              <w:bottom w:val="nil"/>
              <w:right w:val="single" w:sz="4" w:space="0" w:color="auto"/>
            </w:tcBorders>
            <w:vAlign w:val="center"/>
          </w:tcPr>
          <w:p w14:paraId="18E576B4" w14:textId="77777777" w:rsidR="003245C1" w:rsidRPr="008D08DE" w:rsidRDefault="003245C1" w:rsidP="003245C1">
            <w:pPr>
              <w:spacing w:line="276" w:lineRule="auto"/>
              <w:rPr>
                <w:lang w:val="en-US"/>
              </w:rPr>
            </w:pPr>
          </w:p>
        </w:tc>
      </w:tr>
      <w:tr w:rsidR="00A41FF1" w:rsidRPr="008D08DE" w14:paraId="01537672" w14:textId="77777777" w:rsidTr="009D7E45">
        <w:trPr>
          <w:trHeight w:val="370"/>
        </w:trPr>
        <w:tc>
          <w:tcPr>
            <w:tcW w:w="9781" w:type="dxa"/>
            <w:gridSpan w:val="6"/>
            <w:tcBorders>
              <w:top w:val="single" w:sz="4" w:space="0" w:color="auto"/>
              <w:left w:val="single" w:sz="4" w:space="0" w:color="auto"/>
              <w:bottom w:val="nil"/>
              <w:right w:val="single" w:sz="4" w:space="0" w:color="auto"/>
            </w:tcBorders>
            <w:vAlign w:val="bottom"/>
          </w:tcPr>
          <w:p w14:paraId="5E2D0CDE" w14:textId="77777777" w:rsidR="003245C1" w:rsidRPr="008D08DE" w:rsidRDefault="003245C1" w:rsidP="00EE5E7C">
            <w:pPr>
              <w:ind w:firstLine="360"/>
              <w:rPr>
                <w:lang w:val="en-US"/>
              </w:rPr>
            </w:pPr>
            <w:r w:rsidRPr="008D08DE">
              <w:rPr>
                <w:b/>
                <w:bCs/>
              </w:rPr>
              <w:t>Раздел 1. Обучение грамоте</w:t>
            </w:r>
          </w:p>
        </w:tc>
      </w:tr>
      <w:tr w:rsidR="00A41FF1" w:rsidRPr="008D08DE" w14:paraId="2A29B902" w14:textId="77777777" w:rsidTr="009D7E45">
        <w:trPr>
          <w:trHeight w:val="377"/>
        </w:trPr>
        <w:tc>
          <w:tcPr>
            <w:tcW w:w="1134" w:type="dxa"/>
            <w:tcBorders>
              <w:top w:val="single" w:sz="4" w:space="0" w:color="auto"/>
              <w:left w:val="single" w:sz="4" w:space="0" w:color="auto"/>
              <w:bottom w:val="nil"/>
              <w:right w:val="nil"/>
            </w:tcBorders>
            <w:vAlign w:val="center"/>
          </w:tcPr>
          <w:p w14:paraId="79F3A610" w14:textId="77777777" w:rsidR="003245C1" w:rsidRPr="008D08DE" w:rsidRDefault="003245C1" w:rsidP="00EE5E7C">
            <w:pPr>
              <w:jc w:val="center"/>
              <w:rPr>
                <w:lang w:val="en-US"/>
              </w:rPr>
            </w:pPr>
            <w:r w:rsidRPr="008D08DE">
              <w:t>1.1</w:t>
            </w:r>
          </w:p>
        </w:tc>
        <w:tc>
          <w:tcPr>
            <w:tcW w:w="3119" w:type="dxa"/>
            <w:tcBorders>
              <w:top w:val="single" w:sz="4" w:space="0" w:color="auto"/>
              <w:left w:val="single" w:sz="4" w:space="0" w:color="auto"/>
              <w:bottom w:val="nil"/>
              <w:right w:val="nil"/>
            </w:tcBorders>
            <w:vAlign w:val="center"/>
          </w:tcPr>
          <w:p w14:paraId="1336ABED" w14:textId="77777777" w:rsidR="003245C1" w:rsidRPr="008D08DE" w:rsidRDefault="003245C1" w:rsidP="00EE5E7C">
            <w:pPr>
              <w:ind w:firstLine="360"/>
              <w:rPr>
                <w:lang w:val="en-US"/>
              </w:rPr>
            </w:pPr>
            <w:r w:rsidRPr="008D08DE">
              <w:t>Слово и предложение</w:t>
            </w:r>
          </w:p>
        </w:tc>
        <w:tc>
          <w:tcPr>
            <w:tcW w:w="1134" w:type="dxa"/>
            <w:tcBorders>
              <w:top w:val="single" w:sz="4" w:space="0" w:color="auto"/>
              <w:left w:val="single" w:sz="4" w:space="0" w:color="auto"/>
              <w:bottom w:val="nil"/>
              <w:right w:val="nil"/>
            </w:tcBorders>
            <w:vAlign w:val="center"/>
          </w:tcPr>
          <w:p w14:paraId="336E68B5" w14:textId="77777777" w:rsidR="003245C1" w:rsidRPr="008D08DE" w:rsidRDefault="003245C1" w:rsidP="00EE5E7C">
            <w:pPr>
              <w:ind w:firstLine="360"/>
              <w:jc w:val="center"/>
              <w:rPr>
                <w:lang w:val="en-US"/>
              </w:rPr>
            </w:pPr>
            <w:r w:rsidRPr="008D08DE">
              <w:t>5</w:t>
            </w:r>
          </w:p>
        </w:tc>
        <w:tc>
          <w:tcPr>
            <w:tcW w:w="992" w:type="dxa"/>
            <w:tcBorders>
              <w:top w:val="single" w:sz="4" w:space="0" w:color="auto"/>
              <w:left w:val="single" w:sz="4" w:space="0" w:color="auto"/>
              <w:bottom w:val="nil"/>
              <w:right w:val="nil"/>
            </w:tcBorders>
          </w:tcPr>
          <w:p w14:paraId="2DB3B7C7" w14:textId="77777777" w:rsidR="003245C1" w:rsidRPr="008D08DE" w:rsidRDefault="003245C1" w:rsidP="00EE5E7C">
            <w:pPr>
              <w:jc w:val="center"/>
              <w:rPr>
                <w:lang w:val="en-US"/>
              </w:rPr>
            </w:pPr>
          </w:p>
        </w:tc>
        <w:tc>
          <w:tcPr>
            <w:tcW w:w="1701" w:type="dxa"/>
            <w:tcBorders>
              <w:top w:val="single" w:sz="4" w:space="0" w:color="auto"/>
              <w:left w:val="single" w:sz="4" w:space="0" w:color="auto"/>
              <w:bottom w:val="nil"/>
              <w:right w:val="nil"/>
            </w:tcBorders>
          </w:tcPr>
          <w:p w14:paraId="629E26D5" w14:textId="77777777" w:rsidR="003245C1" w:rsidRPr="008D08DE" w:rsidRDefault="003245C1" w:rsidP="00EE5E7C">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6844958A" w14:textId="6AC9FFBA" w:rsidR="003245C1" w:rsidRPr="008D08DE" w:rsidRDefault="009D7E45" w:rsidP="00EE5E7C">
            <w:pPr>
              <w:spacing w:line="288" w:lineRule="auto"/>
              <w:jc w:val="center"/>
            </w:pPr>
            <w:r w:rsidRPr="008D08DE">
              <w:t>Наблюдение, опрос</w:t>
            </w:r>
          </w:p>
        </w:tc>
      </w:tr>
      <w:tr w:rsidR="00A41FF1" w:rsidRPr="008D08DE" w14:paraId="5C0939C2" w14:textId="77777777" w:rsidTr="009D7E45">
        <w:trPr>
          <w:trHeight w:val="283"/>
        </w:trPr>
        <w:tc>
          <w:tcPr>
            <w:tcW w:w="1134" w:type="dxa"/>
            <w:tcBorders>
              <w:top w:val="single" w:sz="4" w:space="0" w:color="auto"/>
              <w:left w:val="single" w:sz="4" w:space="0" w:color="auto"/>
              <w:bottom w:val="nil"/>
              <w:right w:val="nil"/>
            </w:tcBorders>
            <w:vAlign w:val="center"/>
          </w:tcPr>
          <w:p w14:paraId="1DAB4E75" w14:textId="77777777" w:rsidR="003245C1" w:rsidRPr="008D08DE" w:rsidRDefault="003245C1" w:rsidP="00EE5E7C">
            <w:pPr>
              <w:jc w:val="center"/>
              <w:rPr>
                <w:lang w:val="en-US"/>
              </w:rPr>
            </w:pPr>
            <w:r w:rsidRPr="008D08DE">
              <w:t>1.2</w:t>
            </w:r>
          </w:p>
        </w:tc>
        <w:tc>
          <w:tcPr>
            <w:tcW w:w="3119" w:type="dxa"/>
            <w:tcBorders>
              <w:top w:val="single" w:sz="4" w:space="0" w:color="auto"/>
              <w:left w:val="single" w:sz="4" w:space="0" w:color="auto"/>
              <w:bottom w:val="nil"/>
              <w:right w:val="nil"/>
            </w:tcBorders>
            <w:vAlign w:val="center"/>
          </w:tcPr>
          <w:p w14:paraId="4FED91FB" w14:textId="77777777" w:rsidR="003245C1" w:rsidRPr="008D08DE" w:rsidRDefault="003245C1" w:rsidP="00EE5E7C">
            <w:pPr>
              <w:ind w:firstLine="360"/>
              <w:rPr>
                <w:lang w:val="en-US"/>
              </w:rPr>
            </w:pPr>
            <w:r w:rsidRPr="008D08DE">
              <w:t>Фонетика</w:t>
            </w:r>
          </w:p>
        </w:tc>
        <w:tc>
          <w:tcPr>
            <w:tcW w:w="1134" w:type="dxa"/>
            <w:tcBorders>
              <w:top w:val="single" w:sz="4" w:space="0" w:color="auto"/>
              <w:left w:val="single" w:sz="4" w:space="0" w:color="auto"/>
              <w:bottom w:val="nil"/>
              <w:right w:val="nil"/>
            </w:tcBorders>
            <w:vAlign w:val="center"/>
          </w:tcPr>
          <w:p w14:paraId="68061BDA" w14:textId="77777777" w:rsidR="003245C1" w:rsidRPr="008D08DE" w:rsidRDefault="003245C1" w:rsidP="00EE5E7C">
            <w:pPr>
              <w:ind w:firstLine="360"/>
              <w:jc w:val="center"/>
              <w:rPr>
                <w:lang w:val="en-US"/>
              </w:rPr>
            </w:pPr>
            <w:r w:rsidRPr="008D08DE">
              <w:t>23</w:t>
            </w:r>
          </w:p>
        </w:tc>
        <w:tc>
          <w:tcPr>
            <w:tcW w:w="992" w:type="dxa"/>
            <w:tcBorders>
              <w:top w:val="single" w:sz="4" w:space="0" w:color="auto"/>
              <w:left w:val="single" w:sz="4" w:space="0" w:color="auto"/>
              <w:bottom w:val="nil"/>
              <w:right w:val="nil"/>
            </w:tcBorders>
          </w:tcPr>
          <w:p w14:paraId="4D6779F3" w14:textId="77777777" w:rsidR="003245C1" w:rsidRPr="008D08DE" w:rsidRDefault="003245C1" w:rsidP="00EE5E7C">
            <w:pPr>
              <w:jc w:val="center"/>
              <w:rPr>
                <w:lang w:val="en-US"/>
              </w:rPr>
            </w:pPr>
          </w:p>
        </w:tc>
        <w:tc>
          <w:tcPr>
            <w:tcW w:w="1701" w:type="dxa"/>
            <w:tcBorders>
              <w:top w:val="single" w:sz="4" w:space="0" w:color="auto"/>
              <w:left w:val="single" w:sz="4" w:space="0" w:color="auto"/>
              <w:bottom w:val="nil"/>
              <w:right w:val="nil"/>
            </w:tcBorders>
          </w:tcPr>
          <w:p w14:paraId="15BE2D81" w14:textId="77777777" w:rsidR="003245C1" w:rsidRPr="008D08DE" w:rsidRDefault="003245C1" w:rsidP="00EE5E7C">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471A6E60" w14:textId="4448E66F" w:rsidR="003245C1" w:rsidRPr="008D08DE" w:rsidRDefault="009D7E45" w:rsidP="00EE5E7C">
            <w:pPr>
              <w:spacing w:line="276" w:lineRule="auto"/>
              <w:jc w:val="center"/>
              <w:rPr>
                <w:lang w:val="en-US"/>
              </w:rPr>
            </w:pPr>
            <w:r w:rsidRPr="008D08DE">
              <w:t>Наблюдение, опрос</w:t>
            </w:r>
          </w:p>
        </w:tc>
      </w:tr>
      <w:tr w:rsidR="00A41FF1" w:rsidRPr="008D08DE" w14:paraId="77994E30" w14:textId="77777777" w:rsidTr="009D7E45">
        <w:trPr>
          <w:trHeight w:val="245"/>
        </w:trPr>
        <w:tc>
          <w:tcPr>
            <w:tcW w:w="1134" w:type="dxa"/>
            <w:tcBorders>
              <w:top w:val="single" w:sz="4" w:space="0" w:color="auto"/>
              <w:left w:val="single" w:sz="4" w:space="0" w:color="auto"/>
              <w:bottom w:val="nil"/>
              <w:right w:val="nil"/>
            </w:tcBorders>
            <w:vAlign w:val="center"/>
          </w:tcPr>
          <w:p w14:paraId="68F99BFE" w14:textId="77777777" w:rsidR="009D7E45" w:rsidRPr="008D08DE" w:rsidRDefault="009D7E45" w:rsidP="009D7E45">
            <w:pPr>
              <w:jc w:val="center"/>
              <w:rPr>
                <w:lang w:val="en-US"/>
              </w:rPr>
            </w:pPr>
            <w:r w:rsidRPr="008D08DE">
              <w:t>1.3</w:t>
            </w:r>
          </w:p>
        </w:tc>
        <w:tc>
          <w:tcPr>
            <w:tcW w:w="3119" w:type="dxa"/>
            <w:tcBorders>
              <w:top w:val="single" w:sz="4" w:space="0" w:color="auto"/>
              <w:left w:val="single" w:sz="4" w:space="0" w:color="auto"/>
              <w:bottom w:val="nil"/>
              <w:right w:val="nil"/>
            </w:tcBorders>
            <w:vAlign w:val="center"/>
          </w:tcPr>
          <w:p w14:paraId="4AE25B48" w14:textId="77777777" w:rsidR="009D7E45" w:rsidRPr="008D08DE" w:rsidRDefault="009D7E45" w:rsidP="009D7E45">
            <w:pPr>
              <w:ind w:firstLine="360"/>
              <w:rPr>
                <w:lang w:val="en-US"/>
              </w:rPr>
            </w:pPr>
            <w:r w:rsidRPr="008D08DE">
              <w:t>Письмо</w:t>
            </w:r>
          </w:p>
        </w:tc>
        <w:tc>
          <w:tcPr>
            <w:tcW w:w="1134" w:type="dxa"/>
            <w:tcBorders>
              <w:top w:val="single" w:sz="4" w:space="0" w:color="auto"/>
              <w:left w:val="single" w:sz="4" w:space="0" w:color="auto"/>
              <w:bottom w:val="nil"/>
              <w:right w:val="nil"/>
            </w:tcBorders>
            <w:vAlign w:val="center"/>
          </w:tcPr>
          <w:p w14:paraId="68D4A43B" w14:textId="77777777" w:rsidR="009D7E45" w:rsidRPr="008D08DE" w:rsidRDefault="009D7E45" w:rsidP="009D7E45">
            <w:pPr>
              <w:ind w:firstLine="360"/>
              <w:jc w:val="center"/>
              <w:rPr>
                <w:lang w:val="en-US"/>
              </w:rPr>
            </w:pPr>
            <w:r w:rsidRPr="008D08DE">
              <w:t>70</w:t>
            </w:r>
          </w:p>
        </w:tc>
        <w:tc>
          <w:tcPr>
            <w:tcW w:w="992" w:type="dxa"/>
            <w:tcBorders>
              <w:top w:val="single" w:sz="4" w:space="0" w:color="auto"/>
              <w:left w:val="single" w:sz="4" w:space="0" w:color="auto"/>
              <w:bottom w:val="nil"/>
              <w:right w:val="nil"/>
            </w:tcBorders>
          </w:tcPr>
          <w:p w14:paraId="40AD6BC9"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580CDDA0"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009F3AA4" w14:textId="27FFED7D" w:rsidR="009D7E45" w:rsidRPr="008D08DE" w:rsidRDefault="009D7E45" w:rsidP="009D7E45">
            <w:pPr>
              <w:spacing w:line="276" w:lineRule="auto"/>
              <w:jc w:val="center"/>
              <w:rPr>
                <w:lang w:val="en-US"/>
              </w:rPr>
            </w:pPr>
            <w:r w:rsidRPr="008D08DE">
              <w:t>Наблюдение, опрос</w:t>
            </w:r>
          </w:p>
        </w:tc>
      </w:tr>
      <w:tr w:rsidR="00A41FF1" w:rsidRPr="008D08DE" w14:paraId="13095E35" w14:textId="77777777" w:rsidTr="009D7E45">
        <w:trPr>
          <w:trHeight w:val="336"/>
        </w:trPr>
        <w:tc>
          <w:tcPr>
            <w:tcW w:w="1134" w:type="dxa"/>
            <w:tcBorders>
              <w:top w:val="single" w:sz="4" w:space="0" w:color="auto"/>
              <w:left w:val="single" w:sz="4" w:space="0" w:color="auto"/>
              <w:bottom w:val="nil"/>
              <w:right w:val="nil"/>
            </w:tcBorders>
            <w:vAlign w:val="center"/>
          </w:tcPr>
          <w:p w14:paraId="4F597283" w14:textId="77777777" w:rsidR="009D7E45" w:rsidRPr="008D08DE" w:rsidRDefault="009D7E45" w:rsidP="009D7E45">
            <w:pPr>
              <w:jc w:val="center"/>
              <w:rPr>
                <w:lang w:val="en-US"/>
              </w:rPr>
            </w:pPr>
            <w:r w:rsidRPr="008D08DE">
              <w:t>1.4</w:t>
            </w:r>
          </w:p>
        </w:tc>
        <w:tc>
          <w:tcPr>
            <w:tcW w:w="3119" w:type="dxa"/>
            <w:tcBorders>
              <w:top w:val="single" w:sz="4" w:space="0" w:color="auto"/>
              <w:left w:val="single" w:sz="4" w:space="0" w:color="auto"/>
              <w:bottom w:val="nil"/>
              <w:right w:val="nil"/>
            </w:tcBorders>
            <w:vAlign w:val="center"/>
          </w:tcPr>
          <w:p w14:paraId="358AE056" w14:textId="77777777" w:rsidR="009D7E45" w:rsidRPr="008D08DE" w:rsidRDefault="009D7E45" w:rsidP="009D7E45">
            <w:pPr>
              <w:ind w:firstLine="360"/>
              <w:rPr>
                <w:lang w:val="en-US"/>
              </w:rPr>
            </w:pPr>
            <w:r w:rsidRPr="008D08DE">
              <w:t>Развитие речи</w:t>
            </w:r>
          </w:p>
        </w:tc>
        <w:tc>
          <w:tcPr>
            <w:tcW w:w="1134" w:type="dxa"/>
            <w:tcBorders>
              <w:top w:val="single" w:sz="4" w:space="0" w:color="auto"/>
              <w:left w:val="single" w:sz="4" w:space="0" w:color="auto"/>
              <w:bottom w:val="nil"/>
              <w:right w:val="nil"/>
            </w:tcBorders>
            <w:vAlign w:val="center"/>
          </w:tcPr>
          <w:p w14:paraId="2BCD076E" w14:textId="77777777" w:rsidR="009D7E45" w:rsidRPr="008D08DE" w:rsidRDefault="009D7E45" w:rsidP="009D7E45">
            <w:pPr>
              <w:ind w:firstLine="360"/>
              <w:jc w:val="center"/>
              <w:rPr>
                <w:lang w:val="en-US"/>
              </w:rPr>
            </w:pPr>
            <w:r w:rsidRPr="008D08DE">
              <w:t>2</w:t>
            </w:r>
          </w:p>
        </w:tc>
        <w:tc>
          <w:tcPr>
            <w:tcW w:w="992" w:type="dxa"/>
            <w:tcBorders>
              <w:top w:val="single" w:sz="4" w:space="0" w:color="auto"/>
              <w:left w:val="single" w:sz="4" w:space="0" w:color="auto"/>
              <w:bottom w:val="nil"/>
              <w:right w:val="nil"/>
            </w:tcBorders>
          </w:tcPr>
          <w:p w14:paraId="73A2C5AC"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468658F6"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2B0FAA6A" w14:textId="2046A3C3" w:rsidR="009D7E45" w:rsidRPr="008D08DE" w:rsidRDefault="009D7E45" w:rsidP="009D7E45">
            <w:pPr>
              <w:spacing w:line="283" w:lineRule="auto"/>
              <w:jc w:val="center"/>
              <w:rPr>
                <w:lang w:val="en-US"/>
              </w:rPr>
            </w:pPr>
            <w:r w:rsidRPr="008D08DE">
              <w:t>Наблюдение, опрос</w:t>
            </w:r>
          </w:p>
        </w:tc>
      </w:tr>
      <w:tr w:rsidR="00A41FF1" w:rsidRPr="008D08DE" w14:paraId="31015B23" w14:textId="77777777" w:rsidTr="009D7E45">
        <w:trPr>
          <w:trHeight w:val="274"/>
        </w:trPr>
        <w:tc>
          <w:tcPr>
            <w:tcW w:w="4253" w:type="dxa"/>
            <w:gridSpan w:val="2"/>
            <w:tcBorders>
              <w:top w:val="single" w:sz="4" w:space="0" w:color="auto"/>
              <w:left w:val="single" w:sz="4" w:space="0" w:color="auto"/>
              <w:bottom w:val="nil"/>
              <w:right w:val="nil"/>
            </w:tcBorders>
            <w:vAlign w:val="center"/>
          </w:tcPr>
          <w:p w14:paraId="696FC57C" w14:textId="77777777" w:rsidR="009D7E45" w:rsidRPr="008D08DE" w:rsidRDefault="009D7E45" w:rsidP="009D7E45">
            <w:pPr>
              <w:ind w:firstLine="360"/>
              <w:rPr>
                <w:lang w:val="en-US"/>
              </w:rPr>
            </w:pPr>
            <w:r w:rsidRPr="008D08DE">
              <w:t>Итого по разделу</w:t>
            </w:r>
          </w:p>
        </w:tc>
        <w:tc>
          <w:tcPr>
            <w:tcW w:w="1134" w:type="dxa"/>
            <w:tcBorders>
              <w:top w:val="single" w:sz="4" w:space="0" w:color="auto"/>
              <w:left w:val="single" w:sz="4" w:space="0" w:color="auto"/>
              <w:bottom w:val="nil"/>
              <w:right w:val="nil"/>
            </w:tcBorders>
            <w:vAlign w:val="center"/>
          </w:tcPr>
          <w:p w14:paraId="7FF802A8" w14:textId="77777777" w:rsidR="009D7E45" w:rsidRPr="008D08DE" w:rsidRDefault="009D7E45" w:rsidP="009D7E45">
            <w:pPr>
              <w:ind w:firstLine="360"/>
              <w:jc w:val="center"/>
              <w:rPr>
                <w:lang w:val="en-US"/>
              </w:rPr>
            </w:pPr>
            <w:r w:rsidRPr="008D08DE">
              <w:t>100</w:t>
            </w:r>
          </w:p>
        </w:tc>
        <w:tc>
          <w:tcPr>
            <w:tcW w:w="4394" w:type="dxa"/>
            <w:gridSpan w:val="3"/>
            <w:tcBorders>
              <w:top w:val="single" w:sz="4" w:space="0" w:color="auto"/>
              <w:left w:val="single" w:sz="4" w:space="0" w:color="auto"/>
              <w:bottom w:val="nil"/>
              <w:right w:val="single" w:sz="4" w:space="0" w:color="auto"/>
            </w:tcBorders>
          </w:tcPr>
          <w:p w14:paraId="688AD459" w14:textId="77777777" w:rsidR="009D7E45" w:rsidRPr="008D08DE" w:rsidRDefault="009D7E45" w:rsidP="009D7E45">
            <w:pPr>
              <w:jc w:val="center"/>
              <w:rPr>
                <w:lang w:val="en-US"/>
              </w:rPr>
            </w:pPr>
          </w:p>
        </w:tc>
      </w:tr>
      <w:tr w:rsidR="00A41FF1" w:rsidRPr="008D08DE" w14:paraId="7B261690" w14:textId="77777777" w:rsidTr="009D7E45">
        <w:trPr>
          <w:trHeight w:val="365"/>
        </w:trPr>
        <w:tc>
          <w:tcPr>
            <w:tcW w:w="9781" w:type="dxa"/>
            <w:gridSpan w:val="6"/>
            <w:tcBorders>
              <w:top w:val="single" w:sz="4" w:space="0" w:color="auto"/>
              <w:left w:val="single" w:sz="4" w:space="0" w:color="auto"/>
              <w:bottom w:val="nil"/>
              <w:right w:val="single" w:sz="4" w:space="0" w:color="auto"/>
            </w:tcBorders>
            <w:vAlign w:val="bottom"/>
          </w:tcPr>
          <w:p w14:paraId="1C120A69" w14:textId="77777777" w:rsidR="009D7E45" w:rsidRPr="008D08DE" w:rsidRDefault="009D7E45" w:rsidP="009D7E45">
            <w:pPr>
              <w:ind w:firstLine="360"/>
              <w:rPr>
                <w:lang w:val="en-US"/>
              </w:rPr>
            </w:pPr>
            <w:r w:rsidRPr="008D08DE">
              <w:rPr>
                <w:b/>
                <w:bCs/>
              </w:rPr>
              <w:t>Раздел 2. Систематический курс</w:t>
            </w:r>
          </w:p>
        </w:tc>
      </w:tr>
      <w:tr w:rsidR="00A41FF1" w:rsidRPr="008D08DE" w14:paraId="5AAB1CBE" w14:textId="77777777" w:rsidTr="009D7E45">
        <w:trPr>
          <w:trHeight w:val="310"/>
        </w:trPr>
        <w:tc>
          <w:tcPr>
            <w:tcW w:w="1134" w:type="dxa"/>
            <w:tcBorders>
              <w:top w:val="single" w:sz="4" w:space="0" w:color="auto"/>
              <w:left w:val="single" w:sz="4" w:space="0" w:color="auto"/>
              <w:right w:val="nil"/>
            </w:tcBorders>
            <w:vAlign w:val="center"/>
          </w:tcPr>
          <w:p w14:paraId="7F3C89E5" w14:textId="77777777" w:rsidR="009D7E45" w:rsidRPr="008D08DE" w:rsidRDefault="009D7E45" w:rsidP="009D7E45">
            <w:pPr>
              <w:jc w:val="center"/>
              <w:rPr>
                <w:lang w:val="en-US"/>
              </w:rPr>
            </w:pPr>
            <w:r w:rsidRPr="008D08DE">
              <w:t>2.1</w:t>
            </w:r>
          </w:p>
        </w:tc>
        <w:tc>
          <w:tcPr>
            <w:tcW w:w="3119" w:type="dxa"/>
            <w:tcBorders>
              <w:top w:val="single" w:sz="4" w:space="0" w:color="auto"/>
              <w:left w:val="single" w:sz="4" w:space="0" w:color="auto"/>
              <w:right w:val="nil"/>
            </w:tcBorders>
            <w:vAlign w:val="center"/>
          </w:tcPr>
          <w:p w14:paraId="5083127F" w14:textId="77777777" w:rsidR="009D7E45" w:rsidRPr="008D08DE" w:rsidRDefault="009D7E45" w:rsidP="009D7E45">
            <w:pPr>
              <w:ind w:firstLine="360"/>
              <w:rPr>
                <w:lang w:val="en-US"/>
              </w:rPr>
            </w:pPr>
            <w:r w:rsidRPr="008D08DE">
              <w:t>Общие сведения о языке</w:t>
            </w:r>
          </w:p>
        </w:tc>
        <w:tc>
          <w:tcPr>
            <w:tcW w:w="1134" w:type="dxa"/>
            <w:tcBorders>
              <w:top w:val="single" w:sz="4" w:space="0" w:color="auto"/>
              <w:left w:val="single" w:sz="4" w:space="0" w:color="auto"/>
              <w:right w:val="nil"/>
            </w:tcBorders>
            <w:vAlign w:val="center"/>
          </w:tcPr>
          <w:p w14:paraId="4F69792A" w14:textId="77777777" w:rsidR="009D7E45" w:rsidRPr="008D08DE" w:rsidRDefault="009D7E45" w:rsidP="009D7E45">
            <w:pPr>
              <w:ind w:firstLine="360"/>
              <w:jc w:val="center"/>
              <w:rPr>
                <w:lang w:val="en-US"/>
              </w:rPr>
            </w:pPr>
            <w:r w:rsidRPr="008D08DE">
              <w:t>1</w:t>
            </w:r>
          </w:p>
        </w:tc>
        <w:tc>
          <w:tcPr>
            <w:tcW w:w="992" w:type="dxa"/>
            <w:tcBorders>
              <w:top w:val="single" w:sz="4" w:space="0" w:color="auto"/>
              <w:left w:val="single" w:sz="4" w:space="0" w:color="auto"/>
              <w:right w:val="nil"/>
            </w:tcBorders>
          </w:tcPr>
          <w:p w14:paraId="1C5A10BC" w14:textId="77777777" w:rsidR="009D7E45" w:rsidRPr="008D08DE" w:rsidRDefault="009D7E45" w:rsidP="009D7E45">
            <w:pPr>
              <w:jc w:val="center"/>
              <w:rPr>
                <w:lang w:val="en-US"/>
              </w:rPr>
            </w:pPr>
          </w:p>
        </w:tc>
        <w:tc>
          <w:tcPr>
            <w:tcW w:w="1701" w:type="dxa"/>
            <w:tcBorders>
              <w:top w:val="single" w:sz="4" w:space="0" w:color="auto"/>
              <w:left w:val="single" w:sz="4" w:space="0" w:color="auto"/>
              <w:right w:val="nil"/>
            </w:tcBorders>
          </w:tcPr>
          <w:p w14:paraId="4640B2EB"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3B1CCB2C" w14:textId="2A08E371" w:rsidR="009D7E45" w:rsidRPr="008D08DE" w:rsidRDefault="009D7E45" w:rsidP="009D7E45">
            <w:pPr>
              <w:spacing w:line="298" w:lineRule="auto"/>
              <w:jc w:val="center"/>
              <w:rPr>
                <w:lang w:val="en-US"/>
              </w:rPr>
            </w:pPr>
            <w:r w:rsidRPr="008D08DE">
              <w:t>Наблюдение, опрос</w:t>
            </w:r>
          </w:p>
        </w:tc>
      </w:tr>
      <w:tr w:rsidR="00A41FF1" w:rsidRPr="008D08DE" w14:paraId="5F5D1117" w14:textId="77777777" w:rsidTr="009D7E45">
        <w:trPr>
          <w:trHeight w:val="255"/>
        </w:trPr>
        <w:tc>
          <w:tcPr>
            <w:tcW w:w="1134" w:type="dxa"/>
            <w:tcBorders>
              <w:top w:val="single" w:sz="4" w:space="0" w:color="auto"/>
              <w:left w:val="single" w:sz="4" w:space="0" w:color="auto"/>
              <w:bottom w:val="nil"/>
              <w:right w:val="nil"/>
            </w:tcBorders>
            <w:vAlign w:val="center"/>
          </w:tcPr>
          <w:p w14:paraId="34F5CCF1" w14:textId="77777777" w:rsidR="009D7E45" w:rsidRPr="008D08DE" w:rsidRDefault="009D7E45" w:rsidP="009D7E45">
            <w:pPr>
              <w:jc w:val="center"/>
              <w:rPr>
                <w:lang w:val="en-US"/>
              </w:rPr>
            </w:pPr>
            <w:r w:rsidRPr="008D08DE">
              <w:t>2.2</w:t>
            </w:r>
          </w:p>
        </w:tc>
        <w:tc>
          <w:tcPr>
            <w:tcW w:w="3119" w:type="dxa"/>
            <w:tcBorders>
              <w:top w:val="single" w:sz="4" w:space="0" w:color="auto"/>
              <w:left w:val="single" w:sz="4" w:space="0" w:color="auto"/>
              <w:bottom w:val="nil"/>
              <w:right w:val="nil"/>
            </w:tcBorders>
            <w:vAlign w:val="center"/>
          </w:tcPr>
          <w:p w14:paraId="54C40A06" w14:textId="77777777" w:rsidR="009D7E45" w:rsidRPr="008D08DE" w:rsidRDefault="009D7E45" w:rsidP="009D7E45">
            <w:pPr>
              <w:ind w:firstLine="360"/>
              <w:rPr>
                <w:lang w:val="en-US"/>
              </w:rPr>
            </w:pPr>
            <w:r w:rsidRPr="008D08DE">
              <w:t>Фонетика</w:t>
            </w:r>
          </w:p>
        </w:tc>
        <w:tc>
          <w:tcPr>
            <w:tcW w:w="1134" w:type="dxa"/>
            <w:tcBorders>
              <w:top w:val="single" w:sz="4" w:space="0" w:color="auto"/>
              <w:left w:val="single" w:sz="4" w:space="0" w:color="auto"/>
              <w:bottom w:val="nil"/>
              <w:right w:val="nil"/>
            </w:tcBorders>
            <w:vAlign w:val="center"/>
          </w:tcPr>
          <w:p w14:paraId="7FC1652A" w14:textId="77777777" w:rsidR="009D7E45" w:rsidRPr="008D08DE" w:rsidRDefault="009D7E45" w:rsidP="009D7E45">
            <w:pPr>
              <w:ind w:firstLine="360"/>
              <w:jc w:val="center"/>
              <w:rPr>
                <w:lang w:val="en-US"/>
              </w:rPr>
            </w:pPr>
            <w:r w:rsidRPr="008D08DE">
              <w:t>4</w:t>
            </w:r>
          </w:p>
        </w:tc>
        <w:tc>
          <w:tcPr>
            <w:tcW w:w="992" w:type="dxa"/>
            <w:tcBorders>
              <w:top w:val="single" w:sz="4" w:space="0" w:color="auto"/>
              <w:left w:val="single" w:sz="4" w:space="0" w:color="auto"/>
              <w:bottom w:val="nil"/>
              <w:right w:val="nil"/>
            </w:tcBorders>
          </w:tcPr>
          <w:p w14:paraId="3952E60F"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3C509335"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6C8C59C7" w14:textId="320A219F" w:rsidR="009D7E45" w:rsidRPr="008D08DE" w:rsidRDefault="009D7E45" w:rsidP="009D7E45">
            <w:pPr>
              <w:spacing w:line="266" w:lineRule="auto"/>
              <w:jc w:val="center"/>
              <w:rPr>
                <w:lang w:val="en-US"/>
              </w:rPr>
            </w:pPr>
            <w:r w:rsidRPr="008D08DE">
              <w:t>Наблюдение, опрос</w:t>
            </w:r>
          </w:p>
        </w:tc>
      </w:tr>
      <w:tr w:rsidR="00A41FF1" w:rsidRPr="008D08DE" w14:paraId="56F5A3D1" w14:textId="77777777" w:rsidTr="009D7E45">
        <w:trPr>
          <w:trHeight w:val="360"/>
        </w:trPr>
        <w:tc>
          <w:tcPr>
            <w:tcW w:w="1134" w:type="dxa"/>
            <w:tcBorders>
              <w:top w:val="single" w:sz="4" w:space="0" w:color="auto"/>
              <w:left w:val="single" w:sz="4" w:space="0" w:color="auto"/>
              <w:bottom w:val="nil"/>
              <w:right w:val="nil"/>
            </w:tcBorders>
            <w:vAlign w:val="center"/>
          </w:tcPr>
          <w:p w14:paraId="10658B7B" w14:textId="77777777" w:rsidR="009D7E45" w:rsidRPr="008D08DE" w:rsidRDefault="009D7E45" w:rsidP="009D7E45">
            <w:pPr>
              <w:jc w:val="center"/>
              <w:rPr>
                <w:lang w:val="en-US"/>
              </w:rPr>
            </w:pPr>
            <w:r w:rsidRPr="008D08DE">
              <w:t>2.3</w:t>
            </w:r>
          </w:p>
        </w:tc>
        <w:tc>
          <w:tcPr>
            <w:tcW w:w="3119" w:type="dxa"/>
            <w:tcBorders>
              <w:top w:val="single" w:sz="4" w:space="0" w:color="auto"/>
              <w:left w:val="single" w:sz="4" w:space="0" w:color="auto"/>
              <w:bottom w:val="nil"/>
              <w:right w:val="nil"/>
            </w:tcBorders>
            <w:vAlign w:val="center"/>
          </w:tcPr>
          <w:p w14:paraId="22A4A548" w14:textId="77777777" w:rsidR="009D7E45" w:rsidRPr="008D08DE" w:rsidRDefault="009D7E45" w:rsidP="009D7E45">
            <w:pPr>
              <w:ind w:firstLine="360"/>
              <w:rPr>
                <w:lang w:val="en-US"/>
              </w:rPr>
            </w:pPr>
            <w:r w:rsidRPr="008D08DE">
              <w:t>Графика</w:t>
            </w:r>
          </w:p>
        </w:tc>
        <w:tc>
          <w:tcPr>
            <w:tcW w:w="1134" w:type="dxa"/>
            <w:tcBorders>
              <w:top w:val="single" w:sz="4" w:space="0" w:color="auto"/>
              <w:left w:val="single" w:sz="4" w:space="0" w:color="auto"/>
              <w:bottom w:val="nil"/>
              <w:right w:val="nil"/>
            </w:tcBorders>
            <w:vAlign w:val="center"/>
          </w:tcPr>
          <w:p w14:paraId="21658C75" w14:textId="77777777" w:rsidR="009D7E45" w:rsidRPr="008D08DE" w:rsidRDefault="009D7E45" w:rsidP="009D7E45">
            <w:pPr>
              <w:ind w:firstLine="360"/>
              <w:jc w:val="center"/>
              <w:rPr>
                <w:lang w:val="en-US"/>
              </w:rPr>
            </w:pPr>
            <w:r w:rsidRPr="008D08DE">
              <w:t>4</w:t>
            </w:r>
          </w:p>
        </w:tc>
        <w:tc>
          <w:tcPr>
            <w:tcW w:w="992" w:type="dxa"/>
            <w:tcBorders>
              <w:top w:val="single" w:sz="4" w:space="0" w:color="auto"/>
              <w:left w:val="single" w:sz="4" w:space="0" w:color="auto"/>
              <w:bottom w:val="nil"/>
              <w:right w:val="nil"/>
            </w:tcBorders>
          </w:tcPr>
          <w:p w14:paraId="4FCA1B0D"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177CA48E"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23C1A578" w14:textId="13E95E83" w:rsidR="009D7E45" w:rsidRPr="008D08DE" w:rsidRDefault="009D7E45" w:rsidP="009D7E45">
            <w:pPr>
              <w:spacing w:line="276" w:lineRule="auto"/>
              <w:jc w:val="center"/>
              <w:rPr>
                <w:lang w:val="en-US"/>
              </w:rPr>
            </w:pPr>
            <w:r w:rsidRPr="008D08DE">
              <w:t>Наблюдение, опрос</w:t>
            </w:r>
          </w:p>
        </w:tc>
      </w:tr>
      <w:tr w:rsidR="00A41FF1" w:rsidRPr="008D08DE" w14:paraId="73FA81A2" w14:textId="77777777" w:rsidTr="009D7E45">
        <w:trPr>
          <w:trHeight w:val="265"/>
        </w:trPr>
        <w:tc>
          <w:tcPr>
            <w:tcW w:w="1134" w:type="dxa"/>
            <w:tcBorders>
              <w:top w:val="single" w:sz="4" w:space="0" w:color="auto"/>
              <w:left w:val="single" w:sz="4" w:space="0" w:color="auto"/>
              <w:bottom w:val="single" w:sz="4" w:space="0" w:color="auto"/>
              <w:right w:val="nil"/>
            </w:tcBorders>
            <w:vAlign w:val="center"/>
          </w:tcPr>
          <w:p w14:paraId="289A5DBF" w14:textId="77777777" w:rsidR="009D7E45" w:rsidRPr="008D08DE" w:rsidRDefault="009D7E45" w:rsidP="009D7E45">
            <w:pPr>
              <w:jc w:val="center"/>
              <w:rPr>
                <w:lang w:val="en-US"/>
              </w:rPr>
            </w:pPr>
            <w:r w:rsidRPr="008D08DE">
              <w:t>2.4</w:t>
            </w:r>
          </w:p>
        </w:tc>
        <w:tc>
          <w:tcPr>
            <w:tcW w:w="3119" w:type="dxa"/>
            <w:tcBorders>
              <w:top w:val="single" w:sz="4" w:space="0" w:color="auto"/>
              <w:left w:val="single" w:sz="4" w:space="0" w:color="auto"/>
              <w:bottom w:val="single" w:sz="4" w:space="0" w:color="auto"/>
              <w:right w:val="nil"/>
            </w:tcBorders>
            <w:vAlign w:val="center"/>
          </w:tcPr>
          <w:p w14:paraId="450B338A" w14:textId="77777777" w:rsidR="009D7E45" w:rsidRPr="008D08DE" w:rsidRDefault="009D7E45" w:rsidP="009D7E45">
            <w:pPr>
              <w:ind w:firstLine="360"/>
              <w:rPr>
                <w:lang w:val="en-US"/>
              </w:rPr>
            </w:pPr>
            <w:r w:rsidRPr="008D08DE">
              <w:t>Лексика и морфология</w:t>
            </w:r>
          </w:p>
        </w:tc>
        <w:tc>
          <w:tcPr>
            <w:tcW w:w="1134" w:type="dxa"/>
            <w:tcBorders>
              <w:top w:val="single" w:sz="4" w:space="0" w:color="auto"/>
              <w:left w:val="single" w:sz="4" w:space="0" w:color="auto"/>
              <w:bottom w:val="single" w:sz="4" w:space="0" w:color="auto"/>
              <w:right w:val="nil"/>
            </w:tcBorders>
            <w:vAlign w:val="center"/>
          </w:tcPr>
          <w:p w14:paraId="59C51617" w14:textId="77777777" w:rsidR="009D7E45" w:rsidRPr="008D08DE" w:rsidRDefault="009D7E45" w:rsidP="009D7E45">
            <w:pPr>
              <w:ind w:firstLine="360"/>
              <w:jc w:val="center"/>
              <w:rPr>
                <w:lang w:val="en-US"/>
              </w:rPr>
            </w:pPr>
            <w:r w:rsidRPr="008D08DE">
              <w:t>12</w:t>
            </w:r>
          </w:p>
        </w:tc>
        <w:tc>
          <w:tcPr>
            <w:tcW w:w="992" w:type="dxa"/>
            <w:tcBorders>
              <w:top w:val="single" w:sz="4" w:space="0" w:color="auto"/>
              <w:left w:val="single" w:sz="4" w:space="0" w:color="auto"/>
              <w:bottom w:val="single" w:sz="4" w:space="0" w:color="auto"/>
              <w:right w:val="nil"/>
            </w:tcBorders>
          </w:tcPr>
          <w:p w14:paraId="78ED4BD7"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single" w:sz="4" w:space="0" w:color="auto"/>
              <w:right w:val="nil"/>
            </w:tcBorders>
          </w:tcPr>
          <w:p w14:paraId="42836EFE"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5C8BA309" w14:textId="7ADB8F25" w:rsidR="009D7E45" w:rsidRPr="008D08DE" w:rsidRDefault="009D7E45" w:rsidP="009D7E45">
            <w:pPr>
              <w:spacing w:line="276" w:lineRule="auto"/>
              <w:jc w:val="center"/>
              <w:rPr>
                <w:lang w:val="en-US"/>
              </w:rPr>
            </w:pPr>
            <w:r w:rsidRPr="008D08DE">
              <w:t>Наблюдение, опрос</w:t>
            </w:r>
          </w:p>
        </w:tc>
      </w:tr>
      <w:tr w:rsidR="00A41FF1" w:rsidRPr="008D08DE" w14:paraId="1BC177A1" w14:textId="77777777" w:rsidTr="009D7E45">
        <w:trPr>
          <w:trHeight w:val="370"/>
        </w:trPr>
        <w:tc>
          <w:tcPr>
            <w:tcW w:w="1134" w:type="dxa"/>
            <w:tcBorders>
              <w:top w:val="single" w:sz="4" w:space="0" w:color="auto"/>
              <w:left w:val="single" w:sz="4" w:space="0" w:color="auto"/>
              <w:bottom w:val="nil"/>
              <w:right w:val="nil"/>
            </w:tcBorders>
            <w:vAlign w:val="center"/>
          </w:tcPr>
          <w:p w14:paraId="76C20E6C" w14:textId="77777777" w:rsidR="009D7E45" w:rsidRPr="008D08DE" w:rsidRDefault="009D7E45" w:rsidP="009D7E45">
            <w:pPr>
              <w:jc w:val="center"/>
              <w:rPr>
                <w:lang w:val="en-US"/>
              </w:rPr>
            </w:pPr>
            <w:r w:rsidRPr="008D08DE">
              <w:t>2.5</w:t>
            </w:r>
          </w:p>
        </w:tc>
        <w:tc>
          <w:tcPr>
            <w:tcW w:w="3119" w:type="dxa"/>
            <w:tcBorders>
              <w:top w:val="single" w:sz="4" w:space="0" w:color="auto"/>
              <w:left w:val="single" w:sz="4" w:space="0" w:color="auto"/>
              <w:bottom w:val="nil"/>
              <w:right w:val="nil"/>
            </w:tcBorders>
            <w:vAlign w:val="center"/>
          </w:tcPr>
          <w:p w14:paraId="0DB03987" w14:textId="6454B71F" w:rsidR="009D7E45" w:rsidRPr="008D08DE" w:rsidRDefault="009D7E45" w:rsidP="009D7E45">
            <w:pPr>
              <w:rPr>
                <w:lang w:val="en-US"/>
              </w:rPr>
            </w:pPr>
            <w:r w:rsidRPr="008D08DE">
              <w:t xml:space="preserve">     Орфография и пунктуация</w:t>
            </w:r>
          </w:p>
        </w:tc>
        <w:tc>
          <w:tcPr>
            <w:tcW w:w="1134" w:type="dxa"/>
            <w:tcBorders>
              <w:top w:val="single" w:sz="4" w:space="0" w:color="auto"/>
              <w:left w:val="single" w:sz="4" w:space="0" w:color="auto"/>
              <w:bottom w:val="nil"/>
              <w:right w:val="nil"/>
            </w:tcBorders>
            <w:vAlign w:val="center"/>
          </w:tcPr>
          <w:p w14:paraId="3C9B9FEC" w14:textId="661BC14D" w:rsidR="009D7E45" w:rsidRPr="008D08DE" w:rsidRDefault="002C2CCA" w:rsidP="009D7E45">
            <w:pPr>
              <w:ind w:firstLine="360"/>
              <w:jc w:val="center"/>
              <w:rPr>
                <w:lang w:val="en-US"/>
              </w:rPr>
            </w:pPr>
            <w:r>
              <w:t>29</w:t>
            </w:r>
          </w:p>
        </w:tc>
        <w:tc>
          <w:tcPr>
            <w:tcW w:w="992" w:type="dxa"/>
            <w:tcBorders>
              <w:top w:val="single" w:sz="4" w:space="0" w:color="auto"/>
              <w:left w:val="single" w:sz="4" w:space="0" w:color="auto"/>
              <w:bottom w:val="nil"/>
              <w:right w:val="nil"/>
            </w:tcBorders>
          </w:tcPr>
          <w:p w14:paraId="3952FD32"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3FC8468C"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2726EF92" w14:textId="0CDC730D" w:rsidR="009D7E45" w:rsidRPr="008D08DE" w:rsidRDefault="009D7E45" w:rsidP="009D7E45">
            <w:pPr>
              <w:jc w:val="center"/>
              <w:rPr>
                <w:lang w:val="en-US"/>
              </w:rPr>
            </w:pPr>
            <w:r w:rsidRPr="008D08DE">
              <w:t>Наблюдение, опрос</w:t>
            </w:r>
          </w:p>
        </w:tc>
      </w:tr>
      <w:tr w:rsidR="00A41FF1" w:rsidRPr="008D08DE" w14:paraId="7B2D1EFF" w14:textId="77777777" w:rsidTr="009D7E45">
        <w:trPr>
          <w:trHeight w:val="276"/>
        </w:trPr>
        <w:tc>
          <w:tcPr>
            <w:tcW w:w="1134" w:type="dxa"/>
            <w:tcBorders>
              <w:top w:val="single" w:sz="4" w:space="0" w:color="auto"/>
              <w:left w:val="single" w:sz="4" w:space="0" w:color="auto"/>
              <w:bottom w:val="nil"/>
              <w:right w:val="nil"/>
            </w:tcBorders>
            <w:vAlign w:val="center"/>
          </w:tcPr>
          <w:p w14:paraId="68171452" w14:textId="77777777" w:rsidR="009D7E45" w:rsidRPr="008D08DE" w:rsidRDefault="009D7E45" w:rsidP="009D7E45">
            <w:pPr>
              <w:jc w:val="center"/>
              <w:rPr>
                <w:lang w:val="en-US"/>
              </w:rPr>
            </w:pPr>
            <w:r w:rsidRPr="008D08DE">
              <w:t>2.6</w:t>
            </w:r>
          </w:p>
        </w:tc>
        <w:tc>
          <w:tcPr>
            <w:tcW w:w="3119" w:type="dxa"/>
            <w:tcBorders>
              <w:top w:val="single" w:sz="4" w:space="0" w:color="auto"/>
              <w:left w:val="single" w:sz="4" w:space="0" w:color="auto"/>
              <w:bottom w:val="nil"/>
              <w:right w:val="nil"/>
            </w:tcBorders>
            <w:vAlign w:val="center"/>
          </w:tcPr>
          <w:p w14:paraId="58737228" w14:textId="39D8431C" w:rsidR="009D7E45" w:rsidRPr="008D08DE" w:rsidRDefault="009D7E45" w:rsidP="009D7E45">
            <w:pPr>
              <w:rPr>
                <w:lang w:val="en-US"/>
              </w:rPr>
            </w:pPr>
            <w:r w:rsidRPr="008D08DE">
              <w:t xml:space="preserve">     Развитие речи</w:t>
            </w:r>
          </w:p>
        </w:tc>
        <w:tc>
          <w:tcPr>
            <w:tcW w:w="1134" w:type="dxa"/>
            <w:tcBorders>
              <w:top w:val="single" w:sz="4" w:space="0" w:color="auto"/>
              <w:left w:val="single" w:sz="4" w:space="0" w:color="auto"/>
              <w:bottom w:val="nil"/>
              <w:right w:val="nil"/>
            </w:tcBorders>
            <w:vAlign w:val="center"/>
          </w:tcPr>
          <w:p w14:paraId="5FEF3AF3" w14:textId="77777777" w:rsidR="009D7E45" w:rsidRPr="008D08DE" w:rsidRDefault="009D7E45" w:rsidP="009D7E45">
            <w:pPr>
              <w:ind w:firstLine="360"/>
              <w:jc w:val="center"/>
              <w:rPr>
                <w:lang w:val="en-US"/>
              </w:rPr>
            </w:pPr>
            <w:r w:rsidRPr="008D08DE">
              <w:t>10</w:t>
            </w:r>
          </w:p>
        </w:tc>
        <w:tc>
          <w:tcPr>
            <w:tcW w:w="992" w:type="dxa"/>
            <w:tcBorders>
              <w:top w:val="single" w:sz="4" w:space="0" w:color="auto"/>
              <w:left w:val="single" w:sz="4" w:space="0" w:color="auto"/>
              <w:bottom w:val="nil"/>
              <w:right w:val="nil"/>
            </w:tcBorders>
          </w:tcPr>
          <w:p w14:paraId="77B574FC"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0755D94B" w14:textId="56C47228" w:rsidR="009D7E45" w:rsidRPr="008D08DE" w:rsidRDefault="009D7E45" w:rsidP="009D7E45">
            <w:pPr>
              <w:jc w:val="center"/>
            </w:pPr>
            <w:r w:rsidRPr="008D08DE">
              <w:t xml:space="preserve">   </w:t>
            </w:r>
          </w:p>
        </w:tc>
        <w:tc>
          <w:tcPr>
            <w:tcW w:w="1701" w:type="dxa"/>
            <w:tcBorders>
              <w:top w:val="single" w:sz="4" w:space="0" w:color="auto"/>
              <w:left w:val="single" w:sz="4" w:space="0" w:color="auto"/>
              <w:bottom w:val="nil"/>
              <w:right w:val="single" w:sz="4" w:space="0" w:color="auto"/>
            </w:tcBorders>
            <w:vAlign w:val="center"/>
          </w:tcPr>
          <w:p w14:paraId="09902D79" w14:textId="0036615D" w:rsidR="009D7E45" w:rsidRPr="008D08DE" w:rsidRDefault="009D7E45" w:rsidP="009D7E45">
            <w:pPr>
              <w:jc w:val="center"/>
              <w:rPr>
                <w:lang w:val="en-US"/>
              </w:rPr>
            </w:pPr>
            <w:r w:rsidRPr="008D08DE">
              <w:t>Наблюдение, опрос</w:t>
            </w:r>
          </w:p>
        </w:tc>
      </w:tr>
      <w:tr w:rsidR="00A41FF1" w:rsidRPr="008D08DE" w14:paraId="047A7781" w14:textId="77777777" w:rsidTr="009D7E45">
        <w:trPr>
          <w:trHeight w:val="265"/>
        </w:trPr>
        <w:tc>
          <w:tcPr>
            <w:tcW w:w="1134" w:type="dxa"/>
            <w:tcBorders>
              <w:top w:val="single" w:sz="4" w:space="0" w:color="auto"/>
              <w:left w:val="single" w:sz="4" w:space="0" w:color="auto"/>
              <w:bottom w:val="nil"/>
              <w:right w:val="nil"/>
            </w:tcBorders>
            <w:vAlign w:val="center"/>
          </w:tcPr>
          <w:p w14:paraId="0D0B04A4" w14:textId="77777777" w:rsidR="009D7E45" w:rsidRPr="008D08DE" w:rsidRDefault="009D7E45" w:rsidP="009D7E45">
            <w:pPr>
              <w:jc w:val="center"/>
              <w:rPr>
                <w:lang w:val="en-US"/>
              </w:rPr>
            </w:pPr>
            <w:r w:rsidRPr="008D08DE">
              <w:t>2.7</w:t>
            </w:r>
          </w:p>
        </w:tc>
        <w:tc>
          <w:tcPr>
            <w:tcW w:w="3119" w:type="dxa"/>
            <w:tcBorders>
              <w:top w:val="single" w:sz="4" w:space="0" w:color="auto"/>
              <w:left w:val="single" w:sz="4" w:space="0" w:color="auto"/>
              <w:bottom w:val="nil"/>
              <w:right w:val="nil"/>
            </w:tcBorders>
            <w:vAlign w:val="center"/>
          </w:tcPr>
          <w:p w14:paraId="7ABDBF8C" w14:textId="1B7944F5" w:rsidR="009D7E45" w:rsidRPr="008D08DE" w:rsidRDefault="009D7E45" w:rsidP="009D7E45">
            <w:pPr>
              <w:rPr>
                <w:lang w:val="en-US"/>
              </w:rPr>
            </w:pPr>
            <w:r w:rsidRPr="008D08DE">
              <w:t xml:space="preserve">     Синтаксис</w:t>
            </w:r>
          </w:p>
        </w:tc>
        <w:tc>
          <w:tcPr>
            <w:tcW w:w="1134" w:type="dxa"/>
            <w:tcBorders>
              <w:top w:val="single" w:sz="4" w:space="0" w:color="auto"/>
              <w:left w:val="single" w:sz="4" w:space="0" w:color="auto"/>
              <w:bottom w:val="nil"/>
              <w:right w:val="nil"/>
            </w:tcBorders>
            <w:vAlign w:val="center"/>
          </w:tcPr>
          <w:p w14:paraId="5C6A51FF" w14:textId="77777777" w:rsidR="009D7E45" w:rsidRPr="008D08DE" w:rsidRDefault="009D7E45" w:rsidP="009D7E45">
            <w:pPr>
              <w:ind w:firstLine="360"/>
              <w:jc w:val="center"/>
              <w:rPr>
                <w:lang w:val="en-US"/>
              </w:rPr>
            </w:pPr>
            <w:r w:rsidRPr="008D08DE">
              <w:t>5</w:t>
            </w:r>
          </w:p>
        </w:tc>
        <w:tc>
          <w:tcPr>
            <w:tcW w:w="992" w:type="dxa"/>
            <w:tcBorders>
              <w:top w:val="single" w:sz="4" w:space="0" w:color="auto"/>
              <w:left w:val="single" w:sz="4" w:space="0" w:color="auto"/>
              <w:bottom w:val="nil"/>
              <w:right w:val="nil"/>
            </w:tcBorders>
          </w:tcPr>
          <w:p w14:paraId="75D89274"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nil"/>
            </w:tcBorders>
          </w:tcPr>
          <w:p w14:paraId="10775EC9" w14:textId="77777777" w:rsidR="009D7E45" w:rsidRPr="008D08DE" w:rsidRDefault="009D7E45" w:rsidP="009D7E45">
            <w:pPr>
              <w:jc w:val="center"/>
              <w:rPr>
                <w:lang w:val="en-US"/>
              </w:rPr>
            </w:pPr>
          </w:p>
        </w:tc>
        <w:tc>
          <w:tcPr>
            <w:tcW w:w="1701" w:type="dxa"/>
            <w:tcBorders>
              <w:top w:val="single" w:sz="4" w:space="0" w:color="auto"/>
              <w:left w:val="single" w:sz="4" w:space="0" w:color="auto"/>
              <w:bottom w:val="nil"/>
              <w:right w:val="single" w:sz="4" w:space="0" w:color="auto"/>
            </w:tcBorders>
            <w:vAlign w:val="center"/>
          </w:tcPr>
          <w:p w14:paraId="4E7BF533" w14:textId="69966F54" w:rsidR="009D7E45" w:rsidRPr="008D08DE" w:rsidRDefault="009D7E45" w:rsidP="009D7E45">
            <w:pPr>
              <w:spacing w:line="288" w:lineRule="auto"/>
              <w:jc w:val="center"/>
              <w:rPr>
                <w:lang w:val="en-US"/>
              </w:rPr>
            </w:pPr>
            <w:r w:rsidRPr="008D08DE">
              <w:t>Наблюдение, опрос</w:t>
            </w:r>
          </w:p>
        </w:tc>
      </w:tr>
      <w:tr w:rsidR="00A41FF1" w:rsidRPr="008D08DE" w14:paraId="445CC6C5" w14:textId="77777777" w:rsidTr="009D7E45">
        <w:trPr>
          <w:trHeight w:val="356"/>
        </w:trPr>
        <w:tc>
          <w:tcPr>
            <w:tcW w:w="4253" w:type="dxa"/>
            <w:gridSpan w:val="2"/>
            <w:tcBorders>
              <w:top w:val="single" w:sz="4" w:space="0" w:color="auto"/>
              <w:left w:val="single" w:sz="4" w:space="0" w:color="auto"/>
              <w:bottom w:val="nil"/>
              <w:right w:val="nil"/>
            </w:tcBorders>
            <w:vAlign w:val="center"/>
          </w:tcPr>
          <w:p w14:paraId="69473866" w14:textId="77777777" w:rsidR="009D7E45" w:rsidRPr="008D08DE" w:rsidRDefault="009D7E45" w:rsidP="009D7E45">
            <w:pPr>
              <w:ind w:firstLine="360"/>
              <w:rPr>
                <w:lang w:val="en-US"/>
              </w:rPr>
            </w:pPr>
            <w:r w:rsidRPr="008D08DE">
              <w:t>Итого по разделу</w:t>
            </w:r>
          </w:p>
        </w:tc>
        <w:tc>
          <w:tcPr>
            <w:tcW w:w="1134" w:type="dxa"/>
            <w:tcBorders>
              <w:top w:val="single" w:sz="4" w:space="0" w:color="auto"/>
              <w:left w:val="single" w:sz="4" w:space="0" w:color="auto"/>
              <w:bottom w:val="nil"/>
              <w:right w:val="nil"/>
            </w:tcBorders>
            <w:vAlign w:val="center"/>
          </w:tcPr>
          <w:p w14:paraId="6C4B8528" w14:textId="77777777" w:rsidR="009D7E45" w:rsidRPr="008D08DE" w:rsidRDefault="009D7E45" w:rsidP="009D7E45">
            <w:pPr>
              <w:ind w:firstLine="360"/>
              <w:jc w:val="center"/>
              <w:rPr>
                <w:lang w:val="en-US"/>
              </w:rPr>
            </w:pPr>
            <w:r w:rsidRPr="008D08DE">
              <w:t>50</w:t>
            </w:r>
          </w:p>
        </w:tc>
        <w:tc>
          <w:tcPr>
            <w:tcW w:w="4394" w:type="dxa"/>
            <w:gridSpan w:val="3"/>
            <w:tcBorders>
              <w:top w:val="single" w:sz="4" w:space="0" w:color="auto"/>
              <w:left w:val="single" w:sz="4" w:space="0" w:color="auto"/>
              <w:bottom w:val="nil"/>
              <w:right w:val="single" w:sz="4" w:space="0" w:color="auto"/>
            </w:tcBorders>
          </w:tcPr>
          <w:p w14:paraId="28404326" w14:textId="77777777" w:rsidR="009D7E45" w:rsidRPr="008D08DE" w:rsidRDefault="009D7E45" w:rsidP="009D7E45">
            <w:pPr>
              <w:jc w:val="center"/>
              <w:rPr>
                <w:lang w:val="en-US"/>
              </w:rPr>
            </w:pPr>
          </w:p>
        </w:tc>
      </w:tr>
      <w:tr w:rsidR="00A41FF1" w:rsidRPr="008D08DE" w14:paraId="6F69EA85" w14:textId="77777777" w:rsidTr="009D7E45">
        <w:trPr>
          <w:trHeight w:val="672"/>
        </w:trPr>
        <w:tc>
          <w:tcPr>
            <w:tcW w:w="4253" w:type="dxa"/>
            <w:gridSpan w:val="2"/>
            <w:tcBorders>
              <w:top w:val="single" w:sz="4" w:space="0" w:color="auto"/>
              <w:left w:val="single" w:sz="4" w:space="0" w:color="auto"/>
              <w:bottom w:val="single" w:sz="4" w:space="0" w:color="auto"/>
              <w:right w:val="nil"/>
            </w:tcBorders>
            <w:vAlign w:val="center"/>
          </w:tcPr>
          <w:p w14:paraId="3A7ED270" w14:textId="77777777" w:rsidR="009D7E45" w:rsidRPr="008D08DE" w:rsidRDefault="009D7E45" w:rsidP="009D7E45">
            <w:pPr>
              <w:spacing w:line="276" w:lineRule="auto"/>
              <w:rPr>
                <w:b/>
                <w:bCs/>
              </w:rPr>
            </w:pPr>
            <w:r w:rsidRPr="008D08DE">
              <w:rPr>
                <w:b/>
                <w:bCs/>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2E5BE99B" w14:textId="77777777" w:rsidR="009D7E45" w:rsidRPr="008D08DE" w:rsidRDefault="009D7E45" w:rsidP="009D7E45">
            <w:pPr>
              <w:jc w:val="center"/>
              <w:rPr>
                <w:b/>
                <w:bCs/>
                <w:lang w:val="en-US"/>
              </w:rPr>
            </w:pPr>
            <w:r w:rsidRPr="008D08DE">
              <w:rPr>
                <w:b/>
                <w:bCs/>
              </w:rPr>
              <w:t>165</w:t>
            </w:r>
          </w:p>
        </w:tc>
        <w:tc>
          <w:tcPr>
            <w:tcW w:w="992" w:type="dxa"/>
            <w:tcBorders>
              <w:top w:val="single" w:sz="4" w:space="0" w:color="auto"/>
              <w:left w:val="single" w:sz="4" w:space="0" w:color="auto"/>
              <w:bottom w:val="single" w:sz="4" w:space="0" w:color="auto"/>
              <w:right w:val="nil"/>
            </w:tcBorders>
            <w:vAlign w:val="center"/>
          </w:tcPr>
          <w:p w14:paraId="171DADC3" w14:textId="77777777" w:rsidR="009D7E45" w:rsidRPr="008D08DE" w:rsidRDefault="009D7E45" w:rsidP="009D7E45">
            <w:pPr>
              <w:ind w:firstLine="360"/>
              <w:jc w:val="center"/>
              <w:rPr>
                <w:b/>
                <w:bCs/>
                <w:lang w:val="en-US"/>
              </w:rPr>
            </w:pPr>
            <w:r w:rsidRPr="008D08DE">
              <w:rPr>
                <w:b/>
                <w:bCs/>
              </w:rPr>
              <w:t>0</w:t>
            </w:r>
          </w:p>
        </w:tc>
        <w:tc>
          <w:tcPr>
            <w:tcW w:w="1701" w:type="dxa"/>
            <w:tcBorders>
              <w:top w:val="single" w:sz="4" w:space="0" w:color="auto"/>
              <w:left w:val="single" w:sz="4" w:space="0" w:color="auto"/>
              <w:bottom w:val="single" w:sz="4" w:space="0" w:color="auto"/>
              <w:right w:val="nil"/>
            </w:tcBorders>
            <w:vAlign w:val="center"/>
          </w:tcPr>
          <w:p w14:paraId="689FCC22" w14:textId="77777777" w:rsidR="009D7E45" w:rsidRPr="008D08DE" w:rsidRDefault="009D7E45" w:rsidP="009D7E45">
            <w:pPr>
              <w:ind w:firstLine="360"/>
              <w:jc w:val="center"/>
              <w:rPr>
                <w:b/>
                <w:bCs/>
                <w:lang w:val="en-US"/>
              </w:rPr>
            </w:pPr>
            <w:r w:rsidRPr="008D08DE">
              <w:rPr>
                <w:b/>
                <w:bCs/>
              </w:rPr>
              <w:t>0</w:t>
            </w:r>
          </w:p>
        </w:tc>
        <w:tc>
          <w:tcPr>
            <w:tcW w:w="1701" w:type="dxa"/>
            <w:tcBorders>
              <w:top w:val="single" w:sz="4" w:space="0" w:color="auto"/>
              <w:left w:val="single" w:sz="4" w:space="0" w:color="auto"/>
              <w:bottom w:val="single" w:sz="4" w:space="0" w:color="auto"/>
              <w:right w:val="single" w:sz="4" w:space="0" w:color="auto"/>
            </w:tcBorders>
          </w:tcPr>
          <w:p w14:paraId="55671A54" w14:textId="77777777" w:rsidR="009D7E45" w:rsidRPr="008D08DE" w:rsidRDefault="009D7E45" w:rsidP="009D7E45">
            <w:pPr>
              <w:jc w:val="center"/>
              <w:rPr>
                <w:lang w:val="en-US"/>
              </w:rPr>
            </w:pPr>
          </w:p>
        </w:tc>
      </w:tr>
    </w:tbl>
    <w:p w14:paraId="692684D6" w14:textId="77777777" w:rsidR="00347F4E" w:rsidRPr="008D08DE" w:rsidRDefault="00347F4E" w:rsidP="00347F4E">
      <w:pPr>
        <w:shd w:val="clear" w:color="auto" w:fill="FFFFFF"/>
        <w:ind w:right="-28"/>
        <w:rPr>
          <w:b/>
          <w:bCs/>
        </w:rPr>
      </w:pPr>
    </w:p>
    <w:p w14:paraId="0759FBC9" w14:textId="3D7C6B20" w:rsidR="003245C1" w:rsidRPr="008D08DE" w:rsidRDefault="00901DCC" w:rsidP="00347F4E">
      <w:pPr>
        <w:shd w:val="clear" w:color="auto" w:fill="FFFFFF"/>
        <w:ind w:right="-28"/>
        <w:rPr>
          <w:b/>
          <w:bCs/>
        </w:rPr>
      </w:pPr>
      <w:r w:rsidRPr="008D08DE">
        <w:rPr>
          <w:b/>
          <w:bCs/>
        </w:rPr>
        <w:t>2 год обучения</w:t>
      </w:r>
    </w:p>
    <w:tbl>
      <w:tblPr>
        <w:tblW w:w="9640" w:type="dxa"/>
        <w:tblInd w:w="-147" w:type="dxa"/>
        <w:tblLayout w:type="fixed"/>
        <w:tblCellMar>
          <w:left w:w="0" w:type="dxa"/>
          <w:right w:w="0" w:type="dxa"/>
        </w:tblCellMar>
        <w:tblLook w:val="0000" w:firstRow="0" w:lastRow="0" w:firstColumn="0" w:lastColumn="0" w:noHBand="0" w:noVBand="0"/>
      </w:tblPr>
      <w:tblGrid>
        <w:gridCol w:w="1276"/>
        <w:gridCol w:w="3119"/>
        <w:gridCol w:w="1134"/>
        <w:gridCol w:w="992"/>
        <w:gridCol w:w="1655"/>
        <w:gridCol w:w="1464"/>
      </w:tblGrid>
      <w:tr w:rsidR="00A41FF1" w:rsidRPr="008D08DE" w14:paraId="10D1935F" w14:textId="77777777" w:rsidTr="008F2C20">
        <w:trPr>
          <w:trHeight w:val="370"/>
        </w:trPr>
        <w:tc>
          <w:tcPr>
            <w:tcW w:w="1276" w:type="dxa"/>
            <w:vMerge w:val="restart"/>
            <w:tcBorders>
              <w:top w:val="single" w:sz="4" w:space="0" w:color="auto"/>
              <w:left w:val="single" w:sz="4" w:space="0" w:color="auto"/>
              <w:bottom w:val="nil"/>
              <w:right w:val="nil"/>
            </w:tcBorders>
            <w:vAlign w:val="center"/>
          </w:tcPr>
          <w:p w14:paraId="66B6786D" w14:textId="77777777" w:rsidR="00901DCC" w:rsidRPr="008D08DE" w:rsidRDefault="00901DCC" w:rsidP="00901DCC">
            <w:pPr>
              <w:ind w:firstLine="360"/>
              <w:rPr>
                <w:rFonts w:ascii="Courier New" w:hAnsi="Courier New" w:cs="Courier New"/>
                <w:lang w:val="en-US"/>
              </w:rPr>
            </w:pPr>
            <w:r w:rsidRPr="008D08DE">
              <w:rPr>
                <w:b/>
                <w:bCs/>
              </w:rPr>
              <w:t>№</w:t>
            </w:r>
          </w:p>
          <w:p w14:paraId="0136E51D" w14:textId="77777777" w:rsidR="00901DCC" w:rsidRPr="008D08DE" w:rsidRDefault="00901DCC" w:rsidP="00901DCC">
            <w:pPr>
              <w:ind w:firstLine="360"/>
              <w:rPr>
                <w:rFonts w:ascii="Courier New" w:hAnsi="Courier New" w:cs="Courier New"/>
                <w:lang w:val="en-US"/>
              </w:rPr>
            </w:pPr>
            <w:r w:rsidRPr="008D08DE">
              <w:rPr>
                <w:b/>
                <w:bCs/>
              </w:rPr>
              <w:t>п/п</w:t>
            </w:r>
          </w:p>
        </w:tc>
        <w:tc>
          <w:tcPr>
            <w:tcW w:w="3119" w:type="dxa"/>
            <w:vMerge w:val="restart"/>
            <w:tcBorders>
              <w:top w:val="single" w:sz="4" w:space="0" w:color="auto"/>
              <w:left w:val="single" w:sz="4" w:space="0" w:color="auto"/>
              <w:bottom w:val="nil"/>
              <w:right w:val="nil"/>
            </w:tcBorders>
          </w:tcPr>
          <w:p w14:paraId="32003226" w14:textId="77777777" w:rsidR="00901DCC" w:rsidRPr="008D08DE" w:rsidRDefault="00901DCC" w:rsidP="00901DCC">
            <w:pPr>
              <w:spacing w:line="276" w:lineRule="auto"/>
              <w:rPr>
                <w:rFonts w:ascii="Courier New" w:hAnsi="Courier New" w:cs="Courier New"/>
              </w:rPr>
            </w:pPr>
            <w:r w:rsidRPr="008D08DE">
              <w:rPr>
                <w:b/>
                <w:bCs/>
              </w:rPr>
              <w:t>Наименование разделов и тем программы</w:t>
            </w:r>
          </w:p>
        </w:tc>
        <w:tc>
          <w:tcPr>
            <w:tcW w:w="3781" w:type="dxa"/>
            <w:gridSpan w:val="3"/>
            <w:tcBorders>
              <w:top w:val="single" w:sz="4" w:space="0" w:color="auto"/>
              <w:left w:val="single" w:sz="4" w:space="0" w:color="auto"/>
              <w:bottom w:val="nil"/>
              <w:right w:val="nil"/>
            </w:tcBorders>
            <w:vAlign w:val="center"/>
          </w:tcPr>
          <w:p w14:paraId="4C90A084" w14:textId="77777777" w:rsidR="00901DCC" w:rsidRPr="008D08DE" w:rsidRDefault="00901DCC" w:rsidP="00901DCC">
            <w:pPr>
              <w:rPr>
                <w:rFonts w:ascii="Courier New" w:hAnsi="Courier New" w:cs="Courier New"/>
                <w:lang w:val="en-US"/>
              </w:rPr>
            </w:pPr>
            <w:r w:rsidRPr="008D08DE">
              <w:rPr>
                <w:b/>
                <w:bCs/>
              </w:rPr>
              <w:t>Количество часов</w:t>
            </w:r>
          </w:p>
        </w:tc>
        <w:tc>
          <w:tcPr>
            <w:tcW w:w="1464" w:type="dxa"/>
            <w:vMerge w:val="restart"/>
            <w:tcBorders>
              <w:top w:val="single" w:sz="4" w:space="0" w:color="auto"/>
              <w:left w:val="single" w:sz="4" w:space="0" w:color="auto"/>
              <w:bottom w:val="nil"/>
              <w:right w:val="single" w:sz="4" w:space="0" w:color="auto"/>
            </w:tcBorders>
            <w:vAlign w:val="center"/>
          </w:tcPr>
          <w:p w14:paraId="1978B1EC" w14:textId="77777777" w:rsidR="00347F4E" w:rsidRPr="008D08DE" w:rsidRDefault="00347F4E" w:rsidP="00347F4E">
            <w:pPr>
              <w:spacing w:line="276" w:lineRule="auto"/>
              <w:jc w:val="center"/>
              <w:rPr>
                <w:b/>
                <w:bCs/>
              </w:rPr>
            </w:pPr>
            <w:r w:rsidRPr="008D08DE">
              <w:rPr>
                <w:b/>
                <w:bCs/>
              </w:rPr>
              <w:t>Формы</w:t>
            </w:r>
          </w:p>
          <w:p w14:paraId="636ABC95" w14:textId="464E68A0" w:rsidR="00901DCC" w:rsidRPr="008D08DE" w:rsidRDefault="00347F4E" w:rsidP="00347F4E">
            <w:pPr>
              <w:spacing w:line="276" w:lineRule="auto"/>
              <w:jc w:val="center"/>
              <w:rPr>
                <w:rFonts w:ascii="Courier New" w:hAnsi="Courier New" w:cs="Courier New"/>
                <w:lang w:val="en-US"/>
              </w:rPr>
            </w:pPr>
            <w:r w:rsidRPr="008D08DE">
              <w:rPr>
                <w:b/>
                <w:bCs/>
              </w:rPr>
              <w:t>контроля</w:t>
            </w:r>
          </w:p>
        </w:tc>
      </w:tr>
      <w:tr w:rsidR="00A41FF1" w:rsidRPr="008D08DE" w14:paraId="7984B3AE" w14:textId="77777777" w:rsidTr="008F2C20">
        <w:trPr>
          <w:trHeight w:val="567"/>
        </w:trPr>
        <w:tc>
          <w:tcPr>
            <w:tcW w:w="1276" w:type="dxa"/>
            <w:vMerge/>
            <w:tcBorders>
              <w:top w:val="nil"/>
              <w:left w:val="single" w:sz="4" w:space="0" w:color="auto"/>
              <w:bottom w:val="nil"/>
              <w:right w:val="nil"/>
            </w:tcBorders>
            <w:vAlign w:val="center"/>
          </w:tcPr>
          <w:p w14:paraId="530F64EC" w14:textId="77777777" w:rsidR="00901DCC" w:rsidRPr="008D08DE" w:rsidRDefault="00901DCC" w:rsidP="00901DCC">
            <w:pPr>
              <w:spacing w:line="276" w:lineRule="auto"/>
              <w:rPr>
                <w:rFonts w:ascii="Courier New" w:hAnsi="Courier New" w:cs="Courier New"/>
                <w:lang w:val="en-US"/>
              </w:rPr>
            </w:pPr>
          </w:p>
        </w:tc>
        <w:tc>
          <w:tcPr>
            <w:tcW w:w="3119" w:type="dxa"/>
            <w:vMerge/>
            <w:tcBorders>
              <w:top w:val="nil"/>
              <w:left w:val="single" w:sz="4" w:space="0" w:color="auto"/>
              <w:bottom w:val="nil"/>
              <w:right w:val="nil"/>
            </w:tcBorders>
          </w:tcPr>
          <w:p w14:paraId="109FA188" w14:textId="77777777" w:rsidR="00901DCC" w:rsidRPr="008D08DE" w:rsidRDefault="00901DCC" w:rsidP="00901DCC">
            <w:pPr>
              <w:spacing w:line="276" w:lineRule="auto"/>
              <w:rPr>
                <w:rFonts w:ascii="Courier New" w:hAnsi="Courier New" w:cs="Courier New"/>
                <w:lang w:val="en-US"/>
              </w:rPr>
            </w:pPr>
          </w:p>
        </w:tc>
        <w:tc>
          <w:tcPr>
            <w:tcW w:w="1134" w:type="dxa"/>
            <w:tcBorders>
              <w:top w:val="single" w:sz="4" w:space="0" w:color="auto"/>
              <w:left w:val="single" w:sz="4" w:space="0" w:color="auto"/>
              <w:bottom w:val="nil"/>
              <w:right w:val="nil"/>
            </w:tcBorders>
          </w:tcPr>
          <w:p w14:paraId="5704922E" w14:textId="77777777" w:rsidR="00901DCC" w:rsidRPr="008D08DE" w:rsidRDefault="00901DCC" w:rsidP="00901DCC">
            <w:pPr>
              <w:rPr>
                <w:rFonts w:ascii="Courier New" w:hAnsi="Courier New" w:cs="Courier New"/>
                <w:lang w:val="en-US"/>
              </w:rPr>
            </w:pPr>
            <w:r w:rsidRPr="008D08DE">
              <w:rPr>
                <w:b/>
                <w:bCs/>
              </w:rPr>
              <w:t>Всего</w:t>
            </w:r>
          </w:p>
        </w:tc>
        <w:tc>
          <w:tcPr>
            <w:tcW w:w="992" w:type="dxa"/>
            <w:tcBorders>
              <w:top w:val="single" w:sz="4" w:space="0" w:color="auto"/>
              <w:left w:val="single" w:sz="4" w:space="0" w:color="auto"/>
              <w:bottom w:val="nil"/>
              <w:right w:val="nil"/>
            </w:tcBorders>
          </w:tcPr>
          <w:p w14:paraId="6568DC41" w14:textId="4FF37625" w:rsidR="00901DCC" w:rsidRPr="008D08DE" w:rsidRDefault="00347F4E" w:rsidP="00901DCC">
            <w:pPr>
              <w:spacing w:line="276" w:lineRule="auto"/>
              <w:rPr>
                <w:rFonts w:ascii="Courier New" w:hAnsi="Courier New" w:cs="Courier New"/>
                <w:lang w:val="en-US"/>
              </w:rPr>
            </w:pPr>
            <w:r w:rsidRPr="008D08DE">
              <w:rPr>
                <w:b/>
                <w:bCs/>
              </w:rPr>
              <w:t>Теория</w:t>
            </w:r>
          </w:p>
        </w:tc>
        <w:tc>
          <w:tcPr>
            <w:tcW w:w="1655" w:type="dxa"/>
            <w:tcBorders>
              <w:top w:val="single" w:sz="4" w:space="0" w:color="auto"/>
              <w:left w:val="single" w:sz="4" w:space="0" w:color="auto"/>
              <w:bottom w:val="nil"/>
              <w:right w:val="nil"/>
            </w:tcBorders>
          </w:tcPr>
          <w:p w14:paraId="02D698E3" w14:textId="77777777" w:rsidR="00901DCC" w:rsidRPr="008D08DE" w:rsidRDefault="00901DCC" w:rsidP="00901DCC">
            <w:pPr>
              <w:spacing w:line="276" w:lineRule="auto"/>
              <w:rPr>
                <w:rFonts w:ascii="Courier New" w:hAnsi="Courier New" w:cs="Courier New"/>
                <w:lang w:val="en-US"/>
              </w:rPr>
            </w:pPr>
            <w:r w:rsidRPr="008D08DE">
              <w:rPr>
                <w:b/>
                <w:bCs/>
              </w:rPr>
              <w:t>Практические работы</w:t>
            </w:r>
          </w:p>
        </w:tc>
        <w:tc>
          <w:tcPr>
            <w:tcW w:w="1464" w:type="dxa"/>
            <w:vMerge/>
            <w:tcBorders>
              <w:top w:val="nil"/>
              <w:left w:val="single" w:sz="4" w:space="0" w:color="auto"/>
              <w:bottom w:val="nil"/>
              <w:right w:val="single" w:sz="4" w:space="0" w:color="auto"/>
            </w:tcBorders>
            <w:vAlign w:val="center"/>
          </w:tcPr>
          <w:p w14:paraId="7DB3E5D2" w14:textId="77777777" w:rsidR="00901DCC" w:rsidRPr="008D08DE" w:rsidRDefault="00901DCC" w:rsidP="00901DCC">
            <w:pPr>
              <w:spacing w:line="276" w:lineRule="auto"/>
              <w:rPr>
                <w:rFonts w:ascii="Courier New" w:hAnsi="Courier New" w:cs="Courier New"/>
                <w:lang w:val="en-US"/>
              </w:rPr>
            </w:pPr>
          </w:p>
        </w:tc>
      </w:tr>
      <w:tr w:rsidR="00A41FF1" w:rsidRPr="008D08DE" w14:paraId="0D097B07" w14:textId="77777777" w:rsidTr="008F2C20">
        <w:trPr>
          <w:trHeight w:val="387"/>
        </w:trPr>
        <w:tc>
          <w:tcPr>
            <w:tcW w:w="1276" w:type="dxa"/>
            <w:tcBorders>
              <w:top w:val="single" w:sz="4" w:space="0" w:color="auto"/>
              <w:left w:val="single" w:sz="4" w:space="0" w:color="auto"/>
              <w:bottom w:val="nil"/>
              <w:right w:val="nil"/>
            </w:tcBorders>
            <w:vAlign w:val="center"/>
          </w:tcPr>
          <w:p w14:paraId="72EE1DDB" w14:textId="77777777" w:rsidR="00901DCC" w:rsidRPr="008D08DE" w:rsidRDefault="00901DCC" w:rsidP="00347F4E">
            <w:pPr>
              <w:jc w:val="center"/>
              <w:rPr>
                <w:rFonts w:ascii="Courier New" w:hAnsi="Courier New" w:cs="Courier New"/>
                <w:lang w:val="en-US"/>
              </w:rPr>
            </w:pPr>
            <w:r w:rsidRPr="008D08DE">
              <w:t>1</w:t>
            </w:r>
          </w:p>
        </w:tc>
        <w:tc>
          <w:tcPr>
            <w:tcW w:w="3119" w:type="dxa"/>
            <w:tcBorders>
              <w:top w:val="single" w:sz="4" w:space="0" w:color="auto"/>
              <w:left w:val="single" w:sz="4" w:space="0" w:color="auto"/>
              <w:bottom w:val="nil"/>
              <w:right w:val="nil"/>
            </w:tcBorders>
            <w:vAlign w:val="center"/>
          </w:tcPr>
          <w:p w14:paraId="33FC604F" w14:textId="77777777" w:rsidR="00901DCC" w:rsidRPr="008D08DE" w:rsidRDefault="00901DCC" w:rsidP="00901DCC">
            <w:pPr>
              <w:spacing w:line="276" w:lineRule="auto"/>
              <w:rPr>
                <w:rFonts w:ascii="Courier New" w:hAnsi="Courier New" w:cs="Courier New"/>
                <w:lang w:val="en-US"/>
              </w:rPr>
            </w:pPr>
            <w:r w:rsidRPr="008D08DE">
              <w:t>Общие сведения о языке</w:t>
            </w:r>
          </w:p>
        </w:tc>
        <w:tc>
          <w:tcPr>
            <w:tcW w:w="1134" w:type="dxa"/>
            <w:tcBorders>
              <w:top w:val="single" w:sz="4" w:space="0" w:color="auto"/>
              <w:left w:val="single" w:sz="4" w:space="0" w:color="auto"/>
              <w:bottom w:val="nil"/>
              <w:right w:val="nil"/>
            </w:tcBorders>
            <w:vAlign w:val="center"/>
          </w:tcPr>
          <w:p w14:paraId="74077303" w14:textId="77777777" w:rsidR="00901DCC" w:rsidRPr="008D08DE" w:rsidRDefault="00901DCC" w:rsidP="00901DCC">
            <w:pPr>
              <w:ind w:firstLine="360"/>
              <w:rPr>
                <w:rFonts w:ascii="Courier New" w:hAnsi="Courier New" w:cs="Courier New"/>
                <w:lang w:val="en-US"/>
              </w:rPr>
            </w:pPr>
            <w:r w:rsidRPr="008D08DE">
              <w:t>1</w:t>
            </w:r>
          </w:p>
        </w:tc>
        <w:tc>
          <w:tcPr>
            <w:tcW w:w="992" w:type="dxa"/>
            <w:tcBorders>
              <w:top w:val="single" w:sz="4" w:space="0" w:color="auto"/>
              <w:left w:val="single" w:sz="4" w:space="0" w:color="auto"/>
              <w:bottom w:val="nil"/>
              <w:right w:val="nil"/>
            </w:tcBorders>
          </w:tcPr>
          <w:p w14:paraId="5CD442C2"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nil"/>
              <w:right w:val="nil"/>
            </w:tcBorders>
          </w:tcPr>
          <w:p w14:paraId="5611F24E"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47C288DE" w14:textId="6FEF602A"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02D0A953" w14:textId="77777777" w:rsidTr="008F2C20">
        <w:trPr>
          <w:trHeight w:val="421"/>
        </w:trPr>
        <w:tc>
          <w:tcPr>
            <w:tcW w:w="1276" w:type="dxa"/>
            <w:tcBorders>
              <w:top w:val="single" w:sz="4" w:space="0" w:color="auto"/>
              <w:left w:val="single" w:sz="4" w:space="0" w:color="auto"/>
              <w:bottom w:val="nil"/>
              <w:right w:val="nil"/>
            </w:tcBorders>
            <w:vAlign w:val="center"/>
          </w:tcPr>
          <w:p w14:paraId="3FC16EDF" w14:textId="77777777" w:rsidR="00901DCC" w:rsidRPr="008D08DE" w:rsidRDefault="00901DCC" w:rsidP="00347F4E">
            <w:pPr>
              <w:jc w:val="center"/>
              <w:rPr>
                <w:rFonts w:ascii="Courier New" w:hAnsi="Courier New" w:cs="Courier New"/>
                <w:lang w:val="en-US"/>
              </w:rPr>
            </w:pPr>
            <w:r w:rsidRPr="008D08DE">
              <w:t>2</w:t>
            </w:r>
          </w:p>
        </w:tc>
        <w:tc>
          <w:tcPr>
            <w:tcW w:w="3119" w:type="dxa"/>
            <w:tcBorders>
              <w:top w:val="single" w:sz="4" w:space="0" w:color="auto"/>
              <w:left w:val="single" w:sz="4" w:space="0" w:color="auto"/>
              <w:bottom w:val="nil"/>
              <w:right w:val="nil"/>
            </w:tcBorders>
            <w:vAlign w:val="center"/>
          </w:tcPr>
          <w:p w14:paraId="7AC724BE" w14:textId="77777777" w:rsidR="00901DCC" w:rsidRPr="008D08DE" w:rsidRDefault="00901DCC" w:rsidP="00901DCC">
            <w:pPr>
              <w:spacing w:line="276" w:lineRule="auto"/>
              <w:rPr>
                <w:rFonts w:ascii="Courier New" w:hAnsi="Courier New" w:cs="Courier New"/>
                <w:lang w:val="en-US"/>
              </w:rPr>
            </w:pPr>
            <w:r w:rsidRPr="008D08DE">
              <w:t>Фонетика и графика</w:t>
            </w:r>
          </w:p>
        </w:tc>
        <w:tc>
          <w:tcPr>
            <w:tcW w:w="1134" w:type="dxa"/>
            <w:tcBorders>
              <w:top w:val="single" w:sz="4" w:space="0" w:color="auto"/>
              <w:left w:val="single" w:sz="4" w:space="0" w:color="auto"/>
              <w:bottom w:val="nil"/>
              <w:right w:val="nil"/>
            </w:tcBorders>
            <w:vAlign w:val="center"/>
          </w:tcPr>
          <w:p w14:paraId="44D99505" w14:textId="77777777" w:rsidR="00901DCC" w:rsidRPr="008D08DE" w:rsidRDefault="00901DCC" w:rsidP="00901DCC">
            <w:pPr>
              <w:ind w:firstLine="360"/>
              <w:rPr>
                <w:rFonts w:ascii="Courier New" w:hAnsi="Courier New" w:cs="Courier New"/>
                <w:lang w:val="en-US"/>
              </w:rPr>
            </w:pPr>
            <w:r w:rsidRPr="008D08DE">
              <w:t>6</w:t>
            </w:r>
          </w:p>
        </w:tc>
        <w:tc>
          <w:tcPr>
            <w:tcW w:w="992" w:type="dxa"/>
            <w:tcBorders>
              <w:top w:val="single" w:sz="4" w:space="0" w:color="auto"/>
              <w:left w:val="single" w:sz="4" w:space="0" w:color="auto"/>
              <w:bottom w:val="nil"/>
              <w:right w:val="nil"/>
            </w:tcBorders>
          </w:tcPr>
          <w:p w14:paraId="6A36AE5D"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nil"/>
              <w:right w:val="nil"/>
            </w:tcBorders>
          </w:tcPr>
          <w:p w14:paraId="4ECC25E9"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07C745E2" w14:textId="26E37D97"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34DABFE4" w14:textId="77777777" w:rsidTr="008F2C20">
        <w:trPr>
          <w:trHeight w:val="272"/>
        </w:trPr>
        <w:tc>
          <w:tcPr>
            <w:tcW w:w="1276" w:type="dxa"/>
            <w:tcBorders>
              <w:top w:val="single" w:sz="4" w:space="0" w:color="auto"/>
              <w:left w:val="single" w:sz="4" w:space="0" w:color="auto"/>
              <w:bottom w:val="nil"/>
              <w:right w:val="nil"/>
            </w:tcBorders>
            <w:vAlign w:val="center"/>
          </w:tcPr>
          <w:p w14:paraId="19FC8DCD" w14:textId="77777777" w:rsidR="00901DCC" w:rsidRPr="008D08DE" w:rsidRDefault="00901DCC" w:rsidP="00347F4E">
            <w:pPr>
              <w:jc w:val="center"/>
              <w:rPr>
                <w:rFonts w:ascii="Courier New" w:hAnsi="Courier New" w:cs="Courier New"/>
                <w:lang w:val="en-US"/>
              </w:rPr>
            </w:pPr>
            <w:r w:rsidRPr="008D08DE">
              <w:t>3</w:t>
            </w:r>
          </w:p>
        </w:tc>
        <w:tc>
          <w:tcPr>
            <w:tcW w:w="3119" w:type="dxa"/>
            <w:tcBorders>
              <w:top w:val="single" w:sz="4" w:space="0" w:color="auto"/>
              <w:left w:val="single" w:sz="4" w:space="0" w:color="auto"/>
              <w:bottom w:val="nil"/>
              <w:right w:val="nil"/>
            </w:tcBorders>
            <w:vAlign w:val="center"/>
          </w:tcPr>
          <w:p w14:paraId="08D8B13E" w14:textId="77777777" w:rsidR="00901DCC" w:rsidRPr="008D08DE" w:rsidRDefault="00901DCC" w:rsidP="00901DCC">
            <w:pPr>
              <w:ind w:firstLine="360"/>
              <w:rPr>
                <w:rFonts w:ascii="Courier New" w:hAnsi="Courier New" w:cs="Courier New"/>
                <w:lang w:val="en-US"/>
              </w:rPr>
            </w:pPr>
            <w:r w:rsidRPr="008D08DE">
              <w:t>Лексика</w:t>
            </w:r>
          </w:p>
        </w:tc>
        <w:tc>
          <w:tcPr>
            <w:tcW w:w="1134" w:type="dxa"/>
            <w:tcBorders>
              <w:top w:val="single" w:sz="4" w:space="0" w:color="auto"/>
              <w:left w:val="single" w:sz="4" w:space="0" w:color="auto"/>
              <w:bottom w:val="nil"/>
              <w:right w:val="nil"/>
            </w:tcBorders>
            <w:vAlign w:val="center"/>
          </w:tcPr>
          <w:p w14:paraId="7C1451BD" w14:textId="77777777" w:rsidR="00901DCC" w:rsidRPr="008D08DE" w:rsidRDefault="00901DCC" w:rsidP="00901DCC">
            <w:pPr>
              <w:ind w:firstLine="360"/>
              <w:rPr>
                <w:rFonts w:ascii="Courier New" w:hAnsi="Courier New" w:cs="Courier New"/>
                <w:lang w:val="en-US"/>
              </w:rPr>
            </w:pPr>
            <w:r w:rsidRPr="008D08DE">
              <w:t>10</w:t>
            </w:r>
          </w:p>
        </w:tc>
        <w:tc>
          <w:tcPr>
            <w:tcW w:w="992" w:type="dxa"/>
            <w:tcBorders>
              <w:top w:val="single" w:sz="4" w:space="0" w:color="auto"/>
              <w:left w:val="single" w:sz="4" w:space="0" w:color="auto"/>
              <w:bottom w:val="nil"/>
              <w:right w:val="nil"/>
            </w:tcBorders>
            <w:vAlign w:val="center"/>
          </w:tcPr>
          <w:p w14:paraId="3290C509" w14:textId="77777777" w:rsidR="00901DCC" w:rsidRPr="008D08DE" w:rsidRDefault="00901DCC" w:rsidP="00901DCC">
            <w:pPr>
              <w:ind w:firstLine="360"/>
              <w:rPr>
                <w:rFonts w:ascii="Courier New" w:hAnsi="Courier New" w:cs="Courier New"/>
                <w:lang w:val="en-US"/>
              </w:rPr>
            </w:pPr>
            <w:r w:rsidRPr="008D08DE">
              <w:t>1</w:t>
            </w:r>
          </w:p>
        </w:tc>
        <w:tc>
          <w:tcPr>
            <w:tcW w:w="1655" w:type="dxa"/>
            <w:tcBorders>
              <w:top w:val="single" w:sz="4" w:space="0" w:color="auto"/>
              <w:left w:val="single" w:sz="4" w:space="0" w:color="auto"/>
              <w:bottom w:val="nil"/>
              <w:right w:val="nil"/>
            </w:tcBorders>
          </w:tcPr>
          <w:p w14:paraId="76E3AA08"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5F96BCED" w14:textId="5D0139B6"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56111924" w14:textId="77777777" w:rsidTr="008F2C20">
        <w:trPr>
          <w:trHeight w:val="233"/>
        </w:trPr>
        <w:tc>
          <w:tcPr>
            <w:tcW w:w="1276" w:type="dxa"/>
            <w:tcBorders>
              <w:top w:val="single" w:sz="4" w:space="0" w:color="auto"/>
              <w:left w:val="single" w:sz="4" w:space="0" w:color="auto"/>
              <w:bottom w:val="nil"/>
              <w:right w:val="nil"/>
            </w:tcBorders>
            <w:vAlign w:val="center"/>
          </w:tcPr>
          <w:p w14:paraId="470067F7" w14:textId="77777777" w:rsidR="00901DCC" w:rsidRPr="008D08DE" w:rsidRDefault="00901DCC" w:rsidP="00347F4E">
            <w:pPr>
              <w:jc w:val="center"/>
              <w:rPr>
                <w:rFonts w:ascii="Courier New" w:hAnsi="Courier New" w:cs="Courier New"/>
                <w:lang w:val="en-US"/>
              </w:rPr>
            </w:pPr>
            <w:r w:rsidRPr="008D08DE">
              <w:t>4</w:t>
            </w:r>
          </w:p>
        </w:tc>
        <w:tc>
          <w:tcPr>
            <w:tcW w:w="3119" w:type="dxa"/>
            <w:tcBorders>
              <w:top w:val="single" w:sz="4" w:space="0" w:color="auto"/>
              <w:left w:val="single" w:sz="4" w:space="0" w:color="auto"/>
              <w:bottom w:val="nil"/>
              <w:right w:val="nil"/>
            </w:tcBorders>
            <w:vAlign w:val="center"/>
          </w:tcPr>
          <w:p w14:paraId="75A15C46" w14:textId="77777777" w:rsidR="00901DCC" w:rsidRPr="008D08DE" w:rsidRDefault="00901DCC" w:rsidP="00901DCC">
            <w:pPr>
              <w:ind w:firstLine="360"/>
              <w:rPr>
                <w:rFonts w:ascii="Courier New" w:hAnsi="Courier New" w:cs="Courier New"/>
                <w:lang w:val="en-US"/>
              </w:rPr>
            </w:pPr>
            <w:r w:rsidRPr="008D08DE">
              <w:t>Состав слова</w:t>
            </w:r>
          </w:p>
        </w:tc>
        <w:tc>
          <w:tcPr>
            <w:tcW w:w="1134" w:type="dxa"/>
            <w:tcBorders>
              <w:top w:val="single" w:sz="4" w:space="0" w:color="auto"/>
              <w:left w:val="single" w:sz="4" w:space="0" w:color="auto"/>
              <w:bottom w:val="nil"/>
              <w:right w:val="nil"/>
            </w:tcBorders>
            <w:vAlign w:val="center"/>
          </w:tcPr>
          <w:p w14:paraId="4A5DD8B3" w14:textId="77777777" w:rsidR="00901DCC" w:rsidRPr="008D08DE" w:rsidRDefault="00901DCC" w:rsidP="00901DCC">
            <w:pPr>
              <w:ind w:firstLine="360"/>
              <w:rPr>
                <w:rFonts w:ascii="Courier New" w:hAnsi="Courier New" w:cs="Courier New"/>
                <w:lang w:val="en-US"/>
              </w:rPr>
            </w:pPr>
            <w:r w:rsidRPr="008D08DE">
              <w:t>14</w:t>
            </w:r>
          </w:p>
        </w:tc>
        <w:tc>
          <w:tcPr>
            <w:tcW w:w="992" w:type="dxa"/>
            <w:tcBorders>
              <w:top w:val="single" w:sz="4" w:space="0" w:color="auto"/>
              <w:left w:val="single" w:sz="4" w:space="0" w:color="auto"/>
              <w:bottom w:val="nil"/>
              <w:right w:val="nil"/>
            </w:tcBorders>
          </w:tcPr>
          <w:p w14:paraId="0D4F1AD4"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nil"/>
              <w:right w:val="nil"/>
            </w:tcBorders>
          </w:tcPr>
          <w:p w14:paraId="2EC4FBA7"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3855FE7F" w14:textId="78946646" w:rsidR="00901DCC" w:rsidRPr="008D08DE" w:rsidRDefault="008F2C20" w:rsidP="008F2C20">
            <w:pPr>
              <w:jc w:val="center"/>
              <w:rPr>
                <w:rFonts w:ascii="Courier New" w:hAnsi="Courier New" w:cs="Courier New"/>
              </w:rPr>
            </w:pPr>
            <w:r w:rsidRPr="008D08DE">
              <w:t>Наблюдение, опрос</w:t>
            </w:r>
          </w:p>
        </w:tc>
      </w:tr>
      <w:tr w:rsidR="00A41FF1" w:rsidRPr="008D08DE" w14:paraId="0981A779" w14:textId="77777777" w:rsidTr="008F2C20">
        <w:trPr>
          <w:trHeight w:val="366"/>
        </w:trPr>
        <w:tc>
          <w:tcPr>
            <w:tcW w:w="1276" w:type="dxa"/>
            <w:tcBorders>
              <w:top w:val="single" w:sz="4" w:space="0" w:color="auto"/>
              <w:left w:val="single" w:sz="4" w:space="0" w:color="auto"/>
              <w:bottom w:val="single" w:sz="4" w:space="0" w:color="auto"/>
              <w:right w:val="nil"/>
            </w:tcBorders>
            <w:vAlign w:val="center"/>
          </w:tcPr>
          <w:p w14:paraId="68FE4D19" w14:textId="77777777" w:rsidR="00901DCC" w:rsidRPr="008D08DE" w:rsidRDefault="00901DCC" w:rsidP="00347F4E">
            <w:pPr>
              <w:jc w:val="center"/>
              <w:rPr>
                <w:rFonts w:ascii="Courier New" w:hAnsi="Courier New" w:cs="Courier New"/>
                <w:lang w:val="en-US"/>
              </w:rPr>
            </w:pPr>
            <w:r w:rsidRPr="008D08DE">
              <w:t>5</w:t>
            </w:r>
          </w:p>
        </w:tc>
        <w:tc>
          <w:tcPr>
            <w:tcW w:w="3119" w:type="dxa"/>
            <w:tcBorders>
              <w:top w:val="single" w:sz="4" w:space="0" w:color="auto"/>
              <w:left w:val="single" w:sz="4" w:space="0" w:color="auto"/>
              <w:bottom w:val="single" w:sz="4" w:space="0" w:color="auto"/>
              <w:right w:val="nil"/>
            </w:tcBorders>
            <w:vAlign w:val="center"/>
          </w:tcPr>
          <w:p w14:paraId="7EE09BCF" w14:textId="77777777" w:rsidR="00901DCC" w:rsidRPr="008D08DE" w:rsidRDefault="00901DCC" w:rsidP="00901DCC">
            <w:pPr>
              <w:ind w:firstLine="360"/>
              <w:rPr>
                <w:rFonts w:ascii="Courier New" w:hAnsi="Courier New" w:cs="Courier New"/>
                <w:lang w:val="en-US"/>
              </w:rPr>
            </w:pPr>
            <w:r w:rsidRPr="008D08DE">
              <w:t>Морфология</w:t>
            </w:r>
          </w:p>
        </w:tc>
        <w:tc>
          <w:tcPr>
            <w:tcW w:w="1134" w:type="dxa"/>
            <w:tcBorders>
              <w:top w:val="single" w:sz="4" w:space="0" w:color="auto"/>
              <w:left w:val="single" w:sz="4" w:space="0" w:color="auto"/>
              <w:bottom w:val="single" w:sz="4" w:space="0" w:color="auto"/>
              <w:right w:val="nil"/>
            </w:tcBorders>
            <w:vAlign w:val="center"/>
          </w:tcPr>
          <w:p w14:paraId="09C64B57" w14:textId="77777777" w:rsidR="00901DCC" w:rsidRPr="008D08DE" w:rsidRDefault="00901DCC" w:rsidP="00901DCC">
            <w:pPr>
              <w:ind w:firstLine="360"/>
              <w:rPr>
                <w:rFonts w:ascii="Courier New" w:hAnsi="Courier New" w:cs="Courier New"/>
                <w:lang w:val="en-US"/>
              </w:rPr>
            </w:pPr>
            <w:r w:rsidRPr="008D08DE">
              <w:t>19</w:t>
            </w:r>
          </w:p>
        </w:tc>
        <w:tc>
          <w:tcPr>
            <w:tcW w:w="992" w:type="dxa"/>
            <w:tcBorders>
              <w:top w:val="single" w:sz="4" w:space="0" w:color="auto"/>
              <w:left w:val="single" w:sz="4" w:space="0" w:color="auto"/>
              <w:bottom w:val="single" w:sz="4" w:space="0" w:color="auto"/>
              <w:right w:val="nil"/>
            </w:tcBorders>
          </w:tcPr>
          <w:p w14:paraId="1744F4E4"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single" w:sz="4" w:space="0" w:color="auto"/>
              <w:right w:val="nil"/>
            </w:tcBorders>
          </w:tcPr>
          <w:p w14:paraId="4B738FB7"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single" w:sz="4" w:space="0" w:color="auto"/>
              <w:right w:val="single" w:sz="4" w:space="0" w:color="auto"/>
            </w:tcBorders>
            <w:vAlign w:val="bottom"/>
          </w:tcPr>
          <w:p w14:paraId="1645A96E" w14:textId="70248DF4"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6876E02A" w14:textId="77777777" w:rsidTr="008F2C20">
        <w:trPr>
          <w:trHeight w:val="271"/>
        </w:trPr>
        <w:tc>
          <w:tcPr>
            <w:tcW w:w="1276" w:type="dxa"/>
            <w:tcBorders>
              <w:top w:val="single" w:sz="4" w:space="0" w:color="auto"/>
              <w:left w:val="single" w:sz="4" w:space="0" w:color="auto"/>
              <w:bottom w:val="nil"/>
              <w:right w:val="nil"/>
            </w:tcBorders>
            <w:vAlign w:val="center"/>
          </w:tcPr>
          <w:p w14:paraId="5684D3D0" w14:textId="77777777" w:rsidR="00901DCC" w:rsidRPr="008D08DE" w:rsidRDefault="00901DCC" w:rsidP="00347F4E">
            <w:pPr>
              <w:jc w:val="center"/>
              <w:rPr>
                <w:rFonts w:ascii="Courier New" w:hAnsi="Courier New" w:cs="Courier New"/>
                <w:lang w:val="en-US"/>
              </w:rPr>
            </w:pPr>
            <w:r w:rsidRPr="008D08DE">
              <w:t>6</w:t>
            </w:r>
          </w:p>
        </w:tc>
        <w:tc>
          <w:tcPr>
            <w:tcW w:w="3119" w:type="dxa"/>
            <w:tcBorders>
              <w:top w:val="single" w:sz="4" w:space="0" w:color="auto"/>
              <w:left w:val="single" w:sz="4" w:space="0" w:color="auto"/>
              <w:bottom w:val="nil"/>
              <w:right w:val="nil"/>
            </w:tcBorders>
            <w:vAlign w:val="center"/>
          </w:tcPr>
          <w:p w14:paraId="40BEC8A6" w14:textId="77777777" w:rsidR="00901DCC" w:rsidRPr="008D08DE" w:rsidRDefault="00901DCC" w:rsidP="00901DCC">
            <w:pPr>
              <w:ind w:firstLine="360"/>
              <w:rPr>
                <w:rFonts w:ascii="Courier New" w:hAnsi="Courier New" w:cs="Courier New"/>
                <w:lang w:val="en-US"/>
              </w:rPr>
            </w:pPr>
            <w:r w:rsidRPr="008D08DE">
              <w:t>Синтаксис</w:t>
            </w:r>
          </w:p>
        </w:tc>
        <w:tc>
          <w:tcPr>
            <w:tcW w:w="1134" w:type="dxa"/>
            <w:tcBorders>
              <w:top w:val="single" w:sz="4" w:space="0" w:color="auto"/>
              <w:left w:val="single" w:sz="4" w:space="0" w:color="auto"/>
              <w:bottom w:val="nil"/>
              <w:right w:val="nil"/>
            </w:tcBorders>
            <w:vAlign w:val="center"/>
          </w:tcPr>
          <w:p w14:paraId="72246C55" w14:textId="77777777" w:rsidR="00901DCC" w:rsidRPr="008D08DE" w:rsidRDefault="00901DCC" w:rsidP="00901DCC">
            <w:pPr>
              <w:ind w:firstLine="360"/>
              <w:rPr>
                <w:rFonts w:ascii="Courier New" w:hAnsi="Courier New" w:cs="Courier New"/>
                <w:lang w:val="en-US"/>
              </w:rPr>
            </w:pPr>
            <w:r w:rsidRPr="008D08DE">
              <w:t>8</w:t>
            </w:r>
          </w:p>
        </w:tc>
        <w:tc>
          <w:tcPr>
            <w:tcW w:w="992" w:type="dxa"/>
            <w:tcBorders>
              <w:top w:val="single" w:sz="4" w:space="0" w:color="auto"/>
              <w:left w:val="single" w:sz="4" w:space="0" w:color="auto"/>
              <w:bottom w:val="nil"/>
              <w:right w:val="nil"/>
            </w:tcBorders>
          </w:tcPr>
          <w:p w14:paraId="7A5CE586"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nil"/>
              <w:right w:val="nil"/>
            </w:tcBorders>
          </w:tcPr>
          <w:p w14:paraId="58DE2E34"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4DEBC1CE" w14:textId="64690A25"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7C00D2CD" w14:textId="77777777" w:rsidTr="008F2C20">
        <w:trPr>
          <w:trHeight w:val="389"/>
        </w:trPr>
        <w:tc>
          <w:tcPr>
            <w:tcW w:w="1276" w:type="dxa"/>
            <w:tcBorders>
              <w:top w:val="single" w:sz="4" w:space="0" w:color="auto"/>
              <w:left w:val="single" w:sz="4" w:space="0" w:color="auto"/>
              <w:bottom w:val="nil"/>
              <w:right w:val="nil"/>
            </w:tcBorders>
            <w:vAlign w:val="center"/>
          </w:tcPr>
          <w:p w14:paraId="33828D6A" w14:textId="77777777" w:rsidR="00901DCC" w:rsidRPr="008D08DE" w:rsidRDefault="00901DCC" w:rsidP="00347F4E">
            <w:pPr>
              <w:jc w:val="center"/>
              <w:rPr>
                <w:rFonts w:ascii="Courier New" w:hAnsi="Courier New" w:cs="Courier New"/>
                <w:lang w:val="en-US"/>
              </w:rPr>
            </w:pPr>
            <w:r w:rsidRPr="008D08DE">
              <w:t>7</w:t>
            </w:r>
          </w:p>
        </w:tc>
        <w:tc>
          <w:tcPr>
            <w:tcW w:w="3119" w:type="dxa"/>
            <w:tcBorders>
              <w:top w:val="single" w:sz="4" w:space="0" w:color="auto"/>
              <w:left w:val="single" w:sz="4" w:space="0" w:color="auto"/>
              <w:bottom w:val="nil"/>
              <w:right w:val="nil"/>
            </w:tcBorders>
            <w:vAlign w:val="center"/>
          </w:tcPr>
          <w:p w14:paraId="3277F366" w14:textId="77777777" w:rsidR="00901DCC" w:rsidRPr="008D08DE" w:rsidRDefault="00901DCC" w:rsidP="00901DCC">
            <w:pPr>
              <w:spacing w:line="276" w:lineRule="auto"/>
              <w:rPr>
                <w:rFonts w:ascii="Courier New" w:hAnsi="Courier New" w:cs="Courier New"/>
                <w:lang w:val="en-US"/>
              </w:rPr>
            </w:pPr>
            <w:r w:rsidRPr="008D08DE">
              <w:t>Орфография и пунктуация</w:t>
            </w:r>
          </w:p>
        </w:tc>
        <w:tc>
          <w:tcPr>
            <w:tcW w:w="1134" w:type="dxa"/>
            <w:tcBorders>
              <w:top w:val="single" w:sz="4" w:space="0" w:color="auto"/>
              <w:left w:val="single" w:sz="4" w:space="0" w:color="auto"/>
              <w:bottom w:val="nil"/>
              <w:right w:val="nil"/>
            </w:tcBorders>
            <w:vAlign w:val="center"/>
          </w:tcPr>
          <w:p w14:paraId="3EC16C5E" w14:textId="51901655" w:rsidR="00901DCC" w:rsidRPr="008D08DE" w:rsidRDefault="002C2CCA" w:rsidP="00901DCC">
            <w:pPr>
              <w:ind w:firstLine="360"/>
              <w:rPr>
                <w:rFonts w:ascii="Courier New" w:hAnsi="Courier New" w:cs="Courier New"/>
                <w:lang w:val="en-US"/>
              </w:rPr>
            </w:pPr>
            <w:r>
              <w:t>82</w:t>
            </w:r>
          </w:p>
        </w:tc>
        <w:tc>
          <w:tcPr>
            <w:tcW w:w="992" w:type="dxa"/>
            <w:tcBorders>
              <w:top w:val="single" w:sz="4" w:space="0" w:color="auto"/>
              <w:left w:val="single" w:sz="4" w:space="0" w:color="auto"/>
              <w:bottom w:val="nil"/>
              <w:right w:val="nil"/>
            </w:tcBorders>
            <w:vAlign w:val="center"/>
          </w:tcPr>
          <w:p w14:paraId="1D672399" w14:textId="770E0A8B" w:rsidR="00901DCC" w:rsidRPr="008D08DE" w:rsidRDefault="002C2CCA" w:rsidP="00901DCC">
            <w:pPr>
              <w:ind w:firstLine="360"/>
              <w:rPr>
                <w:rFonts w:ascii="Courier New" w:hAnsi="Courier New" w:cs="Courier New"/>
                <w:lang w:val="en-US"/>
              </w:rPr>
            </w:pPr>
            <w:r>
              <w:t>11</w:t>
            </w:r>
          </w:p>
        </w:tc>
        <w:tc>
          <w:tcPr>
            <w:tcW w:w="1655" w:type="dxa"/>
            <w:tcBorders>
              <w:top w:val="single" w:sz="4" w:space="0" w:color="auto"/>
              <w:left w:val="single" w:sz="4" w:space="0" w:color="auto"/>
              <w:bottom w:val="nil"/>
              <w:right w:val="nil"/>
            </w:tcBorders>
          </w:tcPr>
          <w:p w14:paraId="18CD6912"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506634B5" w14:textId="122982ED" w:rsidR="00901DCC" w:rsidRPr="008D08DE" w:rsidRDefault="008F2C20" w:rsidP="008F2C20">
            <w:pPr>
              <w:spacing w:line="271" w:lineRule="auto"/>
              <w:jc w:val="center"/>
              <w:rPr>
                <w:rFonts w:ascii="Courier New" w:hAnsi="Courier New" w:cs="Courier New"/>
              </w:rPr>
            </w:pPr>
            <w:r w:rsidRPr="008D08DE">
              <w:t>Наблюдение, опрос</w:t>
            </w:r>
          </w:p>
        </w:tc>
      </w:tr>
      <w:tr w:rsidR="00A41FF1" w:rsidRPr="008D08DE" w14:paraId="696D30E4" w14:textId="77777777" w:rsidTr="008F2C20">
        <w:trPr>
          <w:trHeight w:val="410"/>
        </w:trPr>
        <w:tc>
          <w:tcPr>
            <w:tcW w:w="1276" w:type="dxa"/>
            <w:tcBorders>
              <w:top w:val="single" w:sz="4" w:space="0" w:color="auto"/>
              <w:left w:val="single" w:sz="4" w:space="0" w:color="auto"/>
              <w:bottom w:val="nil"/>
              <w:right w:val="nil"/>
            </w:tcBorders>
            <w:vAlign w:val="center"/>
          </w:tcPr>
          <w:p w14:paraId="46A3F483" w14:textId="77777777" w:rsidR="00901DCC" w:rsidRPr="008D08DE" w:rsidRDefault="00901DCC" w:rsidP="00347F4E">
            <w:pPr>
              <w:jc w:val="center"/>
              <w:rPr>
                <w:rFonts w:ascii="Courier New" w:hAnsi="Courier New" w:cs="Courier New"/>
                <w:lang w:val="en-US"/>
              </w:rPr>
            </w:pPr>
            <w:r w:rsidRPr="008D08DE">
              <w:t>8</w:t>
            </w:r>
          </w:p>
        </w:tc>
        <w:tc>
          <w:tcPr>
            <w:tcW w:w="3119" w:type="dxa"/>
            <w:tcBorders>
              <w:top w:val="single" w:sz="4" w:space="0" w:color="auto"/>
              <w:left w:val="single" w:sz="4" w:space="0" w:color="auto"/>
              <w:bottom w:val="nil"/>
              <w:right w:val="nil"/>
            </w:tcBorders>
            <w:vAlign w:val="center"/>
          </w:tcPr>
          <w:p w14:paraId="1AE8311D" w14:textId="77777777" w:rsidR="00901DCC" w:rsidRPr="008D08DE" w:rsidRDefault="00901DCC" w:rsidP="00901DCC">
            <w:pPr>
              <w:ind w:firstLine="360"/>
              <w:rPr>
                <w:rFonts w:ascii="Courier New" w:hAnsi="Courier New" w:cs="Courier New"/>
                <w:lang w:val="en-US"/>
              </w:rPr>
            </w:pPr>
            <w:r w:rsidRPr="008D08DE">
              <w:t>Развитие речи</w:t>
            </w:r>
          </w:p>
        </w:tc>
        <w:tc>
          <w:tcPr>
            <w:tcW w:w="1134" w:type="dxa"/>
            <w:tcBorders>
              <w:top w:val="single" w:sz="4" w:space="0" w:color="auto"/>
              <w:left w:val="single" w:sz="4" w:space="0" w:color="auto"/>
              <w:bottom w:val="nil"/>
              <w:right w:val="nil"/>
            </w:tcBorders>
            <w:vAlign w:val="center"/>
          </w:tcPr>
          <w:p w14:paraId="58B0F21C" w14:textId="4C1E18ED" w:rsidR="00901DCC" w:rsidRPr="008D08DE" w:rsidRDefault="001A2272" w:rsidP="00901DCC">
            <w:pPr>
              <w:ind w:firstLine="360"/>
              <w:rPr>
                <w:rFonts w:ascii="Courier New" w:hAnsi="Courier New" w:cs="Courier New"/>
                <w:lang w:val="en-US"/>
              </w:rPr>
            </w:pPr>
            <w:r w:rsidRPr="008D08DE">
              <w:t>30</w:t>
            </w:r>
          </w:p>
        </w:tc>
        <w:tc>
          <w:tcPr>
            <w:tcW w:w="992" w:type="dxa"/>
            <w:tcBorders>
              <w:top w:val="single" w:sz="4" w:space="0" w:color="auto"/>
              <w:left w:val="single" w:sz="4" w:space="0" w:color="auto"/>
              <w:bottom w:val="nil"/>
              <w:right w:val="nil"/>
            </w:tcBorders>
          </w:tcPr>
          <w:p w14:paraId="17450E71" w14:textId="77777777" w:rsidR="00901DCC" w:rsidRPr="008D08DE" w:rsidRDefault="00901DCC" w:rsidP="00901DCC">
            <w:pPr>
              <w:rPr>
                <w:rFonts w:ascii="Courier New" w:hAnsi="Courier New" w:cs="Courier New"/>
                <w:lang w:val="en-US"/>
              </w:rPr>
            </w:pPr>
          </w:p>
        </w:tc>
        <w:tc>
          <w:tcPr>
            <w:tcW w:w="1655" w:type="dxa"/>
            <w:tcBorders>
              <w:top w:val="single" w:sz="4" w:space="0" w:color="auto"/>
              <w:left w:val="single" w:sz="4" w:space="0" w:color="auto"/>
              <w:bottom w:val="nil"/>
              <w:right w:val="nil"/>
            </w:tcBorders>
          </w:tcPr>
          <w:p w14:paraId="4F47B89A" w14:textId="77777777" w:rsidR="00901DCC" w:rsidRPr="008D08DE" w:rsidRDefault="00901DCC" w:rsidP="00901DCC">
            <w:pPr>
              <w:rPr>
                <w:rFonts w:ascii="Courier New" w:hAnsi="Courier New" w:cs="Courier New"/>
                <w:lang w:val="en-US"/>
              </w:rPr>
            </w:pPr>
          </w:p>
        </w:tc>
        <w:tc>
          <w:tcPr>
            <w:tcW w:w="1464" w:type="dxa"/>
            <w:tcBorders>
              <w:top w:val="single" w:sz="4" w:space="0" w:color="auto"/>
              <w:left w:val="single" w:sz="4" w:space="0" w:color="auto"/>
              <w:bottom w:val="nil"/>
              <w:right w:val="single" w:sz="4" w:space="0" w:color="auto"/>
            </w:tcBorders>
            <w:vAlign w:val="bottom"/>
          </w:tcPr>
          <w:p w14:paraId="38211D48" w14:textId="5D9086ED" w:rsidR="00901DCC" w:rsidRPr="008D08DE" w:rsidRDefault="008F2C20" w:rsidP="008F2C20">
            <w:pPr>
              <w:spacing w:line="271" w:lineRule="auto"/>
              <w:jc w:val="center"/>
              <w:rPr>
                <w:rFonts w:ascii="Courier New" w:hAnsi="Courier New" w:cs="Courier New"/>
                <w:lang w:val="en-US"/>
              </w:rPr>
            </w:pPr>
            <w:r w:rsidRPr="008D08DE">
              <w:t>Наблюдение, опрос</w:t>
            </w:r>
          </w:p>
        </w:tc>
      </w:tr>
      <w:tr w:rsidR="00A41FF1" w:rsidRPr="008D08DE" w14:paraId="312ED666" w14:textId="77777777" w:rsidTr="008F2C20">
        <w:trPr>
          <w:trHeight w:val="686"/>
        </w:trPr>
        <w:tc>
          <w:tcPr>
            <w:tcW w:w="4395" w:type="dxa"/>
            <w:gridSpan w:val="2"/>
            <w:tcBorders>
              <w:top w:val="single" w:sz="4" w:space="0" w:color="auto"/>
              <w:left w:val="single" w:sz="4" w:space="0" w:color="auto"/>
              <w:bottom w:val="single" w:sz="4" w:space="0" w:color="auto"/>
              <w:right w:val="nil"/>
            </w:tcBorders>
            <w:vAlign w:val="center"/>
          </w:tcPr>
          <w:p w14:paraId="467C6F11" w14:textId="77777777" w:rsidR="00901DCC" w:rsidRPr="008D08DE" w:rsidRDefault="00901DCC" w:rsidP="00901DCC">
            <w:pPr>
              <w:ind w:firstLine="360"/>
              <w:rPr>
                <w:rFonts w:ascii="Courier New" w:hAnsi="Courier New" w:cs="Courier New"/>
                <w:b/>
                <w:bCs/>
              </w:rPr>
            </w:pPr>
            <w:r w:rsidRPr="008D08DE">
              <w:rPr>
                <w:b/>
                <w:bCs/>
              </w:rPr>
              <w:t>ОБЩЕЕ КОЛИЧЕСТВО</w:t>
            </w:r>
          </w:p>
          <w:p w14:paraId="2EBDBA11" w14:textId="77777777" w:rsidR="00901DCC" w:rsidRPr="008D08DE" w:rsidRDefault="00901DCC" w:rsidP="00901DCC">
            <w:pPr>
              <w:ind w:firstLine="360"/>
              <w:rPr>
                <w:rFonts w:ascii="Courier New" w:hAnsi="Courier New" w:cs="Courier New"/>
                <w:b/>
                <w:bCs/>
              </w:rPr>
            </w:pPr>
            <w:r w:rsidRPr="008D08DE">
              <w:rPr>
                <w:b/>
                <w:bCs/>
              </w:rPr>
              <w:t>ЧАСОВ ПО ПРОГРАММЕ</w:t>
            </w:r>
          </w:p>
        </w:tc>
        <w:tc>
          <w:tcPr>
            <w:tcW w:w="1134" w:type="dxa"/>
            <w:tcBorders>
              <w:top w:val="single" w:sz="4" w:space="0" w:color="auto"/>
              <w:left w:val="single" w:sz="4" w:space="0" w:color="auto"/>
              <w:bottom w:val="single" w:sz="4" w:space="0" w:color="auto"/>
              <w:right w:val="nil"/>
            </w:tcBorders>
            <w:vAlign w:val="center"/>
          </w:tcPr>
          <w:p w14:paraId="3F97DE51" w14:textId="77777777" w:rsidR="00901DCC" w:rsidRPr="008D08DE" w:rsidRDefault="00901DCC" w:rsidP="00901DCC">
            <w:pPr>
              <w:ind w:firstLine="360"/>
              <w:rPr>
                <w:rFonts w:ascii="Courier New" w:hAnsi="Courier New" w:cs="Courier New"/>
                <w:b/>
                <w:bCs/>
                <w:lang w:val="en-US"/>
              </w:rPr>
            </w:pPr>
            <w:r w:rsidRPr="008D08DE">
              <w:rPr>
                <w:b/>
                <w:bCs/>
              </w:rPr>
              <w:t>170</w:t>
            </w:r>
          </w:p>
        </w:tc>
        <w:tc>
          <w:tcPr>
            <w:tcW w:w="992" w:type="dxa"/>
            <w:tcBorders>
              <w:top w:val="single" w:sz="4" w:space="0" w:color="auto"/>
              <w:left w:val="single" w:sz="4" w:space="0" w:color="auto"/>
              <w:bottom w:val="single" w:sz="4" w:space="0" w:color="auto"/>
              <w:right w:val="nil"/>
            </w:tcBorders>
            <w:vAlign w:val="center"/>
          </w:tcPr>
          <w:p w14:paraId="40388F7C" w14:textId="77777777" w:rsidR="00901DCC" w:rsidRPr="008D08DE" w:rsidRDefault="00901DCC" w:rsidP="00901DCC">
            <w:pPr>
              <w:ind w:firstLine="360"/>
              <w:rPr>
                <w:rFonts w:ascii="Courier New" w:hAnsi="Courier New" w:cs="Courier New"/>
                <w:b/>
                <w:bCs/>
                <w:lang w:val="en-US"/>
              </w:rPr>
            </w:pPr>
            <w:r w:rsidRPr="008D08DE">
              <w:rPr>
                <w:b/>
                <w:bCs/>
              </w:rPr>
              <w:t>12</w:t>
            </w:r>
          </w:p>
        </w:tc>
        <w:tc>
          <w:tcPr>
            <w:tcW w:w="1655" w:type="dxa"/>
            <w:tcBorders>
              <w:top w:val="single" w:sz="4" w:space="0" w:color="auto"/>
              <w:left w:val="single" w:sz="4" w:space="0" w:color="auto"/>
              <w:bottom w:val="single" w:sz="4" w:space="0" w:color="auto"/>
              <w:right w:val="nil"/>
            </w:tcBorders>
            <w:vAlign w:val="center"/>
          </w:tcPr>
          <w:p w14:paraId="54E55B84" w14:textId="77777777" w:rsidR="00901DCC" w:rsidRPr="008D08DE" w:rsidRDefault="00901DCC" w:rsidP="00901DCC">
            <w:pPr>
              <w:ind w:firstLine="360"/>
              <w:rPr>
                <w:rFonts w:ascii="Courier New" w:hAnsi="Courier New" w:cs="Courier New"/>
                <w:b/>
                <w:bCs/>
                <w:lang w:val="en-US"/>
              </w:rPr>
            </w:pPr>
            <w:r w:rsidRPr="008D08DE">
              <w:rPr>
                <w:b/>
                <w:bCs/>
              </w:rPr>
              <w:t>0</w:t>
            </w:r>
          </w:p>
        </w:tc>
        <w:tc>
          <w:tcPr>
            <w:tcW w:w="1464" w:type="dxa"/>
            <w:tcBorders>
              <w:top w:val="single" w:sz="4" w:space="0" w:color="auto"/>
              <w:left w:val="single" w:sz="4" w:space="0" w:color="auto"/>
              <w:bottom w:val="single" w:sz="4" w:space="0" w:color="auto"/>
              <w:right w:val="single" w:sz="4" w:space="0" w:color="auto"/>
            </w:tcBorders>
          </w:tcPr>
          <w:p w14:paraId="7DF4BE20" w14:textId="77777777" w:rsidR="00901DCC" w:rsidRPr="008D08DE" w:rsidRDefault="00901DCC" w:rsidP="00901DCC">
            <w:pPr>
              <w:rPr>
                <w:rFonts w:ascii="Courier New" w:hAnsi="Courier New" w:cs="Courier New"/>
                <w:lang w:val="en-US"/>
              </w:rPr>
            </w:pPr>
          </w:p>
        </w:tc>
      </w:tr>
    </w:tbl>
    <w:p w14:paraId="492974BE" w14:textId="77777777" w:rsidR="00347F4E" w:rsidRPr="008D08DE" w:rsidRDefault="00347F4E" w:rsidP="00B731BF">
      <w:pPr>
        <w:shd w:val="clear" w:color="auto" w:fill="FFFFFF"/>
        <w:ind w:right="-28"/>
        <w:rPr>
          <w:b/>
          <w:bCs/>
        </w:rPr>
      </w:pPr>
    </w:p>
    <w:p w14:paraId="653807F9" w14:textId="683EB819" w:rsidR="00901DCC" w:rsidRPr="008D08DE" w:rsidRDefault="00901DCC" w:rsidP="00B731BF">
      <w:pPr>
        <w:shd w:val="clear" w:color="auto" w:fill="FFFFFF"/>
        <w:ind w:right="-28"/>
        <w:rPr>
          <w:b/>
          <w:bCs/>
        </w:rPr>
      </w:pPr>
      <w:r w:rsidRPr="008D08DE">
        <w:rPr>
          <w:b/>
          <w:bCs/>
        </w:rPr>
        <w:t>3 год обучения</w:t>
      </w:r>
    </w:p>
    <w:tbl>
      <w:tblPr>
        <w:tblW w:w="9923" w:type="dxa"/>
        <w:tblInd w:w="-289" w:type="dxa"/>
        <w:tblLayout w:type="fixed"/>
        <w:tblCellMar>
          <w:left w:w="0" w:type="dxa"/>
          <w:right w:w="0" w:type="dxa"/>
        </w:tblCellMar>
        <w:tblLook w:val="0000" w:firstRow="0" w:lastRow="0" w:firstColumn="0" w:lastColumn="0" w:noHBand="0" w:noVBand="0"/>
      </w:tblPr>
      <w:tblGrid>
        <w:gridCol w:w="1135"/>
        <w:gridCol w:w="3402"/>
        <w:gridCol w:w="1134"/>
        <w:gridCol w:w="992"/>
        <w:gridCol w:w="1701"/>
        <w:gridCol w:w="1559"/>
      </w:tblGrid>
      <w:tr w:rsidR="00A41FF1" w:rsidRPr="008D08DE" w14:paraId="0E0E40F8" w14:textId="77777777" w:rsidTr="008F2C20">
        <w:trPr>
          <w:trHeight w:val="370"/>
        </w:trPr>
        <w:tc>
          <w:tcPr>
            <w:tcW w:w="1135" w:type="dxa"/>
            <w:vMerge w:val="restart"/>
            <w:tcBorders>
              <w:top w:val="single" w:sz="4" w:space="0" w:color="auto"/>
              <w:left w:val="single" w:sz="4" w:space="0" w:color="auto"/>
              <w:bottom w:val="nil"/>
              <w:right w:val="nil"/>
            </w:tcBorders>
            <w:vAlign w:val="center"/>
          </w:tcPr>
          <w:p w14:paraId="3063039C" w14:textId="77777777" w:rsidR="00901DCC" w:rsidRPr="008D08DE" w:rsidRDefault="00901DCC" w:rsidP="008F2C20">
            <w:pPr>
              <w:jc w:val="center"/>
              <w:rPr>
                <w:rFonts w:ascii="Courier New" w:hAnsi="Courier New" w:cs="Courier New"/>
              </w:rPr>
            </w:pPr>
            <w:r w:rsidRPr="008D08DE">
              <w:rPr>
                <w:b/>
                <w:bCs/>
              </w:rPr>
              <w:t>№ п/п</w:t>
            </w:r>
          </w:p>
        </w:tc>
        <w:tc>
          <w:tcPr>
            <w:tcW w:w="3402" w:type="dxa"/>
            <w:vMerge w:val="restart"/>
            <w:tcBorders>
              <w:top w:val="single" w:sz="4" w:space="0" w:color="auto"/>
              <w:left w:val="single" w:sz="4" w:space="0" w:color="auto"/>
              <w:bottom w:val="nil"/>
              <w:right w:val="nil"/>
            </w:tcBorders>
            <w:vAlign w:val="center"/>
          </w:tcPr>
          <w:p w14:paraId="618E3C01" w14:textId="77777777" w:rsidR="00901DCC" w:rsidRPr="008D08DE" w:rsidRDefault="00901DCC" w:rsidP="00347F4E">
            <w:pPr>
              <w:spacing w:line="276" w:lineRule="auto"/>
              <w:jc w:val="center"/>
              <w:rPr>
                <w:rFonts w:ascii="Courier New" w:hAnsi="Courier New" w:cs="Courier New"/>
              </w:rPr>
            </w:pPr>
            <w:r w:rsidRPr="008D08DE">
              <w:rPr>
                <w:b/>
                <w:bCs/>
              </w:rPr>
              <w:t>Наименование разделов и тем программы</w:t>
            </w:r>
          </w:p>
        </w:tc>
        <w:tc>
          <w:tcPr>
            <w:tcW w:w="3827" w:type="dxa"/>
            <w:gridSpan w:val="3"/>
            <w:tcBorders>
              <w:top w:val="single" w:sz="4" w:space="0" w:color="auto"/>
              <w:left w:val="single" w:sz="4" w:space="0" w:color="auto"/>
              <w:bottom w:val="nil"/>
              <w:right w:val="nil"/>
            </w:tcBorders>
            <w:vAlign w:val="center"/>
          </w:tcPr>
          <w:p w14:paraId="28A0E561" w14:textId="77777777" w:rsidR="00901DCC" w:rsidRPr="008D08DE" w:rsidRDefault="00901DCC" w:rsidP="00347F4E">
            <w:pPr>
              <w:jc w:val="center"/>
              <w:rPr>
                <w:rFonts w:ascii="Courier New" w:hAnsi="Courier New" w:cs="Courier New"/>
              </w:rPr>
            </w:pPr>
            <w:r w:rsidRPr="008D08DE">
              <w:rPr>
                <w:b/>
                <w:bCs/>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7AA18678" w14:textId="77777777" w:rsidR="00347F4E" w:rsidRPr="008D08DE" w:rsidRDefault="00347F4E" w:rsidP="00347F4E">
            <w:pPr>
              <w:spacing w:line="276" w:lineRule="auto"/>
              <w:jc w:val="center"/>
              <w:rPr>
                <w:b/>
                <w:bCs/>
              </w:rPr>
            </w:pPr>
          </w:p>
          <w:p w14:paraId="37AC4243" w14:textId="780889F5" w:rsidR="00347F4E" w:rsidRPr="008D08DE" w:rsidRDefault="00347F4E" w:rsidP="00347F4E">
            <w:pPr>
              <w:spacing w:line="276" w:lineRule="auto"/>
              <w:jc w:val="center"/>
              <w:rPr>
                <w:b/>
                <w:bCs/>
              </w:rPr>
            </w:pPr>
            <w:r w:rsidRPr="008D08DE">
              <w:rPr>
                <w:b/>
                <w:bCs/>
              </w:rPr>
              <w:t>Формы</w:t>
            </w:r>
          </w:p>
          <w:p w14:paraId="3F8C8D1C" w14:textId="6676D64F" w:rsidR="00901DCC" w:rsidRPr="008D08DE" w:rsidRDefault="00347F4E" w:rsidP="00347F4E">
            <w:pPr>
              <w:spacing w:line="276" w:lineRule="auto"/>
              <w:jc w:val="center"/>
              <w:rPr>
                <w:rFonts w:ascii="Courier New" w:hAnsi="Courier New" w:cs="Courier New"/>
              </w:rPr>
            </w:pPr>
            <w:r w:rsidRPr="008D08DE">
              <w:rPr>
                <w:b/>
                <w:bCs/>
              </w:rPr>
              <w:t>контроля</w:t>
            </w:r>
          </w:p>
        </w:tc>
      </w:tr>
      <w:tr w:rsidR="00A41FF1" w:rsidRPr="008D08DE" w14:paraId="0F9949CF" w14:textId="77777777" w:rsidTr="008F2C20">
        <w:trPr>
          <w:trHeight w:val="561"/>
        </w:trPr>
        <w:tc>
          <w:tcPr>
            <w:tcW w:w="1135" w:type="dxa"/>
            <w:vMerge/>
            <w:tcBorders>
              <w:top w:val="nil"/>
              <w:left w:val="single" w:sz="4" w:space="0" w:color="auto"/>
              <w:bottom w:val="nil"/>
              <w:right w:val="nil"/>
            </w:tcBorders>
            <w:vAlign w:val="center"/>
          </w:tcPr>
          <w:p w14:paraId="53DF1CBF" w14:textId="77777777" w:rsidR="00901DCC" w:rsidRPr="008D08DE" w:rsidRDefault="00901DCC" w:rsidP="008F2C20">
            <w:pPr>
              <w:spacing w:line="276" w:lineRule="auto"/>
              <w:jc w:val="center"/>
              <w:rPr>
                <w:rFonts w:ascii="Courier New" w:hAnsi="Courier New" w:cs="Courier New"/>
              </w:rPr>
            </w:pPr>
          </w:p>
        </w:tc>
        <w:tc>
          <w:tcPr>
            <w:tcW w:w="3402" w:type="dxa"/>
            <w:vMerge/>
            <w:tcBorders>
              <w:top w:val="nil"/>
              <w:left w:val="single" w:sz="4" w:space="0" w:color="auto"/>
              <w:bottom w:val="nil"/>
              <w:right w:val="nil"/>
            </w:tcBorders>
            <w:vAlign w:val="center"/>
          </w:tcPr>
          <w:p w14:paraId="315E9D22" w14:textId="77777777" w:rsidR="00901DCC" w:rsidRPr="008D08DE" w:rsidRDefault="00901DCC" w:rsidP="00901DCC">
            <w:pPr>
              <w:spacing w:line="276" w:lineRule="auto"/>
              <w:rPr>
                <w:rFonts w:ascii="Courier New" w:hAnsi="Courier New" w:cs="Courier New"/>
              </w:rPr>
            </w:pPr>
          </w:p>
        </w:tc>
        <w:tc>
          <w:tcPr>
            <w:tcW w:w="1134" w:type="dxa"/>
            <w:tcBorders>
              <w:top w:val="single" w:sz="4" w:space="0" w:color="auto"/>
              <w:left w:val="single" w:sz="4" w:space="0" w:color="auto"/>
              <w:bottom w:val="nil"/>
              <w:right w:val="nil"/>
            </w:tcBorders>
            <w:vAlign w:val="center"/>
          </w:tcPr>
          <w:p w14:paraId="15BF01B6" w14:textId="77777777" w:rsidR="00901DCC" w:rsidRPr="008D08DE" w:rsidRDefault="00901DCC" w:rsidP="00901DCC">
            <w:pPr>
              <w:ind w:firstLine="360"/>
              <w:rPr>
                <w:rFonts w:ascii="Courier New" w:hAnsi="Courier New" w:cs="Courier New"/>
              </w:rPr>
            </w:pPr>
            <w:r w:rsidRPr="008D08DE">
              <w:rPr>
                <w:b/>
                <w:bCs/>
              </w:rPr>
              <w:t>Всего</w:t>
            </w:r>
          </w:p>
        </w:tc>
        <w:tc>
          <w:tcPr>
            <w:tcW w:w="992" w:type="dxa"/>
            <w:tcBorders>
              <w:top w:val="single" w:sz="4" w:space="0" w:color="auto"/>
              <w:left w:val="single" w:sz="4" w:space="0" w:color="auto"/>
              <w:bottom w:val="nil"/>
              <w:right w:val="nil"/>
            </w:tcBorders>
            <w:vAlign w:val="center"/>
          </w:tcPr>
          <w:p w14:paraId="5BB16D38" w14:textId="774392EC" w:rsidR="00901DCC" w:rsidRPr="008D08DE" w:rsidRDefault="00347F4E" w:rsidP="00901DCC">
            <w:pPr>
              <w:spacing w:line="276" w:lineRule="auto"/>
              <w:rPr>
                <w:rFonts w:ascii="Courier New" w:hAnsi="Courier New" w:cs="Courier New"/>
              </w:rPr>
            </w:pPr>
            <w:r w:rsidRPr="008D08DE">
              <w:rPr>
                <w:b/>
                <w:bCs/>
              </w:rPr>
              <w:t>Теория</w:t>
            </w:r>
          </w:p>
        </w:tc>
        <w:tc>
          <w:tcPr>
            <w:tcW w:w="1701" w:type="dxa"/>
            <w:tcBorders>
              <w:top w:val="single" w:sz="4" w:space="0" w:color="auto"/>
              <w:left w:val="single" w:sz="4" w:space="0" w:color="auto"/>
              <w:bottom w:val="nil"/>
              <w:right w:val="nil"/>
            </w:tcBorders>
            <w:vAlign w:val="center"/>
          </w:tcPr>
          <w:p w14:paraId="40B7EFD6" w14:textId="77777777" w:rsidR="00901DCC" w:rsidRPr="008D08DE" w:rsidRDefault="00901DCC" w:rsidP="00901DCC">
            <w:pPr>
              <w:spacing w:line="276" w:lineRule="auto"/>
              <w:rPr>
                <w:rFonts w:ascii="Courier New" w:hAnsi="Courier New" w:cs="Courier New"/>
              </w:rPr>
            </w:pPr>
            <w:r w:rsidRPr="008D08DE">
              <w:rPr>
                <w:b/>
                <w:bCs/>
              </w:rPr>
              <w:t>Практические работы</w:t>
            </w:r>
          </w:p>
        </w:tc>
        <w:tc>
          <w:tcPr>
            <w:tcW w:w="1559" w:type="dxa"/>
            <w:vMerge/>
            <w:tcBorders>
              <w:top w:val="nil"/>
              <w:left w:val="single" w:sz="4" w:space="0" w:color="auto"/>
              <w:bottom w:val="nil"/>
              <w:right w:val="single" w:sz="4" w:space="0" w:color="auto"/>
            </w:tcBorders>
          </w:tcPr>
          <w:p w14:paraId="6B78AD32" w14:textId="77777777" w:rsidR="00901DCC" w:rsidRPr="008D08DE" w:rsidRDefault="00901DCC" w:rsidP="00901DCC">
            <w:pPr>
              <w:spacing w:line="276" w:lineRule="auto"/>
              <w:rPr>
                <w:rFonts w:ascii="Courier New" w:hAnsi="Courier New" w:cs="Courier New"/>
              </w:rPr>
            </w:pPr>
          </w:p>
        </w:tc>
      </w:tr>
      <w:tr w:rsidR="00A41FF1" w:rsidRPr="008D08DE" w14:paraId="3D50E6FB" w14:textId="77777777" w:rsidTr="008F2C20">
        <w:trPr>
          <w:trHeight w:val="429"/>
        </w:trPr>
        <w:tc>
          <w:tcPr>
            <w:tcW w:w="1135" w:type="dxa"/>
            <w:tcBorders>
              <w:top w:val="single" w:sz="4" w:space="0" w:color="auto"/>
              <w:left w:val="single" w:sz="4" w:space="0" w:color="auto"/>
              <w:bottom w:val="nil"/>
              <w:right w:val="nil"/>
            </w:tcBorders>
            <w:vAlign w:val="center"/>
          </w:tcPr>
          <w:p w14:paraId="06B13A62" w14:textId="77777777" w:rsidR="008F2C20" w:rsidRPr="008D08DE" w:rsidRDefault="008F2C20" w:rsidP="008F2C20">
            <w:pPr>
              <w:jc w:val="center"/>
              <w:rPr>
                <w:rFonts w:ascii="Courier New" w:hAnsi="Courier New" w:cs="Courier New"/>
              </w:rPr>
            </w:pPr>
            <w:r w:rsidRPr="008D08DE">
              <w:t>1</w:t>
            </w:r>
          </w:p>
        </w:tc>
        <w:tc>
          <w:tcPr>
            <w:tcW w:w="3402" w:type="dxa"/>
            <w:tcBorders>
              <w:top w:val="single" w:sz="4" w:space="0" w:color="auto"/>
              <w:left w:val="single" w:sz="4" w:space="0" w:color="auto"/>
              <w:bottom w:val="nil"/>
              <w:right w:val="nil"/>
            </w:tcBorders>
            <w:vAlign w:val="center"/>
          </w:tcPr>
          <w:p w14:paraId="58196D35" w14:textId="77777777" w:rsidR="008F2C20" w:rsidRPr="008D08DE" w:rsidRDefault="008F2C20" w:rsidP="008F2C20">
            <w:pPr>
              <w:ind w:firstLine="360"/>
              <w:rPr>
                <w:rFonts w:ascii="Courier New" w:hAnsi="Courier New" w:cs="Courier New"/>
              </w:rPr>
            </w:pPr>
            <w:r w:rsidRPr="008D08DE">
              <w:t>Общие сведения о языке</w:t>
            </w:r>
          </w:p>
        </w:tc>
        <w:tc>
          <w:tcPr>
            <w:tcW w:w="1134" w:type="dxa"/>
            <w:tcBorders>
              <w:top w:val="single" w:sz="4" w:space="0" w:color="auto"/>
              <w:left w:val="single" w:sz="4" w:space="0" w:color="auto"/>
              <w:bottom w:val="nil"/>
              <w:right w:val="nil"/>
            </w:tcBorders>
            <w:vAlign w:val="center"/>
          </w:tcPr>
          <w:p w14:paraId="627F7F84" w14:textId="77777777" w:rsidR="008F2C20" w:rsidRPr="008D08DE" w:rsidRDefault="008F2C20" w:rsidP="008F2C20">
            <w:pPr>
              <w:ind w:firstLine="360"/>
              <w:rPr>
                <w:rFonts w:ascii="Courier New" w:hAnsi="Courier New" w:cs="Courier New"/>
              </w:rPr>
            </w:pPr>
            <w:r w:rsidRPr="008D08DE">
              <w:t>1</w:t>
            </w:r>
          </w:p>
        </w:tc>
        <w:tc>
          <w:tcPr>
            <w:tcW w:w="992" w:type="dxa"/>
            <w:tcBorders>
              <w:top w:val="single" w:sz="4" w:space="0" w:color="auto"/>
              <w:left w:val="single" w:sz="4" w:space="0" w:color="auto"/>
              <w:bottom w:val="nil"/>
              <w:right w:val="nil"/>
            </w:tcBorders>
          </w:tcPr>
          <w:p w14:paraId="504BCF0F"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07533FB4"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148E9759" w14:textId="689B691D" w:rsidR="008F2C20" w:rsidRPr="008D08DE" w:rsidRDefault="008F2C20" w:rsidP="008F2C20">
            <w:pPr>
              <w:jc w:val="center"/>
              <w:rPr>
                <w:rFonts w:ascii="Courier New" w:hAnsi="Courier New" w:cs="Courier New"/>
              </w:rPr>
            </w:pPr>
            <w:r w:rsidRPr="008D08DE">
              <w:t>Наблюдение, опрос</w:t>
            </w:r>
          </w:p>
        </w:tc>
      </w:tr>
      <w:tr w:rsidR="00A41FF1" w:rsidRPr="008D08DE" w14:paraId="2517321E" w14:textId="77777777" w:rsidTr="008F2C20">
        <w:trPr>
          <w:trHeight w:val="280"/>
        </w:trPr>
        <w:tc>
          <w:tcPr>
            <w:tcW w:w="1135" w:type="dxa"/>
            <w:tcBorders>
              <w:top w:val="single" w:sz="4" w:space="0" w:color="auto"/>
              <w:left w:val="single" w:sz="4" w:space="0" w:color="auto"/>
              <w:bottom w:val="nil"/>
              <w:right w:val="nil"/>
            </w:tcBorders>
            <w:vAlign w:val="center"/>
          </w:tcPr>
          <w:p w14:paraId="63BA071E" w14:textId="77777777" w:rsidR="008F2C20" w:rsidRPr="008D08DE" w:rsidRDefault="008F2C20" w:rsidP="008F2C20">
            <w:pPr>
              <w:jc w:val="center"/>
              <w:rPr>
                <w:rFonts w:ascii="Courier New" w:hAnsi="Courier New" w:cs="Courier New"/>
              </w:rPr>
            </w:pPr>
            <w:r w:rsidRPr="008D08DE">
              <w:t>2</w:t>
            </w:r>
          </w:p>
        </w:tc>
        <w:tc>
          <w:tcPr>
            <w:tcW w:w="3402" w:type="dxa"/>
            <w:tcBorders>
              <w:top w:val="single" w:sz="4" w:space="0" w:color="auto"/>
              <w:left w:val="single" w:sz="4" w:space="0" w:color="auto"/>
              <w:bottom w:val="nil"/>
              <w:right w:val="nil"/>
            </w:tcBorders>
            <w:vAlign w:val="center"/>
          </w:tcPr>
          <w:p w14:paraId="72B0053A" w14:textId="77777777" w:rsidR="008F2C20" w:rsidRPr="008D08DE" w:rsidRDefault="008F2C20" w:rsidP="008F2C20">
            <w:pPr>
              <w:ind w:firstLine="360"/>
              <w:rPr>
                <w:rFonts w:ascii="Courier New" w:hAnsi="Courier New" w:cs="Courier New"/>
              </w:rPr>
            </w:pPr>
            <w:r w:rsidRPr="008D08DE">
              <w:t>Фонетика и графика</w:t>
            </w:r>
          </w:p>
        </w:tc>
        <w:tc>
          <w:tcPr>
            <w:tcW w:w="1134" w:type="dxa"/>
            <w:tcBorders>
              <w:top w:val="single" w:sz="4" w:space="0" w:color="auto"/>
              <w:left w:val="single" w:sz="4" w:space="0" w:color="auto"/>
              <w:bottom w:val="nil"/>
              <w:right w:val="nil"/>
            </w:tcBorders>
            <w:vAlign w:val="center"/>
          </w:tcPr>
          <w:p w14:paraId="65C58185" w14:textId="77777777" w:rsidR="008F2C20" w:rsidRPr="008D08DE" w:rsidRDefault="008F2C20" w:rsidP="008F2C20">
            <w:pPr>
              <w:ind w:firstLine="360"/>
              <w:rPr>
                <w:rFonts w:ascii="Courier New" w:hAnsi="Courier New" w:cs="Courier New"/>
              </w:rPr>
            </w:pPr>
            <w:r w:rsidRPr="008D08DE">
              <w:t>2</w:t>
            </w:r>
          </w:p>
        </w:tc>
        <w:tc>
          <w:tcPr>
            <w:tcW w:w="992" w:type="dxa"/>
            <w:tcBorders>
              <w:top w:val="single" w:sz="4" w:space="0" w:color="auto"/>
              <w:left w:val="single" w:sz="4" w:space="0" w:color="auto"/>
              <w:bottom w:val="nil"/>
              <w:right w:val="nil"/>
            </w:tcBorders>
          </w:tcPr>
          <w:p w14:paraId="6506CA78"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509240CC"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6AC1BA5B" w14:textId="2D1C61DE" w:rsidR="008F2C20" w:rsidRPr="008D08DE" w:rsidRDefault="008F2C20" w:rsidP="008F2C20">
            <w:pPr>
              <w:jc w:val="center"/>
              <w:rPr>
                <w:rFonts w:ascii="Courier New" w:hAnsi="Courier New" w:cs="Courier New"/>
              </w:rPr>
            </w:pPr>
            <w:r w:rsidRPr="008D08DE">
              <w:t>Наблюдение, опрос</w:t>
            </w:r>
          </w:p>
        </w:tc>
      </w:tr>
      <w:tr w:rsidR="00A41FF1" w:rsidRPr="008D08DE" w14:paraId="78A1180D" w14:textId="77777777" w:rsidTr="008F2C20">
        <w:trPr>
          <w:trHeight w:val="269"/>
        </w:trPr>
        <w:tc>
          <w:tcPr>
            <w:tcW w:w="1135" w:type="dxa"/>
            <w:tcBorders>
              <w:top w:val="single" w:sz="4" w:space="0" w:color="auto"/>
              <w:left w:val="single" w:sz="4" w:space="0" w:color="auto"/>
              <w:bottom w:val="nil"/>
              <w:right w:val="nil"/>
            </w:tcBorders>
            <w:vAlign w:val="center"/>
          </w:tcPr>
          <w:p w14:paraId="05EA6272" w14:textId="77777777" w:rsidR="008F2C20" w:rsidRPr="008D08DE" w:rsidRDefault="008F2C20" w:rsidP="008F2C20">
            <w:pPr>
              <w:jc w:val="center"/>
              <w:rPr>
                <w:rFonts w:ascii="Courier New" w:hAnsi="Courier New" w:cs="Courier New"/>
              </w:rPr>
            </w:pPr>
            <w:r w:rsidRPr="008D08DE">
              <w:t>3</w:t>
            </w:r>
          </w:p>
        </w:tc>
        <w:tc>
          <w:tcPr>
            <w:tcW w:w="3402" w:type="dxa"/>
            <w:tcBorders>
              <w:top w:val="single" w:sz="4" w:space="0" w:color="auto"/>
              <w:left w:val="single" w:sz="4" w:space="0" w:color="auto"/>
              <w:bottom w:val="nil"/>
              <w:right w:val="nil"/>
            </w:tcBorders>
            <w:vAlign w:val="center"/>
          </w:tcPr>
          <w:p w14:paraId="0BCF7613" w14:textId="77777777" w:rsidR="008F2C20" w:rsidRPr="008D08DE" w:rsidRDefault="008F2C20" w:rsidP="008F2C20">
            <w:pPr>
              <w:ind w:firstLine="360"/>
              <w:rPr>
                <w:rFonts w:ascii="Courier New" w:hAnsi="Courier New" w:cs="Courier New"/>
              </w:rPr>
            </w:pPr>
            <w:r w:rsidRPr="008D08DE">
              <w:t>Лексика</w:t>
            </w:r>
          </w:p>
        </w:tc>
        <w:tc>
          <w:tcPr>
            <w:tcW w:w="1134" w:type="dxa"/>
            <w:tcBorders>
              <w:top w:val="single" w:sz="4" w:space="0" w:color="auto"/>
              <w:left w:val="single" w:sz="4" w:space="0" w:color="auto"/>
              <w:bottom w:val="nil"/>
              <w:right w:val="nil"/>
            </w:tcBorders>
            <w:vAlign w:val="center"/>
          </w:tcPr>
          <w:p w14:paraId="30F17565" w14:textId="77777777" w:rsidR="008F2C20" w:rsidRPr="008D08DE" w:rsidRDefault="008F2C20" w:rsidP="008F2C20">
            <w:pPr>
              <w:ind w:firstLine="360"/>
              <w:rPr>
                <w:rFonts w:ascii="Courier New" w:hAnsi="Courier New" w:cs="Courier New"/>
              </w:rPr>
            </w:pPr>
            <w:r w:rsidRPr="008D08DE">
              <w:t>5</w:t>
            </w:r>
          </w:p>
        </w:tc>
        <w:tc>
          <w:tcPr>
            <w:tcW w:w="992" w:type="dxa"/>
            <w:tcBorders>
              <w:top w:val="single" w:sz="4" w:space="0" w:color="auto"/>
              <w:left w:val="single" w:sz="4" w:space="0" w:color="auto"/>
              <w:bottom w:val="nil"/>
              <w:right w:val="nil"/>
            </w:tcBorders>
          </w:tcPr>
          <w:p w14:paraId="3A3169E6"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14B87DF7"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1A34DA22" w14:textId="34E33D71" w:rsidR="008F2C20" w:rsidRPr="008D08DE" w:rsidRDefault="008F2C20" w:rsidP="008F2C20">
            <w:pPr>
              <w:jc w:val="center"/>
              <w:rPr>
                <w:rFonts w:ascii="Courier New" w:hAnsi="Courier New" w:cs="Courier New"/>
              </w:rPr>
            </w:pPr>
            <w:r w:rsidRPr="008D08DE">
              <w:t>Наблюдение, опрос</w:t>
            </w:r>
          </w:p>
        </w:tc>
      </w:tr>
      <w:tr w:rsidR="00A41FF1" w:rsidRPr="008D08DE" w14:paraId="5B2B73FE" w14:textId="77777777" w:rsidTr="008F2C20">
        <w:trPr>
          <w:trHeight w:val="260"/>
        </w:trPr>
        <w:tc>
          <w:tcPr>
            <w:tcW w:w="1135" w:type="dxa"/>
            <w:tcBorders>
              <w:top w:val="single" w:sz="4" w:space="0" w:color="auto"/>
              <w:left w:val="single" w:sz="4" w:space="0" w:color="auto"/>
              <w:bottom w:val="nil"/>
              <w:right w:val="nil"/>
            </w:tcBorders>
            <w:vAlign w:val="center"/>
          </w:tcPr>
          <w:p w14:paraId="5724926C" w14:textId="77777777" w:rsidR="008F2C20" w:rsidRPr="008D08DE" w:rsidRDefault="008F2C20" w:rsidP="008F2C20">
            <w:pPr>
              <w:jc w:val="center"/>
              <w:rPr>
                <w:rFonts w:ascii="Courier New" w:hAnsi="Courier New" w:cs="Courier New"/>
              </w:rPr>
            </w:pPr>
            <w:r w:rsidRPr="008D08DE">
              <w:t>4</w:t>
            </w:r>
          </w:p>
        </w:tc>
        <w:tc>
          <w:tcPr>
            <w:tcW w:w="3402" w:type="dxa"/>
            <w:tcBorders>
              <w:top w:val="single" w:sz="4" w:space="0" w:color="auto"/>
              <w:left w:val="single" w:sz="4" w:space="0" w:color="auto"/>
              <w:bottom w:val="nil"/>
              <w:right w:val="nil"/>
            </w:tcBorders>
            <w:vAlign w:val="center"/>
          </w:tcPr>
          <w:p w14:paraId="3112220F" w14:textId="77777777" w:rsidR="008F2C20" w:rsidRPr="008D08DE" w:rsidRDefault="008F2C20" w:rsidP="008F2C20">
            <w:pPr>
              <w:ind w:firstLine="360"/>
              <w:rPr>
                <w:rFonts w:ascii="Courier New" w:hAnsi="Courier New" w:cs="Courier New"/>
              </w:rPr>
            </w:pPr>
            <w:r w:rsidRPr="008D08DE">
              <w:t>Состав слова</w:t>
            </w:r>
          </w:p>
        </w:tc>
        <w:tc>
          <w:tcPr>
            <w:tcW w:w="1134" w:type="dxa"/>
            <w:tcBorders>
              <w:top w:val="single" w:sz="4" w:space="0" w:color="auto"/>
              <w:left w:val="single" w:sz="4" w:space="0" w:color="auto"/>
              <w:bottom w:val="nil"/>
              <w:right w:val="nil"/>
            </w:tcBorders>
            <w:vAlign w:val="center"/>
          </w:tcPr>
          <w:p w14:paraId="1FB177B6" w14:textId="77777777" w:rsidR="008F2C20" w:rsidRPr="008D08DE" w:rsidRDefault="008F2C20" w:rsidP="008F2C20">
            <w:pPr>
              <w:ind w:firstLine="360"/>
              <w:rPr>
                <w:rFonts w:ascii="Courier New" w:hAnsi="Courier New" w:cs="Courier New"/>
              </w:rPr>
            </w:pPr>
            <w:r w:rsidRPr="008D08DE">
              <w:t>9</w:t>
            </w:r>
          </w:p>
        </w:tc>
        <w:tc>
          <w:tcPr>
            <w:tcW w:w="992" w:type="dxa"/>
            <w:tcBorders>
              <w:top w:val="single" w:sz="4" w:space="0" w:color="auto"/>
              <w:left w:val="single" w:sz="4" w:space="0" w:color="auto"/>
              <w:bottom w:val="nil"/>
              <w:right w:val="nil"/>
            </w:tcBorders>
          </w:tcPr>
          <w:p w14:paraId="764A47EC"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1AB61B87"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6AE7D6E1" w14:textId="0CB8EFF2" w:rsidR="008F2C20" w:rsidRPr="008D08DE" w:rsidRDefault="008F2C20" w:rsidP="008F2C20">
            <w:pPr>
              <w:jc w:val="center"/>
              <w:rPr>
                <w:rFonts w:ascii="Courier New" w:hAnsi="Courier New" w:cs="Courier New"/>
              </w:rPr>
            </w:pPr>
            <w:r w:rsidRPr="008D08DE">
              <w:t>Наблюдение, опрос</w:t>
            </w:r>
          </w:p>
        </w:tc>
      </w:tr>
      <w:tr w:rsidR="00A41FF1" w:rsidRPr="008D08DE" w14:paraId="65D0CD6B" w14:textId="77777777" w:rsidTr="008F2C20">
        <w:trPr>
          <w:trHeight w:val="263"/>
        </w:trPr>
        <w:tc>
          <w:tcPr>
            <w:tcW w:w="1135" w:type="dxa"/>
            <w:tcBorders>
              <w:top w:val="single" w:sz="4" w:space="0" w:color="auto"/>
              <w:left w:val="single" w:sz="4" w:space="0" w:color="auto"/>
              <w:bottom w:val="nil"/>
              <w:right w:val="nil"/>
            </w:tcBorders>
            <w:vAlign w:val="center"/>
          </w:tcPr>
          <w:p w14:paraId="2D0DB3A9" w14:textId="77777777" w:rsidR="008F2C20" w:rsidRPr="008D08DE" w:rsidRDefault="008F2C20" w:rsidP="008F2C20">
            <w:pPr>
              <w:jc w:val="center"/>
              <w:rPr>
                <w:rFonts w:ascii="Courier New" w:hAnsi="Courier New" w:cs="Courier New"/>
              </w:rPr>
            </w:pPr>
            <w:r w:rsidRPr="008D08DE">
              <w:t>5</w:t>
            </w:r>
          </w:p>
        </w:tc>
        <w:tc>
          <w:tcPr>
            <w:tcW w:w="3402" w:type="dxa"/>
            <w:tcBorders>
              <w:top w:val="single" w:sz="4" w:space="0" w:color="auto"/>
              <w:left w:val="single" w:sz="4" w:space="0" w:color="auto"/>
              <w:bottom w:val="nil"/>
              <w:right w:val="nil"/>
            </w:tcBorders>
            <w:vAlign w:val="center"/>
          </w:tcPr>
          <w:p w14:paraId="01B232D0" w14:textId="77777777" w:rsidR="008F2C20" w:rsidRPr="008D08DE" w:rsidRDefault="008F2C20" w:rsidP="008F2C20">
            <w:pPr>
              <w:ind w:firstLine="360"/>
              <w:rPr>
                <w:rFonts w:ascii="Courier New" w:hAnsi="Courier New" w:cs="Courier New"/>
              </w:rPr>
            </w:pPr>
            <w:r w:rsidRPr="008D08DE">
              <w:t>Морфология</w:t>
            </w:r>
          </w:p>
        </w:tc>
        <w:tc>
          <w:tcPr>
            <w:tcW w:w="1134" w:type="dxa"/>
            <w:tcBorders>
              <w:top w:val="single" w:sz="4" w:space="0" w:color="auto"/>
              <w:left w:val="single" w:sz="4" w:space="0" w:color="auto"/>
              <w:bottom w:val="nil"/>
              <w:right w:val="nil"/>
            </w:tcBorders>
            <w:vAlign w:val="center"/>
          </w:tcPr>
          <w:p w14:paraId="2C5415ED" w14:textId="77777777" w:rsidR="008F2C20" w:rsidRPr="008D08DE" w:rsidRDefault="008F2C20" w:rsidP="008F2C20">
            <w:pPr>
              <w:ind w:firstLine="360"/>
              <w:rPr>
                <w:rFonts w:ascii="Courier New" w:hAnsi="Courier New" w:cs="Courier New"/>
              </w:rPr>
            </w:pPr>
            <w:r w:rsidRPr="008D08DE">
              <w:t>43</w:t>
            </w:r>
          </w:p>
        </w:tc>
        <w:tc>
          <w:tcPr>
            <w:tcW w:w="992" w:type="dxa"/>
            <w:tcBorders>
              <w:top w:val="single" w:sz="4" w:space="0" w:color="auto"/>
              <w:left w:val="single" w:sz="4" w:space="0" w:color="auto"/>
              <w:bottom w:val="nil"/>
              <w:right w:val="nil"/>
            </w:tcBorders>
          </w:tcPr>
          <w:p w14:paraId="30DA0010"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364143EC"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single" w:sz="4" w:space="0" w:color="auto"/>
              <w:right w:val="single" w:sz="4" w:space="0" w:color="auto"/>
            </w:tcBorders>
            <w:vAlign w:val="bottom"/>
          </w:tcPr>
          <w:p w14:paraId="695465C3" w14:textId="2DD9CCDD" w:rsidR="008F2C20" w:rsidRPr="008D08DE" w:rsidRDefault="008F2C20" w:rsidP="008F2C20">
            <w:pPr>
              <w:jc w:val="center"/>
              <w:rPr>
                <w:rFonts w:ascii="Courier New" w:hAnsi="Courier New" w:cs="Courier New"/>
              </w:rPr>
            </w:pPr>
            <w:r w:rsidRPr="008D08DE">
              <w:t>Наблюдение, опрос</w:t>
            </w:r>
          </w:p>
        </w:tc>
      </w:tr>
      <w:tr w:rsidR="00A41FF1" w:rsidRPr="008D08DE" w14:paraId="77125036" w14:textId="77777777" w:rsidTr="008F2C20">
        <w:trPr>
          <w:trHeight w:val="254"/>
        </w:trPr>
        <w:tc>
          <w:tcPr>
            <w:tcW w:w="1135" w:type="dxa"/>
            <w:tcBorders>
              <w:top w:val="single" w:sz="4" w:space="0" w:color="auto"/>
              <w:left w:val="single" w:sz="4" w:space="0" w:color="auto"/>
              <w:bottom w:val="nil"/>
              <w:right w:val="nil"/>
            </w:tcBorders>
            <w:vAlign w:val="center"/>
          </w:tcPr>
          <w:p w14:paraId="1665768A" w14:textId="77777777" w:rsidR="008F2C20" w:rsidRPr="008D08DE" w:rsidRDefault="008F2C20" w:rsidP="008F2C20">
            <w:pPr>
              <w:jc w:val="center"/>
              <w:rPr>
                <w:rFonts w:ascii="Courier New" w:hAnsi="Courier New" w:cs="Courier New"/>
              </w:rPr>
            </w:pPr>
            <w:r w:rsidRPr="008D08DE">
              <w:t>6</w:t>
            </w:r>
          </w:p>
        </w:tc>
        <w:tc>
          <w:tcPr>
            <w:tcW w:w="3402" w:type="dxa"/>
            <w:tcBorders>
              <w:top w:val="single" w:sz="4" w:space="0" w:color="auto"/>
              <w:left w:val="single" w:sz="4" w:space="0" w:color="auto"/>
              <w:bottom w:val="nil"/>
              <w:right w:val="nil"/>
            </w:tcBorders>
            <w:vAlign w:val="center"/>
          </w:tcPr>
          <w:p w14:paraId="4D81387D" w14:textId="77777777" w:rsidR="008F2C20" w:rsidRPr="008D08DE" w:rsidRDefault="008F2C20" w:rsidP="008F2C20">
            <w:pPr>
              <w:ind w:firstLine="360"/>
              <w:rPr>
                <w:rFonts w:ascii="Courier New" w:hAnsi="Courier New" w:cs="Courier New"/>
              </w:rPr>
            </w:pPr>
            <w:r w:rsidRPr="008D08DE">
              <w:t>Синтаксис</w:t>
            </w:r>
          </w:p>
        </w:tc>
        <w:tc>
          <w:tcPr>
            <w:tcW w:w="1134" w:type="dxa"/>
            <w:tcBorders>
              <w:top w:val="single" w:sz="4" w:space="0" w:color="auto"/>
              <w:left w:val="single" w:sz="4" w:space="0" w:color="auto"/>
              <w:bottom w:val="nil"/>
              <w:right w:val="nil"/>
            </w:tcBorders>
            <w:vAlign w:val="center"/>
          </w:tcPr>
          <w:p w14:paraId="716101A1" w14:textId="77777777" w:rsidR="008F2C20" w:rsidRPr="008D08DE" w:rsidRDefault="008F2C20" w:rsidP="008F2C20">
            <w:pPr>
              <w:ind w:firstLine="360"/>
              <w:rPr>
                <w:rFonts w:ascii="Courier New" w:hAnsi="Courier New" w:cs="Courier New"/>
              </w:rPr>
            </w:pPr>
            <w:r w:rsidRPr="008D08DE">
              <w:t>13</w:t>
            </w:r>
          </w:p>
        </w:tc>
        <w:tc>
          <w:tcPr>
            <w:tcW w:w="992" w:type="dxa"/>
            <w:tcBorders>
              <w:top w:val="single" w:sz="4" w:space="0" w:color="auto"/>
              <w:left w:val="single" w:sz="4" w:space="0" w:color="auto"/>
              <w:bottom w:val="nil"/>
              <w:right w:val="nil"/>
            </w:tcBorders>
          </w:tcPr>
          <w:p w14:paraId="31885EBF" w14:textId="77777777" w:rsidR="008F2C20" w:rsidRPr="008D08DE" w:rsidRDefault="008F2C20" w:rsidP="008F2C20">
            <w:pPr>
              <w:rPr>
                <w:rFonts w:ascii="Courier New" w:hAnsi="Courier New" w:cs="Courier New"/>
              </w:rPr>
            </w:pPr>
          </w:p>
        </w:tc>
        <w:tc>
          <w:tcPr>
            <w:tcW w:w="1701" w:type="dxa"/>
            <w:tcBorders>
              <w:top w:val="single" w:sz="4" w:space="0" w:color="auto"/>
              <w:left w:val="single" w:sz="4" w:space="0" w:color="auto"/>
              <w:bottom w:val="nil"/>
              <w:right w:val="nil"/>
            </w:tcBorders>
          </w:tcPr>
          <w:p w14:paraId="57A79688"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5F5C6818" w14:textId="17950BBC" w:rsidR="008F2C20" w:rsidRPr="008D08DE" w:rsidRDefault="008F2C20" w:rsidP="008F2C20">
            <w:pPr>
              <w:jc w:val="center"/>
              <w:rPr>
                <w:rFonts w:ascii="Courier New" w:hAnsi="Courier New" w:cs="Courier New"/>
              </w:rPr>
            </w:pPr>
            <w:r w:rsidRPr="008D08DE">
              <w:t>Наблюдение, опрос</w:t>
            </w:r>
          </w:p>
        </w:tc>
      </w:tr>
      <w:tr w:rsidR="002C2CCA" w:rsidRPr="008D08DE" w14:paraId="5A956C3C" w14:textId="77777777" w:rsidTr="00643E38">
        <w:trPr>
          <w:trHeight w:val="399"/>
        </w:trPr>
        <w:tc>
          <w:tcPr>
            <w:tcW w:w="1135" w:type="dxa"/>
            <w:tcBorders>
              <w:top w:val="single" w:sz="4" w:space="0" w:color="auto"/>
              <w:left w:val="single" w:sz="4" w:space="0" w:color="auto"/>
              <w:bottom w:val="nil"/>
              <w:right w:val="nil"/>
            </w:tcBorders>
            <w:vAlign w:val="center"/>
          </w:tcPr>
          <w:p w14:paraId="149C0C40" w14:textId="77777777" w:rsidR="002C2CCA" w:rsidRPr="008D08DE" w:rsidRDefault="002C2CCA" w:rsidP="002C2CCA">
            <w:pPr>
              <w:jc w:val="center"/>
              <w:rPr>
                <w:rFonts w:ascii="Courier New" w:hAnsi="Courier New" w:cs="Courier New"/>
              </w:rPr>
            </w:pPr>
            <w:r w:rsidRPr="008D08DE">
              <w:t>7</w:t>
            </w:r>
          </w:p>
        </w:tc>
        <w:tc>
          <w:tcPr>
            <w:tcW w:w="3402" w:type="dxa"/>
            <w:tcBorders>
              <w:top w:val="single" w:sz="4" w:space="0" w:color="auto"/>
              <w:left w:val="single" w:sz="4" w:space="0" w:color="auto"/>
              <w:bottom w:val="nil"/>
              <w:right w:val="nil"/>
            </w:tcBorders>
            <w:vAlign w:val="center"/>
          </w:tcPr>
          <w:p w14:paraId="418EA4A1" w14:textId="77777777" w:rsidR="002C2CCA" w:rsidRPr="002C2CCA" w:rsidRDefault="002C2CCA" w:rsidP="002C2CCA">
            <w:pPr>
              <w:ind w:firstLine="360"/>
            </w:pPr>
            <w:r w:rsidRPr="002C2CCA">
              <w:t>Орфография и пунктуация</w:t>
            </w:r>
          </w:p>
        </w:tc>
        <w:tc>
          <w:tcPr>
            <w:tcW w:w="1134" w:type="dxa"/>
            <w:tcBorders>
              <w:top w:val="single" w:sz="4" w:space="0" w:color="auto"/>
              <w:left w:val="single" w:sz="4" w:space="0" w:color="auto"/>
              <w:bottom w:val="single" w:sz="4" w:space="0" w:color="auto"/>
              <w:right w:val="nil"/>
            </w:tcBorders>
            <w:vAlign w:val="center"/>
          </w:tcPr>
          <w:p w14:paraId="184E82DE" w14:textId="09355520" w:rsidR="002C2CCA" w:rsidRPr="002C2CCA" w:rsidRDefault="002C2CCA" w:rsidP="002C2CCA">
            <w:pPr>
              <w:ind w:firstLine="360"/>
            </w:pPr>
            <w:r w:rsidRPr="002C2CCA">
              <w:t>67</w:t>
            </w:r>
          </w:p>
        </w:tc>
        <w:tc>
          <w:tcPr>
            <w:tcW w:w="992" w:type="dxa"/>
            <w:tcBorders>
              <w:top w:val="single" w:sz="4" w:space="0" w:color="auto"/>
              <w:left w:val="single" w:sz="4" w:space="0" w:color="auto"/>
              <w:bottom w:val="single" w:sz="4" w:space="0" w:color="auto"/>
              <w:right w:val="nil"/>
            </w:tcBorders>
            <w:vAlign w:val="center"/>
          </w:tcPr>
          <w:p w14:paraId="16FF31FA" w14:textId="58E1071D" w:rsidR="002C2CCA" w:rsidRPr="002C2CCA" w:rsidRDefault="002C2CCA" w:rsidP="002C2CCA">
            <w:r w:rsidRPr="002C2CCA">
              <w:t xml:space="preserve">      5</w:t>
            </w:r>
          </w:p>
        </w:tc>
        <w:tc>
          <w:tcPr>
            <w:tcW w:w="1701" w:type="dxa"/>
            <w:tcBorders>
              <w:top w:val="single" w:sz="4" w:space="0" w:color="auto"/>
              <w:left w:val="single" w:sz="4" w:space="0" w:color="auto"/>
              <w:bottom w:val="nil"/>
              <w:right w:val="nil"/>
            </w:tcBorders>
          </w:tcPr>
          <w:p w14:paraId="572D078E" w14:textId="77777777" w:rsidR="002C2CCA" w:rsidRPr="008D08DE" w:rsidRDefault="002C2CCA" w:rsidP="002C2CCA">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721995D1" w14:textId="4BEFEFC8" w:rsidR="002C2CCA" w:rsidRPr="008D08DE" w:rsidRDefault="002C2CCA" w:rsidP="002C2CCA">
            <w:pPr>
              <w:jc w:val="center"/>
              <w:rPr>
                <w:rFonts w:ascii="Courier New" w:hAnsi="Courier New" w:cs="Courier New"/>
              </w:rPr>
            </w:pPr>
            <w:r w:rsidRPr="008D08DE">
              <w:t>Наблюдение, опрос</w:t>
            </w:r>
          </w:p>
        </w:tc>
      </w:tr>
      <w:tr w:rsidR="002C2CCA" w:rsidRPr="008D08DE" w14:paraId="0E521BB4" w14:textId="77777777" w:rsidTr="008F2C20">
        <w:trPr>
          <w:trHeight w:val="277"/>
        </w:trPr>
        <w:tc>
          <w:tcPr>
            <w:tcW w:w="1135" w:type="dxa"/>
            <w:tcBorders>
              <w:top w:val="single" w:sz="4" w:space="0" w:color="auto"/>
              <w:left w:val="single" w:sz="4" w:space="0" w:color="auto"/>
              <w:bottom w:val="nil"/>
              <w:right w:val="nil"/>
            </w:tcBorders>
            <w:vAlign w:val="center"/>
          </w:tcPr>
          <w:p w14:paraId="316616A2" w14:textId="77777777" w:rsidR="002C2CCA" w:rsidRPr="008D08DE" w:rsidRDefault="002C2CCA" w:rsidP="002C2CCA">
            <w:pPr>
              <w:jc w:val="center"/>
              <w:rPr>
                <w:rFonts w:ascii="Courier New" w:hAnsi="Courier New" w:cs="Courier New"/>
              </w:rPr>
            </w:pPr>
            <w:r w:rsidRPr="008D08DE">
              <w:t>8</w:t>
            </w:r>
          </w:p>
        </w:tc>
        <w:tc>
          <w:tcPr>
            <w:tcW w:w="3402" w:type="dxa"/>
            <w:tcBorders>
              <w:top w:val="single" w:sz="4" w:space="0" w:color="auto"/>
              <w:left w:val="single" w:sz="4" w:space="0" w:color="auto"/>
              <w:bottom w:val="nil"/>
              <w:right w:val="nil"/>
            </w:tcBorders>
            <w:vAlign w:val="center"/>
          </w:tcPr>
          <w:p w14:paraId="347F20B7" w14:textId="77777777" w:rsidR="002C2CCA" w:rsidRPr="008D08DE" w:rsidRDefault="002C2CCA" w:rsidP="002C2CCA">
            <w:pPr>
              <w:ind w:firstLine="360"/>
              <w:rPr>
                <w:rFonts w:ascii="Courier New" w:hAnsi="Courier New" w:cs="Courier New"/>
              </w:rPr>
            </w:pPr>
            <w:r w:rsidRPr="008D08DE">
              <w:t>Развитие речи</w:t>
            </w:r>
          </w:p>
        </w:tc>
        <w:tc>
          <w:tcPr>
            <w:tcW w:w="1134" w:type="dxa"/>
            <w:tcBorders>
              <w:top w:val="single" w:sz="4" w:space="0" w:color="auto"/>
              <w:left w:val="single" w:sz="4" w:space="0" w:color="auto"/>
              <w:bottom w:val="nil"/>
              <w:right w:val="nil"/>
            </w:tcBorders>
            <w:vAlign w:val="center"/>
          </w:tcPr>
          <w:p w14:paraId="0C16DA7C" w14:textId="77777777" w:rsidR="002C2CCA" w:rsidRPr="008D08DE" w:rsidRDefault="002C2CCA" w:rsidP="002C2CCA">
            <w:pPr>
              <w:ind w:firstLine="360"/>
              <w:rPr>
                <w:rFonts w:ascii="Courier New" w:hAnsi="Courier New" w:cs="Courier New"/>
              </w:rPr>
            </w:pPr>
            <w:r w:rsidRPr="008D08DE">
              <w:t>30</w:t>
            </w:r>
          </w:p>
        </w:tc>
        <w:tc>
          <w:tcPr>
            <w:tcW w:w="992" w:type="dxa"/>
            <w:tcBorders>
              <w:top w:val="single" w:sz="4" w:space="0" w:color="auto"/>
              <w:left w:val="single" w:sz="4" w:space="0" w:color="auto"/>
              <w:bottom w:val="nil"/>
              <w:right w:val="nil"/>
            </w:tcBorders>
          </w:tcPr>
          <w:p w14:paraId="63C87DE4" w14:textId="77777777" w:rsidR="002C2CCA" w:rsidRPr="008D08DE" w:rsidRDefault="002C2CCA" w:rsidP="002C2CCA">
            <w:pPr>
              <w:rPr>
                <w:rFonts w:ascii="Courier New" w:hAnsi="Courier New" w:cs="Courier New"/>
              </w:rPr>
            </w:pPr>
          </w:p>
        </w:tc>
        <w:tc>
          <w:tcPr>
            <w:tcW w:w="1701" w:type="dxa"/>
            <w:tcBorders>
              <w:top w:val="single" w:sz="4" w:space="0" w:color="auto"/>
              <w:left w:val="single" w:sz="4" w:space="0" w:color="auto"/>
              <w:bottom w:val="nil"/>
              <w:right w:val="nil"/>
            </w:tcBorders>
          </w:tcPr>
          <w:p w14:paraId="1D929289" w14:textId="77777777" w:rsidR="002C2CCA" w:rsidRPr="008D08DE" w:rsidRDefault="002C2CCA" w:rsidP="002C2CCA">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41AC6958" w14:textId="4ECEA63E" w:rsidR="002C2CCA" w:rsidRPr="008D08DE" w:rsidRDefault="002C2CCA" w:rsidP="002C2CCA">
            <w:pPr>
              <w:jc w:val="center"/>
              <w:rPr>
                <w:rFonts w:ascii="Courier New" w:hAnsi="Courier New" w:cs="Courier New"/>
              </w:rPr>
            </w:pPr>
            <w:r w:rsidRPr="008D08DE">
              <w:t>Наблюдение, опрос</w:t>
            </w:r>
          </w:p>
        </w:tc>
      </w:tr>
      <w:tr w:rsidR="002C2CCA" w:rsidRPr="008D08DE" w14:paraId="3974C98F" w14:textId="77777777" w:rsidTr="008F2C20">
        <w:trPr>
          <w:trHeight w:val="686"/>
        </w:trPr>
        <w:tc>
          <w:tcPr>
            <w:tcW w:w="4537" w:type="dxa"/>
            <w:gridSpan w:val="2"/>
            <w:tcBorders>
              <w:top w:val="single" w:sz="4" w:space="0" w:color="auto"/>
              <w:left w:val="single" w:sz="4" w:space="0" w:color="auto"/>
              <w:bottom w:val="single" w:sz="4" w:space="0" w:color="auto"/>
              <w:right w:val="nil"/>
            </w:tcBorders>
            <w:vAlign w:val="center"/>
          </w:tcPr>
          <w:p w14:paraId="3A47349B" w14:textId="77777777" w:rsidR="002C2CCA" w:rsidRPr="008D08DE" w:rsidRDefault="002C2CCA" w:rsidP="002C2CCA">
            <w:pPr>
              <w:spacing w:line="276" w:lineRule="auto"/>
              <w:rPr>
                <w:rFonts w:ascii="Courier New" w:hAnsi="Courier New" w:cs="Courier New"/>
                <w:b/>
                <w:bCs/>
              </w:rPr>
            </w:pPr>
            <w:r w:rsidRPr="008D08DE">
              <w:rPr>
                <w:b/>
                <w:bCs/>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58B9E5DD" w14:textId="77777777" w:rsidR="002C2CCA" w:rsidRPr="008D08DE" w:rsidRDefault="002C2CCA" w:rsidP="002C2CCA">
            <w:pPr>
              <w:ind w:firstLine="360"/>
              <w:rPr>
                <w:rFonts w:ascii="Courier New" w:hAnsi="Courier New" w:cs="Courier New"/>
                <w:b/>
                <w:bCs/>
              </w:rPr>
            </w:pPr>
            <w:r w:rsidRPr="008D08DE">
              <w:rPr>
                <w:b/>
                <w:bCs/>
              </w:rPr>
              <w:t>170</w:t>
            </w:r>
          </w:p>
        </w:tc>
        <w:tc>
          <w:tcPr>
            <w:tcW w:w="992" w:type="dxa"/>
            <w:tcBorders>
              <w:top w:val="single" w:sz="4" w:space="0" w:color="auto"/>
              <w:left w:val="single" w:sz="4" w:space="0" w:color="auto"/>
              <w:bottom w:val="single" w:sz="4" w:space="0" w:color="auto"/>
              <w:right w:val="nil"/>
            </w:tcBorders>
            <w:vAlign w:val="center"/>
          </w:tcPr>
          <w:p w14:paraId="6EB43B08" w14:textId="77777777" w:rsidR="002C2CCA" w:rsidRPr="008D08DE" w:rsidRDefault="002C2CCA" w:rsidP="002C2CCA">
            <w:pPr>
              <w:ind w:firstLine="360"/>
              <w:rPr>
                <w:rFonts w:ascii="Courier New" w:hAnsi="Courier New" w:cs="Courier New"/>
                <w:b/>
                <w:bCs/>
              </w:rPr>
            </w:pPr>
            <w:r w:rsidRPr="008D08DE">
              <w:rPr>
                <w:b/>
                <w:bCs/>
              </w:rPr>
              <w:t>5</w:t>
            </w:r>
          </w:p>
        </w:tc>
        <w:tc>
          <w:tcPr>
            <w:tcW w:w="1701" w:type="dxa"/>
            <w:tcBorders>
              <w:top w:val="single" w:sz="4" w:space="0" w:color="auto"/>
              <w:left w:val="single" w:sz="4" w:space="0" w:color="auto"/>
              <w:bottom w:val="single" w:sz="4" w:space="0" w:color="auto"/>
              <w:right w:val="nil"/>
            </w:tcBorders>
            <w:vAlign w:val="center"/>
          </w:tcPr>
          <w:p w14:paraId="13498364" w14:textId="77777777" w:rsidR="002C2CCA" w:rsidRPr="008D08DE" w:rsidRDefault="002C2CCA" w:rsidP="002C2CCA">
            <w:pPr>
              <w:ind w:firstLine="360"/>
              <w:rPr>
                <w:rFonts w:ascii="Courier New" w:hAnsi="Courier New" w:cs="Courier New"/>
                <w:b/>
                <w:bCs/>
              </w:rPr>
            </w:pPr>
            <w:r w:rsidRPr="008D08DE">
              <w:rPr>
                <w:b/>
                <w:bCs/>
              </w:rPr>
              <w:t>0</w:t>
            </w:r>
          </w:p>
        </w:tc>
        <w:tc>
          <w:tcPr>
            <w:tcW w:w="1559" w:type="dxa"/>
            <w:tcBorders>
              <w:top w:val="single" w:sz="4" w:space="0" w:color="auto"/>
              <w:left w:val="single" w:sz="4" w:space="0" w:color="auto"/>
              <w:bottom w:val="single" w:sz="4" w:space="0" w:color="auto"/>
              <w:right w:val="single" w:sz="4" w:space="0" w:color="auto"/>
            </w:tcBorders>
          </w:tcPr>
          <w:p w14:paraId="064252F2" w14:textId="77777777" w:rsidR="002C2CCA" w:rsidRPr="008D08DE" w:rsidRDefault="002C2CCA" w:rsidP="002C2CCA">
            <w:pPr>
              <w:rPr>
                <w:rFonts w:ascii="Courier New" w:hAnsi="Courier New" w:cs="Courier New"/>
              </w:rPr>
            </w:pPr>
          </w:p>
        </w:tc>
      </w:tr>
    </w:tbl>
    <w:p w14:paraId="79D2938F" w14:textId="77777777" w:rsidR="00901DCC" w:rsidRPr="008D08DE" w:rsidRDefault="00901DCC" w:rsidP="00B731BF">
      <w:pPr>
        <w:shd w:val="clear" w:color="auto" w:fill="FFFFFF"/>
        <w:ind w:right="-28"/>
        <w:rPr>
          <w:b/>
          <w:bCs/>
        </w:rPr>
      </w:pPr>
    </w:p>
    <w:p w14:paraId="1EFD9969" w14:textId="2BAB4B86" w:rsidR="00164422" w:rsidRPr="008D08DE" w:rsidRDefault="003245C1" w:rsidP="00A02FC9">
      <w:pPr>
        <w:pStyle w:val="aa"/>
        <w:shd w:val="clear" w:color="auto" w:fill="FFFFFF"/>
        <w:spacing w:before="0" w:beforeAutospacing="0" w:after="0" w:afterAutospacing="0"/>
        <w:ind w:right="-28"/>
        <w:jc w:val="both"/>
        <w:rPr>
          <w:b/>
        </w:rPr>
      </w:pPr>
      <w:r w:rsidRPr="008D08DE">
        <w:rPr>
          <w:b/>
        </w:rPr>
        <w:t>4 год обучения</w:t>
      </w:r>
    </w:p>
    <w:p w14:paraId="17EB6C58" w14:textId="77777777" w:rsidR="00901DCC" w:rsidRPr="008D08DE" w:rsidRDefault="00901DCC" w:rsidP="00A02FC9">
      <w:pPr>
        <w:pStyle w:val="aa"/>
        <w:shd w:val="clear" w:color="auto" w:fill="FFFFFF"/>
        <w:spacing w:before="0" w:beforeAutospacing="0" w:after="0" w:afterAutospacing="0"/>
        <w:ind w:right="-28"/>
        <w:jc w:val="both"/>
        <w:rPr>
          <w:b/>
        </w:rPr>
      </w:pPr>
    </w:p>
    <w:tbl>
      <w:tblPr>
        <w:tblW w:w="0" w:type="auto"/>
        <w:tblInd w:w="-5" w:type="dxa"/>
        <w:tblLayout w:type="fixed"/>
        <w:tblCellMar>
          <w:left w:w="0" w:type="dxa"/>
          <w:right w:w="0" w:type="dxa"/>
        </w:tblCellMar>
        <w:tblLook w:val="0000" w:firstRow="0" w:lastRow="0" w:firstColumn="0" w:lastColumn="0" w:noHBand="0" w:noVBand="0"/>
      </w:tblPr>
      <w:tblGrid>
        <w:gridCol w:w="1296"/>
        <w:gridCol w:w="2957"/>
        <w:gridCol w:w="1134"/>
        <w:gridCol w:w="992"/>
        <w:gridCol w:w="1418"/>
        <w:gridCol w:w="1559"/>
      </w:tblGrid>
      <w:tr w:rsidR="00A41FF1" w:rsidRPr="008D08DE" w14:paraId="6AE5E7DB" w14:textId="77777777" w:rsidTr="00347F4E">
        <w:trPr>
          <w:trHeight w:val="370"/>
        </w:trPr>
        <w:tc>
          <w:tcPr>
            <w:tcW w:w="1296" w:type="dxa"/>
            <w:vMerge w:val="restart"/>
            <w:tcBorders>
              <w:top w:val="single" w:sz="4" w:space="0" w:color="auto"/>
              <w:left w:val="single" w:sz="4" w:space="0" w:color="auto"/>
              <w:bottom w:val="nil"/>
              <w:right w:val="nil"/>
            </w:tcBorders>
            <w:vAlign w:val="center"/>
          </w:tcPr>
          <w:p w14:paraId="569ECE3E" w14:textId="77777777" w:rsidR="00901DCC" w:rsidRPr="008D08DE" w:rsidRDefault="00901DCC" w:rsidP="00901DCC">
            <w:pPr>
              <w:ind w:firstLine="360"/>
              <w:rPr>
                <w:rFonts w:ascii="Courier New" w:hAnsi="Courier New" w:cs="Courier New"/>
              </w:rPr>
            </w:pPr>
            <w:r w:rsidRPr="008D08DE">
              <w:rPr>
                <w:b/>
                <w:bCs/>
              </w:rPr>
              <w:lastRenderedPageBreak/>
              <w:t>№ п/п</w:t>
            </w:r>
          </w:p>
        </w:tc>
        <w:tc>
          <w:tcPr>
            <w:tcW w:w="2957" w:type="dxa"/>
            <w:vMerge w:val="restart"/>
            <w:tcBorders>
              <w:top w:val="single" w:sz="4" w:space="0" w:color="auto"/>
              <w:left w:val="single" w:sz="4" w:space="0" w:color="auto"/>
              <w:bottom w:val="nil"/>
              <w:right w:val="nil"/>
            </w:tcBorders>
            <w:vAlign w:val="center"/>
          </w:tcPr>
          <w:p w14:paraId="255B065A" w14:textId="77777777" w:rsidR="00901DCC" w:rsidRPr="008D08DE" w:rsidRDefault="00901DCC" w:rsidP="00901DCC">
            <w:pPr>
              <w:spacing w:line="276" w:lineRule="auto"/>
              <w:rPr>
                <w:rFonts w:ascii="Courier New" w:hAnsi="Courier New" w:cs="Courier New"/>
              </w:rPr>
            </w:pPr>
            <w:r w:rsidRPr="008D08DE">
              <w:rPr>
                <w:b/>
                <w:bCs/>
              </w:rPr>
              <w:t>Наименование разделов и тем программы</w:t>
            </w:r>
          </w:p>
        </w:tc>
        <w:tc>
          <w:tcPr>
            <w:tcW w:w="3544" w:type="dxa"/>
            <w:gridSpan w:val="3"/>
            <w:tcBorders>
              <w:top w:val="single" w:sz="4" w:space="0" w:color="auto"/>
              <w:left w:val="single" w:sz="4" w:space="0" w:color="auto"/>
              <w:bottom w:val="nil"/>
              <w:right w:val="nil"/>
            </w:tcBorders>
            <w:vAlign w:val="center"/>
          </w:tcPr>
          <w:p w14:paraId="300F7EC4" w14:textId="77777777" w:rsidR="00901DCC" w:rsidRPr="008D08DE" w:rsidRDefault="00901DCC" w:rsidP="00901DCC">
            <w:pPr>
              <w:rPr>
                <w:rFonts w:ascii="Courier New" w:hAnsi="Courier New" w:cs="Courier New"/>
              </w:rPr>
            </w:pPr>
            <w:r w:rsidRPr="008D08DE">
              <w:rPr>
                <w:b/>
                <w:bCs/>
              </w:rPr>
              <w:t>Количество часов</w:t>
            </w:r>
          </w:p>
        </w:tc>
        <w:tc>
          <w:tcPr>
            <w:tcW w:w="1559" w:type="dxa"/>
            <w:vMerge w:val="restart"/>
            <w:tcBorders>
              <w:top w:val="single" w:sz="4" w:space="0" w:color="auto"/>
              <w:left w:val="single" w:sz="4" w:space="0" w:color="auto"/>
              <w:bottom w:val="nil"/>
              <w:right w:val="single" w:sz="4" w:space="0" w:color="auto"/>
            </w:tcBorders>
          </w:tcPr>
          <w:p w14:paraId="5D7EF766" w14:textId="77777777" w:rsidR="00901DCC" w:rsidRPr="008D08DE" w:rsidRDefault="00901DCC" w:rsidP="00901DCC">
            <w:pPr>
              <w:spacing w:line="276" w:lineRule="auto"/>
              <w:rPr>
                <w:rFonts w:ascii="Courier New" w:hAnsi="Courier New" w:cs="Courier New"/>
              </w:rPr>
            </w:pPr>
            <w:r w:rsidRPr="008D08DE">
              <w:rPr>
                <w:b/>
                <w:bCs/>
              </w:rPr>
              <w:t>Электронные (цифровые) образовательные ресурсы</w:t>
            </w:r>
          </w:p>
        </w:tc>
      </w:tr>
      <w:tr w:rsidR="00A41FF1" w:rsidRPr="008D08DE" w14:paraId="755025DE" w14:textId="77777777" w:rsidTr="00347F4E">
        <w:trPr>
          <w:trHeight w:val="742"/>
        </w:trPr>
        <w:tc>
          <w:tcPr>
            <w:tcW w:w="1296" w:type="dxa"/>
            <w:vMerge/>
            <w:tcBorders>
              <w:top w:val="nil"/>
              <w:left w:val="single" w:sz="4" w:space="0" w:color="auto"/>
              <w:bottom w:val="nil"/>
              <w:right w:val="nil"/>
            </w:tcBorders>
            <w:vAlign w:val="center"/>
          </w:tcPr>
          <w:p w14:paraId="10FCBAAB" w14:textId="77777777" w:rsidR="00901DCC" w:rsidRPr="008D08DE" w:rsidRDefault="00901DCC" w:rsidP="00901DCC">
            <w:pPr>
              <w:spacing w:line="276" w:lineRule="auto"/>
              <w:rPr>
                <w:rFonts w:ascii="Courier New" w:hAnsi="Courier New" w:cs="Courier New"/>
              </w:rPr>
            </w:pPr>
          </w:p>
        </w:tc>
        <w:tc>
          <w:tcPr>
            <w:tcW w:w="2957" w:type="dxa"/>
            <w:vMerge/>
            <w:tcBorders>
              <w:top w:val="nil"/>
              <w:left w:val="single" w:sz="4" w:space="0" w:color="auto"/>
              <w:bottom w:val="nil"/>
              <w:right w:val="nil"/>
            </w:tcBorders>
            <w:vAlign w:val="center"/>
          </w:tcPr>
          <w:p w14:paraId="4A91DA35" w14:textId="77777777" w:rsidR="00901DCC" w:rsidRPr="008D08DE" w:rsidRDefault="00901DCC" w:rsidP="00901DCC">
            <w:pPr>
              <w:spacing w:line="276" w:lineRule="auto"/>
              <w:rPr>
                <w:rFonts w:ascii="Courier New" w:hAnsi="Courier New" w:cs="Courier New"/>
              </w:rPr>
            </w:pPr>
          </w:p>
        </w:tc>
        <w:tc>
          <w:tcPr>
            <w:tcW w:w="1134" w:type="dxa"/>
            <w:tcBorders>
              <w:top w:val="single" w:sz="4" w:space="0" w:color="auto"/>
              <w:left w:val="single" w:sz="4" w:space="0" w:color="auto"/>
              <w:bottom w:val="nil"/>
              <w:right w:val="nil"/>
            </w:tcBorders>
            <w:vAlign w:val="center"/>
          </w:tcPr>
          <w:p w14:paraId="586D03E9" w14:textId="77777777" w:rsidR="00901DCC" w:rsidRPr="008D08DE" w:rsidRDefault="00901DCC" w:rsidP="00901DCC">
            <w:pPr>
              <w:ind w:firstLine="360"/>
              <w:rPr>
                <w:rFonts w:ascii="Courier New" w:hAnsi="Courier New" w:cs="Courier New"/>
              </w:rPr>
            </w:pPr>
            <w:r w:rsidRPr="008D08DE">
              <w:rPr>
                <w:b/>
                <w:bCs/>
              </w:rPr>
              <w:t>Всего</w:t>
            </w:r>
          </w:p>
        </w:tc>
        <w:tc>
          <w:tcPr>
            <w:tcW w:w="992" w:type="dxa"/>
            <w:tcBorders>
              <w:top w:val="single" w:sz="4" w:space="0" w:color="auto"/>
              <w:left w:val="single" w:sz="4" w:space="0" w:color="auto"/>
              <w:bottom w:val="nil"/>
              <w:right w:val="nil"/>
            </w:tcBorders>
            <w:vAlign w:val="center"/>
          </w:tcPr>
          <w:p w14:paraId="693BE79F" w14:textId="11844E9C" w:rsidR="00901DCC" w:rsidRPr="008D08DE" w:rsidRDefault="00347F4E" w:rsidP="00901DCC">
            <w:pPr>
              <w:spacing w:line="276" w:lineRule="auto"/>
              <w:rPr>
                <w:rFonts w:ascii="Courier New" w:hAnsi="Courier New" w:cs="Courier New"/>
              </w:rPr>
            </w:pPr>
            <w:r w:rsidRPr="008D08DE">
              <w:rPr>
                <w:b/>
                <w:bCs/>
              </w:rPr>
              <w:t>Теория</w:t>
            </w:r>
          </w:p>
        </w:tc>
        <w:tc>
          <w:tcPr>
            <w:tcW w:w="1418" w:type="dxa"/>
            <w:tcBorders>
              <w:top w:val="single" w:sz="4" w:space="0" w:color="auto"/>
              <w:left w:val="single" w:sz="4" w:space="0" w:color="auto"/>
              <w:bottom w:val="nil"/>
              <w:right w:val="nil"/>
            </w:tcBorders>
            <w:vAlign w:val="center"/>
          </w:tcPr>
          <w:p w14:paraId="3A31A0C5" w14:textId="77777777" w:rsidR="00901DCC" w:rsidRPr="008D08DE" w:rsidRDefault="00901DCC" w:rsidP="00901DCC">
            <w:pPr>
              <w:spacing w:line="276" w:lineRule="auto"/>
              <w:rPr>
                <w:rFonts w:ascii="Courier New" w:hAnsi="Courier New" w:cs="Courier New"/>
              </w:rPr>
            </w:pPr>
            <w:r w:rsidRPr="008D08DE">
              <w:rPr>
                <w:b/>
                <w:bCs/>
              </w:rPr>
              <w:t>Практические работы</w:t>
            </w:r>
          </w:p>
        </w:tc>
        <w:tc>
          <w:tcPr>
            <w:tcW w:w="1559" w:type="dxa"/>
            <w:vMerge/>
            <w:tcBorders>
              <w:top w:val="nil"/>
              <w:left w:val="single" w:sz="4" w:space="0" w:color="auto"/>
              <w:bottom w:val="nil"/>
              <w:right w:val="single" w:sz="4" w:space="0" w:color="auto"/>
            </w:tcBorders>
          </w:tcPr>
          <w:p w14:paraId="1CF16F86" w14:textId="77777777" w:rsidR="00901DCC" w:rsidRPr="008D08DE" w:rsidRDefault="00901DCC" w:rsidP="00901DCC">
            <w:pPr>
              <w:spacing w:line="276" w:lineRule="auto"/>
              <w:rPr>
                <w:rFonts w:ascii="Courier New" w:hAnsi="Courier New" w:cs="Courier New"/>
              </w:rPr>
            </w:pPr>
          </w:p>
        </w:tc>
      </w:tr>
      <w:tr w:rsidR="00A41FF1" w:rsidRPr="008D08DE" w14:paraId="08C389C2" w14:textId="77777777" w:rsidTr="00347F4E">
        <w:trPr>
          <w:trHeight w:val="259"/>
        </w:trPr>
        <w:tc>
          <w:tcPr>
            <w:tcW w:w="1296" w:type="dxa"/>
            <w:tcBorders>
              <w:top w:val="single" w:sz="4" w:space="0" w:color="auto"/>
              <w:left w:val="single" w:sz="4" w:space="0" w:color="auto"/>
              <w:bottom w:val="nil"/>
              <w:right w:val="nil"/>
            </w:tcBorders>
            <w:vAlign w:val="center"/>
          </w:tcPr>
          <w:p w14:paraId="1EC9ACB6" w14:textId="77777777" w:rsidR="008F2C20" w:rsidRPr="008D08DE" w:rsidRDefault="008F2C20" w:rsidP="008F2C20">
            <w:pPr>
              <w:jc w:val="center"/>
              <w:rPr>
                <w:rFonts w:ascii="Courier New" w:hAnsi="Courier New" w:cs="Courier New"/>
              </w:rPr>
            </w:pPr>
            <w:r w:rsidRPr="008D08DE">
              <w:t>1</w:t>
            </w:r>
          </w:p>
        </w:tc>
        <w:tc>
          <w:tcPr>
            <w:tcW w:w="2957" w:type="dxa"/>
            <w:tcBorders>
              <w:top w:val="single" w:sz="4" w:space="0" w:color="auto"/>
              <w:left w:val="single" w:sz="4" w:space="0" w:color="auto"/>
              <w:bottom w:val="nil"/>
              <w:right w:val="nil"/>
            </w:tcBorders>
            <w:vAlign w:val="center"/>
          </w:tcPr>
          <w:p w14:paraId="39F38DB8" w14:textId="77777777" w:rsidR="008F2C20" w:rsidRPr="008D08DE" w:rsidRDefault="008F2C20" w:rsidP="008F2C20">
            <w:pPr>
              <w:ind w:firstLine="360"/>
              <w:rPr>
                <w:rFonts w:ascii="Courier New" w:hAnsi="Courier New" w:cs="Courier New"/>
              </w:rPr>
            </w:pPr>
            <w:r w:rsidRPr="008D08DE">
              <w:t>Общие сведения о языке</w:t>
            </w:r>
          </w:p>
        </w:tc>
        <w:tc>
          <w:tcPr>
            <w:tcW w:w="1134" w:type="dxa"/>
            <w:tcBorders>
              <w:top w:val="single" w:sz="4" w:space="0" w:color="auto"/>
              <w:left w:val="single" w:sz="4" w:space="0" w:color="auto"/>
              <w:bottom w:val="nil"/>
              <w:right w:val="nil"/>
            </w:tcBorders>
            <w:vAlign w:val="center"/>
          </w:tcPr>
          <w:p w14:paraId="4F90B03F" w14:textId="77777777" w:rsidR="008F2C20" w:rsidRPr="008D08DE" w:rsidRDefault="008F2C20" w:rsidP="008F2C20">
            <w:pPr>
              <w:ind w:firstLine="360"/>
              <w:rPr>
                <w:rFonts w:ascii="Courier New" w:hAnsi="Courier New" w:cs="Courier New"/>
              </w:rPr>
            </w:pPr>
            <w:r w:rsidRPr="008D08DE">
              <w:t>1</w:t>
            </w:r>
          </w:p>
        </w:tc>
        <w:tc>
          <w:tcPr>
            <w:tcW w:w="992" w:type="dxa"/>
            <w:tcBorders>
              <w:top w:val="single" w:sz="4" w:space="0" w:color="auto"/>
              <w:left w:val="single" w:sz="4" w:space="0" w:color="auto"/>
              <w:bottom w:val="nil"/>
              <w:right w:val="nil"/>
            </w:tcBorders>
          </w:tcPr>
          <w:p w14:paraId="7CC64A02"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5E1228DC"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64115A56" w14:textId="44938871" w:rsidR="008F2C20" w:rsidRPr="008D08DE" w:rsidRDefault="008F2C20" w:rsidP="008F2C20">
            <w:pPr>
              <w:jc w:val="center"/>
              <w:rPr>
                <w:rFonts w:ascii="Courier New" w:hAnsi="Courier New" w:cs="Courier New"/>
              </w:rPr>
            </w:pPr>
            <w:r w:rsidRPr="008D08DE">
              <w:t>Наблюдение, опрос</w:t>
            </w:r>
          </w:p>
        </w:tc>
      </w:tr>
      <w:tr w:rsidR="00A41FF1" w:rsidRPr="008D08DE" w14:paraId="6129E8A8" w14:textId="77777777" w:rsidTr="00347F4E">
        <w:trPr>
          <w:trHeight w:val="278"/>
        </w:trPr>
        <w:tc>
          <w:tcPr>
            <w:tcW w:w="1296" w:type="dxa"/>
            <w:tcBorders>
              <w:top w:val="single" w:sz="4" w:space="0" w:color="auto"/>
              <w:left w:val="single" w:sz="4" w:space="0" w:color="auto"/>
              <w:bottom w:val="nil"/>
              <w:right w:val="nil"/>
            </w:tcBorders>
            <w:vAlign w:val="center"/>
          </w:tcPr>
          <w:p w14:paraId="50889C43" w14:textId="77777777" w:rsidR="008F2C20" w:rsidRPr="008D08DE" w:rsidRDefault="008F2C20" w:rsidP="008F2C20">
            <w:pPr>
              <w:jc w:val="center"/>
              <w:rPr>
                <w:rFonts w:ascii="Courier New" w:hAnsi="Courier New" w:cs="Courier New"/>
              </w:rPr>
            </w:pPr>
            <w:r w:rsidRPr="008D08DE">
              <w:t>2</w:t>
            </w:r>
          </w:p>
        </w:tc>
        <w:tc>
          <w:tcPr>
            <w:tcW w:w="2957" w:type="dxa"/>
            <w:tcBorders>
              <w:top w:val="single" w:sz="4" w:space="0" w:color="auto"/>
              <w:left w:val="single" w:sz="4" w:space="0" w:color="auto"/>
              <w:bottom w:val="nil"/>
              <w:right w:val="nil"/>
            </w:tcBorders>
            <w:vAlign w:val="center"/>
          </w:tcPr>
          <w:p w14:paraId="23DF8671" w14:textId="77777777" w:rsidR="008F2C20" w:rsidRPr="008D08DE" w:rsidRDefault="008F2C20" w:rsidP="008F2C20">
            <w:pPr>
              <w:ind w:firstLine="360"/>
              <w:rPr>
                <w:rFonts w:ascii="Courier New" w:hAnsi="Courier New" w:cs="Courier New"/>
              </w:rPr>
            </w:pPr>
            <w:r w:rsidRPr="008D08DE">
              <w:t>Фонетика и графика</w:t>
            </w:r>
          </w:p>
        </w:tc>
        <w:tc>
          <w:tcPr>
            <w:tcW w:w="1134" w:type="dxa"/>
            <w:tcBorders>
              <w:top w:val="single" w:sz="4" w:space="0" w:color="auto"/>
              <w:left w:val="single" w:sz="4" w:space="0" w:color="auto"/>
              <w:bottom w:val="nil"/>
              <w:right w:val="nil"/>
            </w:tcBorders>
            <w:vAlign w:val="center"/>
          </w:tcPr>
          <w:p w14:paraId="51355732" w14:textId="77777777" w:rsidR="008F2C20" w:rsidRPr="008D08DE" w:rsidRDefault="008F2C20" w:rsidP="008F2C20">
            <w:pPr>
              <w:ind w:firstLine="360"/>
              <w:rPr>
                <w:rFonts w:ascii="Courier New" w:hAnsi="Courier New" w:cs="Courier New"/>
              </w:rPr>
            </w:pPr>
            <w:r w:rsidRPr="008D08DE">
              <w:t>2</w:t>
            </w:r>
          </w:p>
        </w:tc>
        <w:tc>
          <w:tcPr>
            <w:tcW w:w="992" w:type="dxa"/>
            <w:tcBorders>
              <w:top w:val="single" w:sz="4" w:space="0" w:color="auto"/>
              <w:left w:val="single" w:sz="4" w:space="0" w:color="auto"/>
              <w:bottom w:val="nil"/>
              <w:right w:val="nil"/>
            </w:tcBorders>
          </w:tcPr>
          <w:p w14:paraId="065EF135"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03584225"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2A8C3DC1" w14:textId="6AE632FC" w:rsidR="008F2C20" w:rsidRPr="008D08DE" w:rsidRDefault="008F2C20" w:rsidP="008F2C20">
            <w:pPr>
              <w:jc w:val="center"/>
              <w:rPr>
                <w:rFonts w:ascii="Courier New" w:hAnsi="Courier New" w:cs="Courier New"/>
              </w:rPr>
            </w:pPr>
            <w:r w:rsidRPr="008D08DE">
              <w:t>Наблюдение, опрос</w:t>
            </w:r>
          </w:p>
        </w:tc>
      </w:tr>
      <w:tr w:rsidR="00A41FF1" w:rsidRPr="008D08DE" w14:paraId="0B6084DD" w14:textId="77777777" w:rsidTr="00347F4E">
        <w:trPr>
          <w:trHeight w:val="268"/>
        </w:trPr>
        <w:tc>
          <w:tcPr>
            <w:tcW w:w="1296" w:type="dxa"/>
            <w:tcBorders>
              <w:top w:val="single" w:sz="4" w:space="0" w:color="auto"/>
              <w:left w:val="single" w:sz="4" w:space="0" w:color="auto"/>
              <w:bottom w:val="nil"/>
              <w:right w:val="nil"/>
            </w:tcBorders>
            <w:vAlign w:val="center"/>
          </w:tcPr>
          <w:p w14:paraId="1FCF632E" w14:textId="77777777" w:rsidR="008F2C20" w:rsidRPr="008D08DE" w:rsidRDefault="008F2C20" w:rsidP="008F2C20">
            <w:pPr>
              <w:jc w:val="center"/>
              <w:rPr>
                <w:rFonts w:ascii="Courier New" w:hAnsi="Courier New" w:cs="Courier New"/>
              </w:rPr>
            </w:pPr>
            <w:r w:rsidRPr="008D08DE">
              <w:t>3</w:t>
            </w:r>
          </w:p>
        </w:tc>
        <w:tc>
          <w:tcPr>
            <w:tcW w:w="2957" w:type="dxa"/>
            <w:tcBorders>
              <w:top w:val="single" w:sz="4" w:space="0" w:color="auto"/>
              <w:left w:val="single" w:sz="4" w:space="0" w:color="auto"/>
              <w:bottom w:val="nil"/>
              <w:right w:val="nil"/>
            </w:tcBorders>
            <w:vAlign w:val="center"/>
          </w:tcPr>
          <w:p w14:paraId="721C8FA2" w14:textId="77777777" w:rsidR="008F2C20" w:rsidRPr="008D08DE" w:rsidRDefault="008F2C20" w:rsidP="008F2C20">
            <w:pPr>
              <w:ind w:firstLine="360"/>
              <w:rPr>
                <w:rFonts w:ascii="Courier New" w:hAnsi="Courier New" w:cs="Courier New"/>
              </w:rPr>
            </w:pPr>
            <w:r w:rsidRPr="008D08DE">
              <w:t>Лексика</w:t>
            </w:r>
          </w:p>
        </w:tc>
        <w:tc>
          <w:tcPr>
            <w:tcW w:w="1134" w:type="dxa"/>
            <w:tcBorders>
              <w:top w:val="single" w:sz="4" w:space="0" w:color="auto"/>
              <w:left w:val="single" w:sz="4" w:space="0" w:color="auto"/>
              <w:bottom w:val="nil"/>
              <w:right w:val="nil"/>
            </w:tcBorders>
            <w:vAlign w:val="center"/>
          </w:tcPr>
          <w:p w14:paraId="4CBF3555" w14:textId="77777777" w:rsidR="008F2C20" w:rsidRPr="008D08DE" w:rsidRDefault="008F2C20" w:rsidP="008F2C20">
            <w:pPr>
              <w:ind w:firstLine="360"/>
              <w:rPr>
                <w:rFonts w:ascii="Courier New" w:hAnsi="Courier New" w:cs="Courier New"/>
              </w:rPr>
            </w:pPr>
            <w:r w:rsidRPr="008D08DE">
              <w:t>5</w:t>
            </w:r>
          </w:p>
        </w:tc>
        <w:tc>
          <w:tcPr>
            <w:tcW w:w="992" w:type="dxa"/>
            <w:tcBorders>
              <w:top w:val="single" w:sz="4" w:space="0" w:color="auto"/>
              <w:left w:val="single" w:sz="4" w:space="0" w:color="auto"/>
              <w:bottom w:val="nil"/>
              <w:right w:val="nil"/>
            </w:tcBorders>
          </w:tcPr>
          <w:p w14:paraId="5E6DE4E7"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38F368C1"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2FF955E2" w14:textId="1C3EE8E2" w:rsidR="008F2C20" w:rsidRPr="008D08DE" w:rsidRDefault="008F2C20" w:rsidP="008F2C20">
            <w:pPr>
              <w:jc w:val="center"/>
              <w:rPr>
                <w:rFonts w:ascii="Courier New" w:hAnsi="Courier New" w:cs="Courier New"/>
              </w:rPr>
            </w:pPr>
            <w:r w:rsidRPr="008D08DE">
              <w:t>Наблюдение, опрос</w:t>
            </w:r>
          </w:p>
        </w:tc>
      </w:tr>
      <w:tr w:rsidR="00A41FF1" w:rsidRPr="008D08DE" w14:paraId="73AB0A73" w14:textId="77777777" w:rsidTr="00347F4E">
        <w:trPr>
          <w:trHeight w:val="258"/>
        </w:trPr>
        <w:tc>
          <w:tcPr>
            <w:tcW w:w="1296" w:type="dxa"/>
            <w:tcBorders>
              <w:top w:val="single" w:sz="4" w:space="0" w:color="auto"/>
              <w:left w:val="single" w:sz="4" w:space="0" w:color="auto"/>
              <w:bottom w:val="nil"/>
              <w:right w:val="nil"/>
            </w:tcBorders>
            <w:vAlign w:val="center"/>
          </w:tcPr>
          <w:p w14:paraId="10D5C9E3" w14:textId="77777777" w:rsidR="008F2C20" w:rsidRPr="008D08DE" w:rsidRDefault="008F2C20" w:rsidP="008F2C20">
            <w:pPr>
              <w:jc w:val="center"/>
              <w:rPr>
                <w:rFonts w:ascii="Courier New" w:hAnsi="Courier New" w:cs="Courier New"/>
              </w:rPr>
            </w:pPr>
            <w:r w:rsidRPr="008D08DE">
              <w:t>4</w:t>
            </w:r>
          </w:p>
        </w:tc>
        <w:tc>
          <w:tcPr>
            <w:tcW w:w="2957" w:type="dxa"/>
            <w:tcBorders>
              <w:top w:val="single" w:sz="4" w:space="0" w:color="auto"/>
              <w:left w:val="single" w:sz="4" w:space="0" w:color="auto"/>
              <w:bottom w:val="nil"/>
              <w:right w:val="nil"/>
            </w:tcBorders>
            <w:vAlign w:val="center"/>
          </w:tcPr>
          <w:p w14:paraId="74AEB465" w14:textId="77777777" w:rsidR="008F2C20" w:rsidRPr="008D08DE" w:rsidRDefault="008F2C20" w:rsidP="008F2C20">
            <w:pPr>
              <w:ind w:firstLine="360"/>
              <w:rPr>
                <w:rFonts w:ascii="Courier New" w:hAnsi="Courier New" w:cs="Courier New"/>
              </w:rPr>
            </w:pPr>
            <w:r w:rsidRPr="008D08DE">
              <w:t>Состав слова</w:t>
            </w:r>
          </w:p>
        </w:tc>
        <w:tc>
          <w:tcPr>
            <w:tcW w:w="1134" w:type="dxa"/>
            <w:tcBorders>
              <w:top w:val="single" w:sz="4" w:space="0" w:color="auto"/>
              <w:left w:val="single" w:sz="4" w:space="0" w:color="auto"/>
              <w:bottom w:val="nil"/>
              <w:right w:val="nil"/>
            </w:tcBorders>
            <w:vAlign w:val="center"/>
          </w:tcPr>
          <w:p w14:paraId="6D4B89F7" w14:textId="77777777" w:rsidR="008F2C20" w:rsidRPr="008D08DE" w:rsidRDefault="008F2C20" w:rsidP="008F2C20">
            <w:pPr>
              <w:ind w:firstLine="360"/>
              <w:rPr>
                <w:rFonts w:ascii="Courier New" w:hAnsi="Courier New" w:cs="Courier New"/>
              </w:rPr>
            </w:pPr>
            <w:r w:rsidRPr="008D08DE">
              <w:t>5</w:t>
            </w:r>
          </w:p>
        </w:tc>
        <w:tc>
          <w:tcPr>
            <w:tcW w:w="992" w:type="dxa"/>
            <w:tcBorders>
              <w:top w:val="single" w:sz="4" w:space="0" w:color="auto"/>
              <w:left w:val="single" w:sz="4" w:space="0" w:color="auto"/>
              <w:bottom w:val="nil"/>
              <w:right w:val="nil"/>
            </w:tcBorders>
          </w:tcPr>
          <w:p w14:paraId="05F8AB91"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2FDA7D45"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036C7AAE" w14:textId="3478D8FB" w:rsidR="008F2C20" w:rsidRPr="008D08DE" w:rsidRDefault="008F2C20" w:rsidP="008F2C20">
            <w:pPr>
              <w:jc w:val="center"/>
              <w:rPr>
                <w:rFonts w:ascii="Courier New" w:hAnsi="Courier New" w:cs="Courier New"/>
              </w:rPr>
            </w:pPr>
            <w:r w:rsidRPr="008D08DE">
              <w:t>Наблюдение, опрос</w:t>
            </w:r>
          </w:p>
        </w:tc>
      </w:tr>
      <w:tr w:rsidR="00A41FF1" w:rsidRPr="008D08DE" w14:paraId="66F8EC43" w14:textId="77777777" w:rsidTr="0012376B">
        <w:trPr>
          <w:trHeight w:val="261"/>
        </w:trPr>
        <w:tc>
          <w:tcPr>
            <w:tcW w:w="1296" w:type="dxa"/>
            <w:tcBorders>
              <w:top w:val="single" w:sz="4" w:space="0" w:color="auto"/>
              <w:left w:val="single" w:sz="4" w:space="0" w:color="auto"/>
              <w:bottom w:val="nil"/>
              <w:right w:val="nil"/>
            </w:tcBorders>
            <w:vAlign w:val="center"/>
          </w:tcPr>
          <w:p w14:paraId="03BCC22F" w14:textId="77777777" w:rsidR="008F2C20" w:rsidRPr="008D08DE" w:rsidRDefault="008F2C20" w:rsidP="008F2C20">
            <w:pPr>
              <w:jc w:val="center"/>
              <w:rPr>
                <w:rFonts w:ascii="Courier New" w:hAnsi="Courier New" w:cs="Courier New"/>
              </w:rPr>
            </w:pPr>
            <w:r w:rsidRPr="008D08DE">
              <w:t>5</w:t>
            </w:r>
          </w:p>
        </w:tc>
        <w:tc>
          <w:tcPr>
            <w:tcW w:w="2957" w:type="dxa"/>
            <w:tcBorders>
              <w:top w:val="single" w:sz="4" w:space="0" w:color="auto"/>
              <w:left w:val="single" w:sz="4" w:space="0" w:color="auto"/>
              <w:bottom w:val="nil"/>
              <w:right w:val="nil"/>
            </w:tcBorders>
            <w:vAlign w:val="center"/>
          </w:tcPr>
          <w:p w14:paraId="7B7247D5" w14:textId="77777777" w:rsidR="008F2C20" w:rsidRPr="008D08DE" w:rsidRDefault="008F2C20" w:rsidP="008F2C20">
            <w:pPr>
              <w:ind w:firstLine="360"/>
              <w:rPr>
                <w:rFonts w:ascii="Courier New" w:hAnsi="Courier New" w:cs="Courier New"/>
              </w:rPr>
            </w:pPr>
            <w:r w:rsidRPr="008D08DE">
              <w:t>Морфология</w:t>
            </w:r>
          </w:p>
        </w:tc>
        <w:tc>
          <w:tcPr>
            <w:tcW w:w="1134" w:type="dxa"/>
            <w:tcBorders>
              <w:top w:val="single" w:sz="4" w:space="0" w:color="auto"/>
              <w:left w:val="single" w:sz="4" w:space="0" w:color="auto"/>
              <w:bottom w:val="nil"/>
              <w:right w:val="nil"/>
            </w:tcBorders>
            <w:vAlign w:val="center"/>
          </w:tcPr>
          <w:p w14:paraId="6A3AB083" w14:textId="77777777" w:rsidR="008F2C20" w:rsidRPr="008D08DE" w:rsidRDefault="008F2C20" w:rsidP="008F2C20">
            <w:pPr>
              <w:ind w:firstLine="360"/>
              <w:rPr>
                <w:rFonts w:ascii="Courier New" w:hAnsi="Courier New" w:cs="Courier New"/>
              </w:rPr>
            </w:pPr>
            <w:r w:rsidRPr="008D08DE">
              <w:t>43</w:t>
            </w:r>
          </w:p>
        </w:tc>
        <w:tc>
          <w:tcPr>
            <w:tcW w:w="992" w:type="dxa"/>
            <w:tcBorders>
              <w:top w:val="single" w:sz="4" w:space="0" w:color="auto"/>
              <w:left w:val="single" w:sz="4" w:space="0" w:color="auto"/>
              <w:bottom w:val="nil"/>
              <w:right w:val="nil"/>
            </w:tcBorders>
          </w:tcPr>
          <w:p w14:paraId="68926E6D"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54A32775"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single" w:sz="4" w:space="0" w:color="auto"/>
              <w:right w:val="single" w:sz="4" w:space="0" w:color="auto"/>
            </w:tcBorders>
            <w:vAlign w:val="bottom"/>
          </w:tcPr>
          <w:p w14:paraId="7C8DCCDB" w14:textId="1B28D57A" w:rsidR="008F2C20" w:rsidRPr="008D08DE" w:rsidRDefault="008F2C20" w:rsidP="008F2C20">
            <w:pPr>
              <w:jc w:val="center"/>
              <w:rPr>
                <w:rFonts w:ascii="Courier New" w:hAnsi="Courier New" w:cs="Courier New"/>
              </w:rPr>
            </w:pPr>
            <w:r w:rsidRPr="008D08DE">
              <w:t>Наблюдение, опрос</w:t>
            </w:r>
          </w:p>
        </w:tc>
      </w:tr>
      <w:tr w:rsidR="00A41FF1" w:rsidRPr="008D08DE" w14:paraId="739A12D6" w14:textId="77777777" w:rsidTr="00347F4E">
        <w:trPr>
          <w:trHeight w:val="252"/>
        </w:trPr>
        <w:tc>
          <w:tcPr>
            <w:tcW w:w="1296" w:type="dxa"/>
            <w:tcBorders>
              <w:top w:val="single" w:sz="4" w:space="0" w:color="auto"/>
              <w:left w:val="single" w:sz="4" w:space="0" w:color="auto"/>
              <w:bottom w:val="nil"/>
              <w:right w:val="nil"/>
            </w:tcBorders>
            <w:vAlign w:val="center"/>
          </w:tcPr>
          <w:p w14:paraId="768CA62C" w14:textId="77777777" w:rsidR="008F2C20" w:rsidRPr="008D08DE" w:rsidRDefault="008F2C20" w:rsidP="008F2C20">
            <w:pPr>
              <w:jc w:val="center"/>
              <w:rPr>
                <w:rFonts w:ascii="Courier New" w:hAnsi="Courier New" w:cs="Courier New"/>
              </w:rPr>
            </w:pPr>
            <w:r w:rsidRPr="008D08DE">
              <w:t>6</w:t>
            </w:r>
          </w:p>
        </w:tc>
        <w:tc>
          <w:tcPr>
            <w:tcW w:w="2957" w:type="dxa"/>
            <w:tcBorders>
              <w:top w:val="single" w:sz="4" w:space="0" w:color="auto"/>
              <w:left w:val="single" w:sz="4" w:space="0" w:color="auto"/>
              <w:bottom w:val="nil"/>
              <w:right w:val="nil"/>
            </w:tcBorders>
            <w:vAlign w:val="center"/>
          </w:tcPr>
          <w:p w14:paraId="0CCFCC0A" w14:textId="77777777" w:rsidR="008F2C20" w:rsidRPr="008D08DE" w:rsidRDefault="008F2C20" w:rsidP="008F2C20">
            <w:pPr>
              <w:ind w:firstLine="360"/>
              <w:rPr>
                <w:rFonts w:ascii="Courier New" w:hAnsi="Courier New" w:cs="Courier New"/>
              </w:rPr>
            </w:pPr>
            <w:r w:rsidRPr="008D08DE">
              <w:t>Синтаксис</w:t>
            </w:r>
          </w:p>
        </w:tc>
        <w:tc>
          <w:tcPr>
            <w:tcW w:w="1134" w:type="dxa"/>
            <w:tcBorders>
              <w:top w:val="single" w:sz="4" w:space="0" w:color="auto"/>
              <w:left w:val="single" w:sz="4" w:space="0" w:color="auto"/>
              <w:bottom w:val="nil"/>
              <w:right w:val="nil"/>
            </w:tcBorders>
            <w:vAlign w:val="center"/>
          </w:tcPr>
          <w:p w14:paraId="1AD35E66" w14:textId="77777777" w:rsidR="008F2C20" w:rsidRPr="008D08DE" w:rsidRDefault="008F2C20" w:rsidP="008F2C20">
            <w:pPr>
              <w:ind w:firstLine="360"/>
              <w:rPr>
                <w:rFonts w:ascii="Courier New" w:hAnsi="Courier New" w:cs="Courier New"/>
              </w:rPr>
            </w:pPr>
            <w:r w:rsidRPr="008D08DE">
              <w:t>16</w:t>
            </w:r>
          </w:p>
        </w:tc>
        <w:tc>
          <w:tcPr>
            <w:tcW w:w="992" w:type="dxa"/>
            <w:tcBorders>
              <w:top w:val="single" w:sz="4" w:space="0" w:color="auto"/>
              <w:left w:val="single" w:sz="4" w:space="0" w:color="auto"/>
              <w:bottom w:val="nil"/>
              <w:right w:val="nil"/>
            </w:tcBorders>
          </w:tcPr>
          <w:p w14:paraId="39D91C76" w14:textId="77777777" w:rsidR="008F2C20" w:rsidRPr="008D08DE" w:rsidRDefault="008F2C20" w:rsidP="008F2C20">
            <w:pPr>
              <w:rPr>
                <w:rFonts w:ascii="Courier New" w:hAnsi="Courier New" w:cs="Courier New"/>
              </w:rPr>
            </w:pPr>
          </w:p>
        </w:tc>
        <w:tc>
          <w:tcPr>
            <w:tcW w:w="1418" w:type="dxa"/>
            <w:tcBorders>
              <w:top w:val="single" w:sz="4" w:space="0" w:color="auto"/>
              <w:left w:val="single" w:sz="4" w:space="0" w:color="auto"/>
              <w:bottom w:val="nil"/>
              <w:right w:val="nil"/>
            </w:tcBorders>
          </w:tcPr>
          <w:p w14:paraId="5925B78D" w14:textId="77777777" w:rsidR="008F2C20" w:rsidRPr="008D08DE" w:rsidRDefault="008F2C20" w:rsidP="008F2C20">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6557C7D5" w14:textId="089256F5" w:rsidR="008F2C20" w:rsidRPr="008D08DE" w:rsidRDefault="008F2C20" w:rsidP="008F2C20">
            <w:pPr>
              <w:jc w:val="center"/>
              <w:rPr>
                <w:rFonts w:ascii="Courier New" w:hAnsi="Courier New" w:cs="Courier New"/>
              </w:rPr>
            </w:pPr>
            <w:r w:rsidRPr="008D08DE">
              <w:t>Наблюдение, опрос</w:t>
            </w:r>
          </w:p>
        </w:tc>
      </w:tr>
      <w:tr w:rsidR="002C2CCA" w:rsidRPr="008D08DE" w14:paraId="2344A5A1" w14:textId="77777777" w:rsidTr="007C1F02">
        <w:trPr>
          <w:trHeight w:val="256"/>
        </w:trPr>
        <w:tc>
          <w:tcPr>
            <w:tcW w:w="1296" w:type="dxa"/>
            <w:tcBorders>
              <w:top w:val="single" w:sz="4" w:space="0" w:color="auto"/>
              <w:left w:val="single" w:sz="4" w:space="0" w:color="auto"/>
              <w:bottom w:val="nil"/>
              <w:right w:val="nil"/>
            </w:tcBorders>
            <w:vAlign w:val="center"/>
          </w:tcPr>
          <w:p w14:paraId="78D1A17C" w14:textId="77777777" w:rsidR="002C2CCA" w:rsidRPr="008D08DE" w:rsidRDefault="002C2CCA" w:rsidP="002C2CCA">
            <w:pPr>
              <w:jc w:val="center"/>
              <w:rPr>
                <w:rFonts w:ascii="Courier New" w:hAnsi="Courier New" w:cs="Courier New"/>
              </w:rPr>
            </w:pPr>
            <w:r w:rsidRPr="008D08DE">
              <w:t>7</w:t>
            </w:r>
          </w:p>
        </w:tc>
        <w:tc>
          <w:tcPr>
            <w:tcW w:w="2957" w:type="dxa"/>
            <w:tcBorders>
              <w:top w:val="single" w:sz="4" w:space="0" w:color="auto"/>
              <w:left w:val="single" w:sz="4" w:space="0" w:color="auto"/>
              <w:bottom w:val="nil"/>
              <w:right w:val="nil"/>
            </w:tcBorders>
            <w:vAlign w:val="center"/>
          </w:tcPr>
          <w:p w14:paraId="1D2D1B18" w14:textId="77777777" w:rsidR="002C2CCA" w:rsidRPr="008D08DE" w:rsidRDefault="002C2CCA" w:rsidP="002C2CCA">
            <w:pPr>
              <w:rPr>
                <w:rFonts w:ascii="Courier New" w:hAnsi="Courier New" w:cs="Courier New"/>
              </w:rPr>
            </w:pPr>
            <w:r w:rsidRPr="008D08DE">
              <w:t>Орфография и пунктуация</w:t>
            </w:r>
          </w:p>
        </w:tc>
        <w:tc>
          <w:tcPr>
            <w:tcW w:w="1134" w:type="dxa"/>
            <w:tcBorders>
              <w:top w:val="single" w:sz="4" w:space="0" w:color="auto"/>
              <w:left w:val="single" w:sz="4" w:space="0" w:color="auto"/>
              <w:bottom w:val="nil"/>
              <w:right w:val="nil"/>
            </w:tcBorders>
            <w:vAlign w:val="center"/>
          </w:tcPr>
          <w:p w14:paraId="667523BC" w14:textId="342F4089" w:rsidR="002C2CCA" w:rsidRPr="008D08DE" w:rsidRDefault="002C2CCA" w:rsidP="002C2CCA">
            <w:pPr>
              <w:rPr>
                <w:rFonts w:ascii="Courier New" w:hAnsi="Courier New" w:cs="Courier New"/>
              </w:rPr>
            </w:pPr>
            <w:r>
              <w:t xml:space="preserve">      6</w:t>
            </w:r>
            <w:r w:rsidRPr="008D08DE">
              <w:t>8</w:t>
            </w:r>
          </w:p>
        </w:tc>
        <w:tc>
          <w:tcPr>
            <w:tcW w:w="992" w:type="dxa"/>
            <w:tcBorders>
              <w:top w:val="single" w:sz="4" w:space="0" w:color="auto"/>
              <w:left w:val="single" w:sz="4" w:space="0" w:color="auto"/>
              <w:bottom w:val="nil"/>
              <w:right w:val="nil"/>
            </w:tcBorders>
            <w:vAlign w:val="center"/>
          </w:tcPr>
          <w:p w14:paraId="36E8D018" w14:textId="2B6A09BF" w:rsidR="002C2CCA" w:rsidRPr="008D08DE" w:rsidRDefault="002C2CCA" w:rsidP="002C2CCA">
            <w:pPr>
              <w:rPr>
                <w:rFonts w:ascii="Courier New" w:hAnsi="Courier New" w:cs="Courier New"/>
              </w:rPr>
            </w:pPr>
            <w:r>
              <w:t xml:space="preserve">      </w:t>
            </w:r>
            <w:r w:rsidRPr="008D08DE">
              <w:t>4</w:t>
            </w:r>
            <w:r>
              <w:t xml:space="preserve">  </w:t>
            </w:r>
          </w:p>
        </w:tc>
        <w:tc>
          <w:tcPr>
            <w:tcW w:w="1418" w:type="dxa"/>
            <w:tcBorders>
              <w:top w:val="single" w:sz="4" w:space="0" w:color="auto"/>
              <w:left w:val="single" w:sz="4" w:space="0" w:color="auto"/>
              <w:bottom w:val="nil"/>
              <w:right w:val="nil"/>
            </w:tcBorders>
          </w:tcPr>
          <w:p w14:paraId="1C83F8AB" w14:textId="77777777" w:rsidR="002C2CCA" w:rsidRPr="008D08DE" w:rsidRDefault="002C2CCA" w:rsidP="002C2CCA">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06C08896" w14:textId="711E99DE" w:rsidR="002C2CCA" w:rsidRPr="008D08DE" w:rsidRDefault="002C2CCA" w:rsidP="002C2CCA">
            <w:pPr>
              <w:jc w:val="center"/>
              <w:rPr>
                <w:rFonts w:ascii="Courier New" w:hAnsi="Courier New" w:cs="Courier New"/>
              </w:rPr>
            </w:pPr>
            <w:r w:rsidRPr="008D08DE">
              <w:t>Наблюдение, опрос</w:t>
            </w:r>
          </w:p>
        </w:tc>
      </w:tr>
      <w:tr w:rsidR="002C2CCA" w:rsidRPr="008D08DE" w14:paraId="1066C883" w14:textId="77777777" w:rsidTr="00347F4E">
        <w:trPr>
          <w:trHeight w:val="246"/>
        </w:trPr>
        <w:tc>
          <w:tcPr>
            <w:tcW w:w="1296" w:type="dxa"/>
            <w:tcBorders>
              <w:top w:val="single" w:sz="4" w:space="0" w:color="auto"/>
              <w:left w:val="single" w:sz="4" w:space="0" w:color="auto"/>
              <w:bottom w:val="nil"/>
              <w:right w:val="nil"/>
            </w:tcBorders>
            <w:vAlign w:val="center"/>
          </w:tcPr>
          <w:p w14:paraId="1B92E1BD" w14:textId="77777777" w:rsidR="002C2CCA" w:rsidRPr="008D08DE" w:rsidRDefault="002C2CCA" w:rsidP="002C2CCA">
            <w:pPr>
              <w:jc w:val="center"/>
              <w:rPr>
                <w:rFonts w:ascii="Courier New" w:hAnsi="Courier New" w:cs="Courier New"/>
              </w:rPr>
            </w:pPr>
            <w:r w:rsidRPr="008D08DE">
              <w:t>8</w:t>
            </w:r>
          </w:p>
        </w:tc>
        <w:tc>
          <w:tcPr>
            <w:tcW w:w="2957" w:type="dxa"/>
            <w:tcBorders>
              <w:top w:val="single" w:sz="4" w:space="0" w:color="auto"/>
              <w:left w:val="single" w:sz="4" w:space="0" w:color="auto"/>
              <w:bottom w:val="nil"/>
              <w:right w:val="nil"/>
            </w:tcBorders>
            <w:vAlign w:val="center"/>
          </w:tcPr>
          <w:p w14:paraId="6CEAD7BD" w14:textId="77777777" w:rsidR="002C2CCA" w:rsidRPr="008D08DE" w:rsidRDefault="002C2CCA" w:rsidP="002C2CCA">
            <w:pPr>
              <w:ind w:firstLine="360"/>
              <w:rPr>
                <w:rFonts w:ascii="Courier New" w:hAnsi="Courier New" w:cs="Courier New"/>
              </w:rPr>
            </w:pPr>
            <w:r w:rsidRPr="008D08DE">
              <w:t>Развитие речи</w:t>
            </w:r>
          </w:p>
        </w:tc>
        <w:tc>
          <w:tcPr>
            <w:tcW w:w="1134" w:type="dxa"/>
            <w:tcBorders>
              <w:top w:val="single" w:sz="4" w:space="0" w:color="auto"/>
              <w:left w:val="single" w:sz="4" w:space="0" w:color="auto"/>
              <w:bottom w:val="nil"/>
              <w:right w:val="nil"/>
            </w:tcBorders>
            <w:vAlign w:val="center"/>
          </w:tcPr>
          <w:p w14:paraId="086363D3" w14:textId="77777777" w:rsidR="002C2CCA" w:rsidRPr="008D08DE" w:rsidRDefault="002C2CCA" w:rsidP="002C2CCA">
            <w:pPr>
              <w:ind w:firstLine="360"/>
              <w:rPr>
                <w:rFonts w:ascii="Courier New" w:hAnsi="Courier New" w:cs="Courier New"/>
              </w:rPr>
            </w:pPr>
            <w:r w:rsidRPr="008D08DE">
              <w:t>30</w:t>
            </w:r>
          </w:p>
        </w:tc>
        <w:tc>
          <w:tcPr>
            <w:tcW w:w="992" w:type="dxa"/>
            <w:tcBorders>
              <w:top w:val="single" w:sz="4" w:space="0" w:color="auto"/>
              <w:left w:val="single" w:sz="4" w:space="0" w:color="auto"/>
              <w:bottom w:val="nil"/>
              <w:right w:val="nil"/>
            </w:tcBorders>
          </w:tcPr>
          <w:p w14:paraId="67F95A5C" w14:textId="77777777" w:rsidR="002C2CCA" w:rsidRPr="008D08DE" w:rsidRDefault="002C2CCA" w:rsidP="002C2CCA">
            <w:pPr>
              <w:rPr>
                <w:rFonts w:ascii="Courier New" w:hAnsi="Courier New" w:cs="Courier New"/>
              </w:rPr>
            </w:pPr>
          </w:p>
        </w:tc>
        <w:tc>
          <w:tcPr>
            <w:tcW w:w="1418" w:type="dxa"/>
            <w:tcBorders>
              <w:top w:val="single" w:sz="4" w:space="0" w:color="auto"/>
              <w:left w:val="single" w:sz="4" w:space="0" w:color="auto"/>
              <w:bottom w:val="nil"/>
              <w:right w:val="nil"/>
            </w:tcBorders>
          </w:tcPr>
          <w:p w14:paraId="640C6AEA" w14:textId="77777777" w:rsidR="002C2CCA" w:rsidRPr="008D08DE" w:rsidRDefault="002C2CCA" w:rsidP="002C2CCA">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vAlign w:val="bottom"/>
          </w:tcPr>
          <w:p w14:paraId="67F07FE1" w14:textId="3E01C193" w:rsidR="002C2CCA" w:rsidRPr="008D08DE" w:rsidRDefault="002C2CCA" w:rsidP="002C2CCA">
            <w:pPr>
              <w:jc w:val="center"/>
              <w:rPr>
                <w:rFonts w:ascii="Courier New" w:hAnsi="Courier New" w:cs="Courier New"/>
              </w:rPr>
            </w:pPr>
            <w:r w:rsidRPr="008D08DE">
              <w:t>Наблюдение, опрос</w:t>
            </w:r>
          </w:p>
        </w:tc>
      </w:tr>
      <w:tr w:rsidR="002C2CCA" w:rsidRPr="008D08DE" w14:paraId="5D0693C8" w14:textId="77777777" w:rsidTr="00347F4E">
        <w:trPr>
          <w:trHeight w:val="365"/>
        </w:trPr>
        <w:tc>
          <w:tcPr>
            <w:tcW w:w="4253" w:type="dxa"/>
            <w:gridSpan w:val="2"/>
            <w:tcBorders>
              <w:top w:val="single" w:sz="4" w:space="0" w:color="auto"/>
              <w:left w:val="single" w:sz="4" w:space="0" w:color="auto"/>
              <w:bottom w:val="nil"/>
              <w:right w:val="nil"/>
            </w:tcBorders>
            <w:vAlign w:val="center"/>
          </w:tcPr>
          <w:p w14:paraId="52270109" w14:textId="77777777" w:rsidR="002C2CCA" w:rsidRPr="008D08DE" w:rsidRDefault="002C2CCA" w:rsidP="002C2CCA">
            <w:pPr>
              <w:ind w:firstLine="360"/>
              <w:rPr>
                <w:rFonts w:ascii="Courier New" w:hAnsi="Courier New" w:cs="Courier New"/>
              </w:rPr>
            </w:pPr>
            <w:r w:rsidRPr="008D08DE">
              <w:t>Резервное время</w:t>
            </w:r>
          </w:p>
        </w:tc>
        <w:tc>
          <w:tcPr>
            <w:tcW w:w="1134" w:type="dxa"/>
            <w:tcBorders>
              <w:top w:val="single" w:sz="4" w:space="0" w:color="auto"/>
              <w:left w:val="single" w:sz="4" w:space="0" w:color="auto"/>
              <w:bottom w:val="nil"/>
              <w:right w:val="nil"/>
            </w:tcBorders>
            <w:vAlign w:val="center"/>
          </w:tcPr>
          <w:p w14:paraId="3D5F9FFE" w14:textId="77777777" w:rsidR="002C2CCA" w:rsidRPr="008D08DE" w:rsidRDefault="002C2CCA" w:rsidP="002C2CCA">
            <w:pPr>
              <w:ind w:firstLine="360"/>
              <w:rPr>
                <w:rFonts w:ascii="Courier New" w:hAnsi="Courier New" w:cs="Courier New"/>
              </w:rPr>
            </w:pPr>
            <w:r w:rsidRPr="008D08DE">
              <w:t>18</w:t>
            </w:r>
          </w:p>
        </w:tc>
        <w:tc>
          <w:tcPr>
            <w:tcW w:w="992" w:type="dxa"/>
            <w:tcBorders>
              <w:top w:val="single" w:sz="4" w:space="0" w:color="auto"/>
              <w:left w:val="single" w:sz="4" w:space="0" w:color="auto"/>
              <w:bottom w:val="nil"/>
              <w:right w:val="nil"/>
            </w:tcBorders>
            <w:vAlign w:val="center"/>
          </w:tcPr>
          <w:p w14:paraId="1889B86E" w14:textId="77777777" w:rsidR="002C2CCA" w:rsidRPr="008D08DE" w:rsidRDefault="002C2CCA" w:rsidP="002C2CCA">
            <w:pPr>
              <w:ind w:firstLine="360"/>
              <w:rPr>
                <w:rFonts w:ascii="Courier New" w:hAnsi="Courier New" w:cs="Courier New"/>
              </w:rPr>
            </w:pPr>
            <w:r w:rsidRPr="008D08DE">
              <w:t>4</w:t>
            </w:r>
          </w:p>
        </w:tc>
        <w:tc>
          <w:tcPr>
            <w:tcW w:w="1418" w:type="dxa"/>
            <w:tcBorders>
              <w:top w:val="single" w:sz="4" w:space="0" w:color="auto"/>
              <w:left w:val="single" w:sz="4" w:space="0" w:color="auto"/>
              <w:bottom w:val="nil"/>
              <w:right w:val="nil"/>
            </w:tcBorders>
          </w:tcPr>
          <w:p w14:paraId="76750FAD" w14:textId="77777777" w:rsidR="002C2CCA" w:rsidRPr="008D08DE" w:rsidRDefault="002C2CCA" w:rsidP="002C2CCA">
            <w:pPr>
              <w:rPr>
                <w:rFonts w:ascii="Courier New" w:hAnsi="Courier New" w:cs="Courier New"/>
              </w:rPr>
            </w:pPr>
          </w:p>
        </w:tc>
        <w:tc>
          <w:tcPr>
            <w:tcW w:w="1559" w:type="dxa"/>
            <w:tcBorders>
              <w:top w:val="single" w:sz="4" w:space="0" w:color="auto"/>
              <w:left w:val="single" w:sz="4" w:space="0" w:color="auto"/>
              <w:bottom w:val="nil"/>
              <w:right w:val="single" w:sz="4" w:space="0" w:color="auto"/>
            </w:tcBorders>
          </w:tcPr>
          <w:p w14:paraId="03E75723" w14:textId="77777777" w:rsidR="002C2CCA" w:rsidRPr="008D08DE" w:rsidRDefault="002C2CCA" w:rsidP="002C2CCA">
            <w:pPr>
              <w:rPr>
                <w:rFonts w:ascii="Courier New" w:hAnsi="Courier New" w:cs="Courier New"/>
              </w:rPr>
            </w:pPr>
          </w:p>
        </w:tc>
      </w:tr>
      <w:tr w:rsidR="002C2CCA" w:rsidRPr="008D08DE" w14:paraId="49C5AF9F" w14:textId="77777777" w:rsidTr="00347F4E">
        <w:trPr>
          <w:trHeight w:val="686"/>
        </w:trPr>
        <w:tc>
          <w:tcPr>
            <w:tcW w:w="4253" w:type="dxa"/>
            <w:gridSpan w:val="2"/>
            <w:tcBorders>
              <w:top w:val="single" w:sz="4" w:space="0" w:color="auto"/>
              <w:left w:val="single" w:sz="4" w:space="0" w:color="auto"/>
              <w:bottom w:val="single" w:sz="4" w:space="0" w:color="auto"/>
              <w:right w:val="nil"/>
            </w:tcBorders>
            <w:vAlign w:val="center"/>
          </w:tcPr>
          <w:p w14:paraId="60605717" w14:textId="77777777" w:rsidR="002C2CCA" w:rsidRPr="008D08DE" w:rsidRDefault="002C2CCA" w:rsidP="002C2CCA">
            <w:pPr>
              <w:spacing w:line="276" w:lineRule="auto"/>
              <w:rPr>
                <w:rFonts w:ascii="Courier New" w:hAnsi="Courier New" w:cs="Courier New"/>
                <w:b/>
                <w:bCs/>
              </w:rPr>
            </w:pPr>
            <w:r w:rsidRPr="008D08DE">
              <w:rPr>
                <w:b/>
                <w:bCs/>
              </w:rPr>
              <w:t>ОБЩЕЕ КОЛИЧЕСТВО ЧАСОВ ПО ПРОГРАММЕ</w:t>
            </w:r>
          </w:p>
        </w:tc>
        <w:tc>
          <w:tcPr>
            <w:tcW w:w="1134" w:type="dxa"/>
            <w:tcBorders>
              <w:top w:val="single" w:sz="4" w:space="0" w:color="auto"/>
              <w:left w:val="single" w:sz="4" w:space="0" w:color="auto"/>
              <w:bottom w:val="single" w:sz="4" w:space="0" w:color="auto"/>
              <w:right w:val="nil"/>
            </w:tcBorders>
            <w:vAlign w:val="center"/>
          </w:tcPr>
          <w:p w14:paraId="6AF9FBB9" w14:textId="77777777" w:rsidR="002C2CCA" w:rsidRPr="008D08DE" w:rsidRDefault="002C2CCA" w:rsidP="002C2CCA">
            <w:pPr>
              <w:ind w:firstLine="360"/>
              <w:rPr>
                <w:rFonts w:ascii="Courier New" w:hAnsi="Courier New" w:cs="Courier New"/>
                <w:b/>
                <w:bCs/>
              </w:rPr>
            </w:pPr>
            <w:r w:rsidRPr="008D08DE">
              <w:rPr>
                <w:b/>
                <w:bCs/>
              </w:rPr>
              <w:t>170</w:t>
            </w:r>
          </w:p>
        </w:tc>
        <w:tc>
          <w:tcPr>
            <w:tcW w:w="992" w:type="dxa"/>
            <w:tcBorders>
              <w:top w:val="single" w:sz="4" w:space="0" w:color="auto"/>
              <w:left w:val="single" w:sz="4" w:space="0" w:color="auto"/>
              <w:bottom w:val="single" w:sz="4" w:space="0" w:color="auto"/>
              <w:right w:val="nil"/>
            </w:tcBorders>
            <w:vAlign w:val="center"/>
          </w:tcPr>
          <w:p w14:paraId="133AD767" w14:textId="77777777" w:rsidR="002C2CCA" w:rsidRPr="008D08DE" w:rsidRDefault="002C2CCA" w:rsidP="002C2CCA">
            <w:pPr>
              <w:ind w:firstLine="360"/>
              <w:rPr>
                <w:rFonts w:ascii="Courier New" w:hAnsi="Courier New" w:cs="Courier New"/>
                <w:b/>
                <w:bCs/>
              </w:rPr>
            </w:pPr>
            <w:r w:rsidRPr="008D08DE">
              <w:rPr>
                <w:b/>
                <w:bCs/>
              </w:rPr>
              <w:t>4</w:t>
            </w:r>
          </w:p>
        </w:tc>
        <w:tc>
          <w:tcPr>
            <w:tcW w:w="1418" w:type="dxa"/>
            <w:tcBorders>
              <w:top w:val="single" w:sz="4" w:space="0" w:color="auto"/>
              <w:left w:val="single" w:sz="4" w:space="0" w:color="auto"/>
              <w:bottom w:val="single" w:sz="4" w:space="0" w:color="auto"/>
              <w:right w:val="nil"/>
            </w:tcBorders>
            <w:vAlign w:val="center"/>
          </w:tcPr>
          <w:p w14:paraId="5366532C" w14:textId="77777777" w:rsidR="002C2CCA" w:rsidRPr="008D08DE" w:rsidRDefault="002C2CCA" w:rsidP="002C2CCA">
            <w:pPr>
              <w:ind w:firstLine="360"/>
              <w:rPr>
                <w:rFonts w:ascii="Courier New" w:hAnsi="Courier New" w:cs="Courier New"/>
                <w:b/>
                <w:bCs/>
              </w:rPr>
            </w:pPr>
            <w:r w:rsidRPr="008D08DE">
              <w:rPr>
                <w:b/>
                <w:bCs/>
              </w:rPr>
              <w:t>0</w:t>
            </w:r>
          </w:p>
        </w:tc>
        <w:tc>
          <w:tcPr>
            <w:tcW w:w="1559" w:type="dxa"/>
            <w:tcBorders>
              <w:top w:val="single" w:sz="4" w:space="0" w:color="auto"/>
              <w:left w:val="single" w:sz="4" w:space="0" w:color="auto"/>
              <w:bottom w:val="single" w:sz="4" w:space="0" w:color="auto"/>
              <w:right w:val="single" w:sz="4" w:space="0" w:color="auto"/>
            </w:tcBorders>
          </w:tcPr>
          <w:p w14:paraId="1791A723" w14:textId="77777777" w:rsidR="002C2CCA" w:rsidRPr="008D08DE" w:rsidRDefault="002C2CCA" w:rsidP="002C2CCA">
            <w:pPr>
              <w:rPr>
                <w:rFonts w:ascii="Courier New" w:hAnsi="Courier New" w:cs="Courier New"/>
              </w:rPr>
            </w:pPr>
          </w:p>
        </w:tc>
      </w:tr>
    </w:tbl>
    <w:p w14:paraId="667FB275" w14:textId="77777777" w:rsidR="00347F4E" w:rsidRPr="008D08DE" w:rsidRDefault="00347F4E" w:rsidP="00A02FC9">
      <w:pPr>
        <w:shd w:val="clear" w:color="auto" w:fill="FFFFFF"/>
        <w:ind w:right="-28"/>
        <w:rPr>
          <w:b/>
          <w:bCs/>
        </w:rPr>
      </w:pPr>
    </w:p>
    <w:p w14:paraId="64D9BA40" w14:textId="5A360C38" w:rsidR="00B731BF" w:rsidRPr="008D08DE" w:rsidRDefault="00CD4528" w:rsidP="00A02FC9">
      <w:pPr>
        <w:shd w:val="clear" w:color="auto" w:fill="FFFFFF"/>
        <w:ind w:right="-28"/>
        <w:rPr>
          <w:b/>
          <w:bCs/>
        </w:rPr>
      </w:pPr>
      <w:r w:rsidRPr="008D08DE">
        <w:rPr>
          <w:b/>
          <w:bCs/>
        </w:rPr>
        <w:t>С</w:t>
      </w:r>
      <w:r w:rsidR="00B731BF" w:rsidRPr="008D08DE">
        <w:rPr>
          <w:b/>
          <w:bCs/>
        </w:rPr>
        <w:t xml:space="preserve">одержание </w:t>
      </w:r>
      <w:r w:rsidR="00B84749" w:rsidRPr="008D08DE">
        <w:rPr>
          <w:b/>
          <w:bCs/>
        </w:rPr>
        <w:t>программы</w:t>
      </w:r>
      <w:r w:rsidR="00B731BF" w:rsidRPr="008D08DE">
        <w:rPr>
          <w:b/>
          <w:bCs/>
        </w:rPr>
        <w:t>.</w:t>
      </w:r>
    </w:p>
    <w:p w14:paraId="7821EDE2" w14:textId="09DCDDB2" w:rsidR="008A4356" w:rsidRPr="008D08DE" w:rsidRDefault="008A4356" w:rsidP="008F2C20">
      <w:pPr>
        <w:spacing w:line="264" w:lineRule="auto"/>
        <w:jc w:val="both"/>
      </w:pPr>
      <w:r w:rsidRPr="008D08DE">
        <w:rPr>
          <w:b/>
        </w:rPr>
        <w:t>СОДЕРЖАНИЕ УЧЕБНОГО ПРЕДМЕТА</w:t>
      </w:r>
    </w:p>
    <w:p w14:paraId="1ECF5E31" w14:textId="590B2AC0" w:rsidR="008A4356" w:rsidRPr="008D08DE" w:rsidRDefault="00A80CBB" w:rsidP="008F2C20">
      <w:pPr>
        <w:spacing w:line="264" w:lineRule="auto"/>
        <w:ind w:left="120"/>
        <w:jc w:val="both"/>
      </w:pPr>
      <w:r w:rsidRPr="008D08DE">
        <w:rPr>
          <w:b/>
        </w:rPr>
        <w:t>1 ГОД ОБУЧЕНИЯ</w:t>
      </w:r>
    </w:p>
    <w:p w14:paraId="145D4AFB" w14:textId="0F463A47" w:rsidR="008A4356" w:rsidRPr="008D08DE" w:rsidRDefault="008A4356" w:rsidP="008A4356">
      <w:pPr>
        <w:spacing w:line="264" w:lineRule="auto"/>
        <w:ind w:firstLine="600"/>
        <w:jc w:val="both"/>
      </w:pPr>
      <w:r w:rsidRPr="008D08DE">
        <w:rPr>
          <w:b/>
        </w:rPr>
        <w:t>Обучение грамоте</w:t>
      </w:r>
    </w:p>
    <w:p w14:paraId="5A12361B" w14:textId="77777777" w:rsidR="008A4356" w:rsidRPr="008D08DE" w:rsidRDefault="008A4356" w:rsidP="008A4356">
      <w:pPr>
        <w:spacing w:line="264" w:lineRule="auto"/>
        <w:ind w:firstLine="600"/>
        <w:jc w:val="both"/>
      </w:pPr>
      <w:r w:rsidRPr="008D08DE">
        <w:rPr>
          <w:b/>
        </w:rPr>
        <w:t>Развитие речи</w:t>
      </w:r>
    </w:p>
    <w:p w14:paraId="07B2891F" w14:textId="77777777" w:rsidR="008A4356" w:rsidRPr="008D08DE" w:rsidRDefault="008A4356" w:rsidP="008A4356">
      <w:pPr>
        <w:spacing w:line="264" w:lineRule="auto"/>
        <w:ind w:firstLine="600"/>
        <w:jc w:val="both"/>
      </w:pPr>
      <w:r w:rsidRPr="008D08DE">
        <w:t>Составление небольших рассказов на основе собственных игр, занятий.</w:t>
      </w:r>
    </w:p>
    <w:p w14:paraId="67431F89" w14:textId="77777777" w:rsidR="008A4356" w:rsidRPr="008D08DE" w:rsidRDefault="008A4356" w:rsidP="008A4356">
      <w:pPr>
        <w:spacing w:line="264" w:lineRule="auto"/>
        <w:ind w:firstLine="600"/>
        <w:jc w:val="both"/>
      </w:pPr>
      <w:r w:rsidRPr="008D08DE">
        <w:rPr>
          <w:b/>
        </w:rPr>
        <w:t>Слово и предложение</w:t>
      </w:r>
    </w:p>
    <w:p w14:paraId="151DAA3B" w14:textId="77777777" w:rsidR="008A4356" w:rsidRPr="008D08DE" w:rsidRDefault="008A4356" w:rsidP="008A4356">
      <w:pPr>
        <w:spacing w:line="264" w:lineRule="auto"/>
        <w:ind w:firstLine="600"/>
        <w:jc w:val="both"/>
      </w:pPr>
      <w:r w:rsidRPr="008D08DE">
        <w:t>Различение слова и предложения. Работа с предложением: выделение слов, изменение их порядка.</w:t>
      </w:r>
    </w:p>
    <w:p w14:paraId="2E185CA5" w14:textId="77777777" w:rsidR="008A4356" w:rsidRPr="008D08DE" w:rsidRDefault="008A4356" w:rsidP="008A4356">
      <w:pPr>
        <w:spacing w:line="264" w:lineRule="auto"/>
        <w:ind w:firstLine="600"/>
        <w:jc w:val="both"/>
      </w:pPr>
      <w:r w:rsidRPr="008D08DE">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77A6FD28" w14:textId="77777777" w:rsidR="008A4356" w:rsidRPr="008D08DE" w:rsidRDefault="008A4356" w:rsidP="008A4356">
      <w:pPr>
        <w:spacing w:line="264" w:lineRule="auto"/>
        <w:ind w:firstLine="600"/>
        <w:jc w:val="both"/>
      </w:pPr>
      <w:r w:rsidRPr="008D08DE">
        <w:rPr>
          <w:b/>
        </w:rPr>
        <w:t>Фонетика</w:t>
      </w:r>
    </w:p>
    <w:p w14:paraId="5C4AD1DA" w14:textId="77777777" w:rsidR="008A4356" w:rsidRPr="008D08DE" w:rsidRDefault="008A4356" w:rsidP="008A4356">
      <w:pPr>
        <w:spacing w:line="264" w:lineRule="auto"/>
        <w:ind w:firstLine="600"/>
        <w:jc w:val="both"/>
      </w:pPr>
      <w:r w:rsidRPr="008D08DE">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3D618ECF" w14:textId="14366E84" w:rsidR="008A4356" w:rsidRPr="008D08DE" w:rsidRDefault="008A4356" w:rsidP="008A4356">
      <w:pPr>
        <w:spacing w:line="264" w:lineRule="auto"/>
        <w:ind w:firstLine="600"/>
        <w:jc w:val="both"/>
      </w:pPr>
      <w:r w:rsidRPr="008D08DE">
        <w:rPr>
          <w:b/>
        </w:rPr>
        <w:t>Графика</w:t>
      </w:r>
    </w:p>
    <w:p w14:paraId="62B06347" w14:textId="77777777" w:rsidR="008A4356" w:rsidRPr="008D08DE" w:rsidRDefault="008A4356" w:rsidP="008A4356">
      <w:pPr>
        <w:spacing w:line="264" w:lineRule="auto"/>
        <w:ind w:firstLine="600"/>
        <w:jc w:val="both"/>
      </w:pPr>
      <w:r w:rsidRPr="008D08DE">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3DD90F5" w14:textId="77777777" w:rsidR="008A4356" w:rsidRPr="008D08DE" w:rsidRDefault="008A4356" w:rsidP="008A4356">
      <w:pPr>
        <w:spacing w:line="264" w:lineRule="auto"/>
        <w:ind w:firstLine="600"/>
        <w:jc w:val="both"/>
      </w:pPr>
      <w:r w:rsidRPr="008D08DE">
        <w:rPr>
          <w:b/>
        </w:rPr>
        <w:t>Письмо</w:t>
      </w:r>
    </w:p>
    <w:p w14:paraId="060ECBA4" w14:textId="77777777" w:rsidR="008A4356" w:rsidRPr="008D08DE" w:rsidRDefault="008A4356" w:rsidP="008A4356">
      <w:pPr>
        <w:spacing w:line="264" w:lineRule="auto"/>
        <w:ind w:firstLine="600"/>
        <w:jc w:val="both"/>
      </w:pPr>
      <w:r w:rsidRPr="008D08DE">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00A714BE" w14:textId="77777777" w:rsidR="008A4356" w:rsidRPr="008D08DE" w:rsidRDefault="008A4356" w:rsidP="008A4356">
      <w:pPr>
        <w:spacing w:line="264" w:lineRule="auto"/>
        <w:ind w:firstLine="600"/>
        <w:jc w:val="both"/>
      </w:pPr>
      <w:r w:rsidRPr="008D08DE">
        <w:lastRenderedPageBreak/>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24D37F69" w14:textId="073A84B0" w:rsidR="008A4356" w:rsidRPr="008D08DE" w:rsidRDefault="008A4356" w:rsidP="008A4356">
      <w:pPr>
        <w:spacing w:line="264" w:lineRule="auto"/>
        <w:ind w:firstLine="600"/>
        <w:jc w:val="both"/>
      </w:pPr>
      <w:r w:rsidRPr="008D08DE">
        <w:rPr>
          <w:b/>
        </w:rPr>
        <w:t>Орфография и пунктуация</w:t>
      </w:r>
    </w:p>
    <w:p w14:paraId="0222BD1F" w14:textId="601F25E3" w:rsidR="008A4356" w:rsidRPr="008D08DE" w:rsidRDefault="008A4356" w:rsidP="008F2C20">
      <w:pPr>
        <w:spacing w:line="264" w:lineRule="auto"/>
        <w:ind w:firstLine="600"/>
        <w:jc w:val="both"/>
      </w:pPr>
      <w:r w:rsidRPr="008D08DE">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59751FE9" w14:textId="25FD5141" w:rsidR="008A4356" w:rsidRPr="008D08DE" w:rsidRDefault="008A4356" w:rsidP="008F2C20">
      <w:pPr>
        <w:spacing w:line="264" w:lineRule="auto"/>
        <w:ind w:left="120"/>
        <w:jc w:val="both"/>
      </w:pPr>
      <w:r w:rsidRPr="008D08DE">
        <w:rPr>
          <w:b/>
        </w:rPr>
        <w:t>СИСТЕМАТИЧЕСКИЙ КУРС</w:t>
      </w:r>
    </w:p>
    <w:p w14:paraId="7D56170E" w14:textId="77777777" w:rsidR="008A4356" w:rsidRPr="008D08DE" w:rsidRDefault="008A4356" w:rsidP="008A4356">
      <w:pPr>
        <w:spacing w:line="264" w:lineRule="auto"/>
        <w:ind w:firstLine="600"/>
        <w:jc w:val="both"/>
      </w:pPr>
      <w:r w:rsidRPr="008D08DE">
        <w:rPr>
          <w:b/>
        </w:rPr>
        <w:t>Общие сведения о языке</w:t>
      </w:r>
    </w:p>
    <w:p w14:paraId="6ABF7ACE" w14:textId="77777777" w:rsidR="008A4356" w:rsidRPr="008D08DE" w:rsidRDefault="008A4356" w:rsidP="008A4356">
      <w:pPr>
        <w:spacing w:line="264" w:lineRule="auto"/>
        <w:ind w:firstLine="600"/>
        <w:jc w:val="both"/>
      </w:pPr>
      <w:r w:rsidRPr="008D08DE">
        <w:t>Язык как основное средство человеческого общения. Цели и ситуации общения.</w:t>
      </w:r>
    </w:p>
    <w:p w14:paraId="4ED72174" w14:textId="77777777" w:rsidR="008A4356" w:rsidRPr="008D08DE" w:rsidRDefault="008A4356" w:rsidP="008A4356">
      <w:pPr>
        <w:spacing w:line="264" w:lineRule="auto"/>
        <w:ind w:firstLine="600"/>
        <w:jc w:val="both"/>
      </w:pPr>
      <w:r w:rsidRPr="008D08DE">
        <w:rPr>
          <w:b/>
        </w:rPr>
        <w:t>Фонетика</w:t>
      </w:r>
    </w:p>
    <w:p w14:paraId="2E2B3935" w14:textId="77777777" w:rsidR="008A4356" w:rsidRPr="008D08DE" w:rsidRDefault="008A4356" w:rsidP="008A4356">
      <w:pPr>
        <w:spacing w:line="264" w:lineRule="auto"/>
        <w:ind w:firstLine="600"/>
        <w:jc w:val="both"/>
      </w:pPr>
      <w:r w:rsidRPr="008D08DE">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B3E6678" w14:textId="77777777" w:rsidR="008A4356" w:rsidRPr="008D08DE" w:rsidRDefault="008A4356" w:rsidP="008A4356">
      <w:pPr>
        <w:spacing w:line="264" w:lineRule="auto"/>
        <w:ind w:firstLine="600"/>
        <w:jc w:val="both"/>
      </w:pPr>
      <w:r w:rsidRPr="008D08DE">
        <w:t>Слог. Количество слогов в слове. Ударный слог. Деление слов на слоги (простые случаи, без стечения согласных).</w:t>
      </w:r>
    </w:p>
    <w:p w14:paraId="33EDD69F" w14:textId="77777777" w:rsidR="008A4356" w:rsidRPr="008D08DE" w:rsidRDefault="008A4356" w:rsidP="008A4356">
      <w:pPr>
        <w:spacing w:line="264" w:lineRule="auto"/>
        <w:ind w:firstLine="600"/>
        <w:jc w:val="both"/>
      </w:pPr>
      <w:r w:rsidRPr="008D08DE">
        <w:rPr>
          <w:b/>
        </w:rPr>
        <w:t>Графика</w:t>
      </w:r>
    </w:p>
    <w:p w14:paraId="464F611C" w14:textId="77777777" w:rsidR="008A4356" w:rsidRPr="008D08DE" w:rsidRDefault="008A4356" w:rsidP="008A4356">
      <w:pPr>
        <w:spacing w:line="264" w:lineRule="auto"/>
        <w:ind w:firstLine="600"/>
        <w:jc w:val="both"/>
      </w:pPr>
      <w:r w:rsidRPr="008D08DE">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E4D56B8" w14:textId="77777777" w:rsidR="008A4356" w:rsidRPr="008D08DE" w:rsidRDefault="008A4356" w:rsidP="008A4356">
      <w:pPr>
        <w:spacing w:line="264" w:lineRule="auto"/>
        <w:ind w:firstLine="600"/>
        <w:jc w:val="both"/>
      </w:pPr>
      <w:r w:rsidRPr="008D08DE">
        <w:t>Установление соотношения звукового и буквенного состава слова в словах типа стол, конь.</w:t>
      </w:r>
    </w:p>
    <w:p w14:paraId="2804D219" w14:textId="77777777" w:rsidR="008A4356" w:rsidRPr="008D08DE" w:rsidRDefault="008A4356" w:rsidP="008A4356">
      <w:pPr>
        <w:spacing w:line="264" w:lineRule="auto"/>
        <w:ind w:firstLine="600"/>
        <w:jc w:val="both"/>
      </w:pPr>
      <w:r w:rsidRPr="008D08DE">
        <w:t>Небуквенные графические средства: пробел между словами, знак переноса.</w:t>
      </w:r>
    </w:p>
    <w:p w14:paraId="5BFCC94B" w14:textId="77777777" w:rsidR="008A4356" w:rsidRPr="008D08DE" w:rsidRDefault="008A4356" w:rsidP="008A4356">
      <w:pPr>
        <w:spacing w:line="264" w:lineRule="auto"/>
        <w:ind w:firstLine="600"/>
        <w:jc w:val="both"/>
      </w:pPr>
      <w:r w:rsidRPr="008D08DE">
        <w:t>Русский алфавит: правильное название букв, их последовательность. Использование алфавита для упорядочения списка слов.</w:t>
      </w:r>
    </w:p>
    <w:p w14:paraId="0BC335A4" w14:textId="6B011965" w:rsidR="008A4356" w:rsidRPr="008D08DE" w:rsidRDefault="008A4356" w:rsidP="008A4356">
      <w:pPr>
        <w:spacing w:line="264" w:lineRule="auto"/>
        <w:ind w:firstLine="600"/>
        <w:jc w:val="both"/>
      </w:pPr>
      <w:r w:rsidRPr="008D08DE">
        <w:rPr>
          <w:b/>
        </w:rPr>
        <w:t xml:space="preserve">Орфоэпия </w:t>
      </w:r>
      <w:r w:rsidRPr="008D08DE">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AED7D90" w14:textId="77777777" w:rsidR="008A4356" w:rsidRPr="008D08DE" w:rsidRDefault="008A4356" w:rsidP="008A4356">
      <w:pPr>
        <w:spacing w:line="264" w:lineRule="auto"/>
        <w:ind w:firstLine="600"/>
        <w:jc w:val="both"/>
      </w:pPr>
      <w:r w:rsidRPr="008D08DE">
        <w:rPr>
          <w:b/>
        </w:rPr>
        <w:t>Лексика</w:t>
      </w:r>
    </w:p>
    <w:p w14:paraId="63F6E4DD" w14:textId="77777777" w:rsidR="008A4356" w:rsidRPr="008D08DE" w:rsidRDefault="008A4356" w:rsidP="008A4356">
      <w:pPr>
        <w:spacing w:line="264" w:lineRule="auto"/>
        <w:ind w:firstLine="600"/>
        <w:jc w:val="both"/>
      </w:pPr>
      <w:r w:rsidRPr="008D08DE">
        <w:t>Слово как единица языка (ознакомление).</w:t>
      </w:r>
    </w:p>
    <w:p w14:paraId="11B6CD2D" w14:textId="77777777" w:rsidR="008A4356" w:rsidRPr="008D08DE" w:rsidRDefault="008A4356" w:rsidP="008A4356">
      <w:pPr>
        <w:spacing w:line="264" w:lineRule="auto"/>
        <w:ind w:firstLine="600"/>
        <w:jc w:val="both"/>
      </w:pPr>
      <w:r w:rsidRPr="008D08DE">
        <w:t>Слово как название предмета, признака предмета, действия предмета (ознакомление).</w:t>
      </w:r>
    </w:p>
    <w:p w14:paraId="2CE9F77D" w14:textId="77777777" w:rsidR="008A4356" w:rsidRPr="008D08DE" w:rsidRDefault="008A4356" w:rsidP="008A4356">
      <w:pPr>
        <w:spacing w:line="264" w:lineRule="auto"/>
        <w:ind w:firstLine="600"/>
        <w:jc w:val="both"/>
      </w:pPr>
      <w:r w:rsidRPr="008D08DE">
        <w:t>Выявление слов, значение которых требует уточнения.</w:t>
      </w:r>
    </w:p>
    <w:p w14:paraId="26C83C78" w14:textId="77777777" w:rsidR="008A4356" w:rsidRPr="008D08DE" w:rsidRDefault="008A4356" w:rsidP="008A4356">
      <w:pPr>
        <w:spacing w:line="264" w:lineRule="auto"/>
        <w:ind w:firstLine="600"/>
        <w:jc w:val="both"/>
      </w:pPr>
      <w:r w:rsidRPr="008D08DE">
        <w:rPr>
          <w:b/>
        </w:rPr>
        <w:t>Синтаксис</w:t>
      </w:r>
    </w:p>
    <w:p w14:paraId="6AC49B10" w14:textId="77777777" w:rsidR="008A4356" w:rsidRPr="008D08DE" w:rsidRDefault="008A4356" w:rsidP="008A4356">
      <w:pPr>
        <w:spacing w:line="264" w:lineRule="auto"/>
        <w:ind w:firstLine="600"/>
        <w:jc w:val="both"/>
      </w:pPr>
      <w:r w:rsidRPr="008D08DE">
        <w:t>Предложение как единица языка (ознакомление).</w:t>
      </w:r>
    </w:p>
    <w:p w14:paraId="137D9BFE" w14:textId="77777777" w:rsidR="008A4356" w:rsidRPr="008D08DE" w:rsidRDefault="008A4356" w:rsidP="008A4356">
      <w:pPr>
        <w:spacing w:line="264" w:lineRule="auto"/>
        <w:ind w:firstLine="600"/>
        <w:jc w:val="both"/>
      </w:pPr>
      <w:r w:rsidRPr="008D08DE">
        <w:t>Слово, предложение (наблюдение над сходством и различием). Установление связи слов в предложении при помощи смысловых вопросов.</w:t>
      </w:r>
    </w:p>
    <w:p w14:paraId="54D61765" w14:textId="77777777" w:rsidR="008A4356" w:rsidRPr="008D08DE" w:rsidRDefault="008A4356" w:rsidP="008A4356">
      <w:pPr>
        <w:spacing w:line="264" w:lineRule="auto"/>
        <w:ind w:firstLine="600"/>
        <w:jc w:val="both"/>
      </w:pPr>
      <w:r w:rsidRPr="008D08DE">
        <w:t>Восстановление деформированных предложений. Составление предложений из набора форм слов.</w:t>
      </w:r>
    </w:p>
    <w:p w14:paraId="344C5968" w14:textId="77777777" w:rsidR="008A4356" w:rsidRPr="008D08DE" w:rsidRDefault="008A4356" w:rsidP="008A4356">
      <w:pPr>
        <w:spacing w:line="264" w:lineRule="auto"/>
        <w:ind w:firstLine="600"/>
        <w:jc w:val="both"/>
      </w:pPr>
      <w:r w:rsidRPr="008D08DE">
        <w:rPr>
          <w:b/>
        </w:rPr>
        <w:t>Орфография и пунктуация</w:t>
      </w:r>
    </w:p>
    <w:p w14:paraId="700EAAD8" w14:textId="77777777" w:rsidR="008A4356" w:rsidRPr="008D08DE" w:rsidRDefault="008A4356" w:rsidP="008A4356">
      <w:pPr>
        <w:spacing w:line="264" w:lineRule="auto"/>
        <w:ind w:firstLine="600"/>
        <w:jc w:val="both"/>
      </w:pPr>
      <w:r w:rsidRPr="008D08DE">
        <w:t>Правила правописания и их применение:</w:t>
      </w:r>
    </w:p>
    <w:p w14:paraId="7DBD05EB" w14:textId="77777777" w:rsidR="008A4356" w:rsidRPr="008D08DE" w:rsidRDefault="008A4356" w:rsidP="008A4356">
      <w:pPr>
        <w:spacing w:line="264" w:lineRule="auto"/>
        <w:ind w:firstLine="600"/>
        <w:jc w:val="both"/>
      </w:pPr>
      <w:r w:rsidRPr="008D08DE">
        <w:t>раздельное написание слов в предложении;</w:t>
      </w:r>
    </w:p>
    <w:p w14:paraId="57990679" w14:textId="77777777" w:rsidR="008A4356" w:rsidRPr="008D08DE" w:rsidRDefault="008A4356" w:rsidP="008A4356">
      <w:pPr>
        <w:spacing w:line="264" w:lineRule="auto"/>
        <w:ind w:firstLine="600"/>
        <w:jc w:val="both"/>
      </w:pPr>
      <w:r w:rsidRPr="008D08DE">
        <w:t>прописная буква в начале предложения и в именах собственных: в именах и фамилиях людей, кличках животных;</w:t>
      </w:r>
    </w:p>
    <w:p w14:paraId="249A44C6" w14:textId="77777777" w:rsidR="008A4356" w:rsidRPr="008D08DE" w:rsidRDefault="008A4356" w:rsidP="008A4356">
      <w:pPr>
        <w:spacing w:line="264" w:lineRule="auto"/>
        <w:ind w:firstLine="600"/>
        <w:jc w:val="both"/>
      </w:pPr>
      <w:r w:rsidRPr="008D08DE">
        <w:lastRenderedPageBreak/>
        <w:t>перенос слов (без учёта морфемного членения слова);</w:t>
      </w:r>
    </w:p>
    <w:p w14:paraId="4D4D1A39" w14:textId="77777777" w:rsidR="008A4356" w:rsidRPr="008D08DE" w:rsidRDefault="008A4356" w:rsidP="008A4356">
      <w:pPr>
        <w:spacing w:line="264" w:lineRule="auto"/>
        <w:ind w:firstLine="600"/>
        <w:jc w:val="both"/>
      </w:pPr>
      <w:r w:rsidRPr="008D08DE">
        <w:t>гласные после шипящих в сочетаниях жи, ши (в положении под ударением), ча, ща, чу, щу;</w:t>
      </w:r>
    </w:p>
    <w:p w14:paraId="21F3E2B0" w14:textId="77777777" w:rsidR="008A4356" w:rsidRPr="008D08DE" w:rsidRDefault="008A4356" w:rsidP="008A4356">
      <w:pPr>
        <w:spacing w:line="264" w:lineRule="auto"/>
        <w:ind w:firstLine="600"/>
        <w:jc w:val="both"/>
      </w:pPr>
      <w:r w:rsidRPr="008D08DE">
        <w:t>сочетания чк, чн;</w:t>
      </w:r>
    </w:p>
    <w:p w14:paraId="244C3595" w14:textId="77777777" w:rsidR="008A4356" w:rsidRPr="008D08DE" w:rsidRDefault="008A4356" w:rsidP="008A4356">
      <w:pPr>
        <w:spacing w:line="264" w:lineRule="auto"/>
        <w:ind w:firstLine="600"/>
        <w:jc w:val="both"/>
      </w:pPr>
      <w:r w:rsidRPr="008D08DE">
        <w:t>слова с непроверяемыми гласными и согласными (перечень слов в орфографическом словаре учебника);</w:t>
      </w:r>
    </w:p>
    <w:p w14:paraId="1AB05F16" w14:textId="77777777" w:rsidR="008A4356" w:rsidRPr="008D08DE" w:rsidRDefault="008A4356" w:rsidP="008A4356">
      <w:pPr>
        <w:spacing w:line="264" w:lineRule="auto"/>
        <w:ind w:firstLine="600"/>
        <w:jc w:val="both"/>
      </w:pPr>
      <w:r w:rsidRPr="008D08DE">
        <w:t>знаки препинания в конце предложения: точка, вопросительный и восклицательный знаки.</w:t>
      </w:r>
    </w:p>
    <w:p w14:paraId="7B3C8D2E" w14:textId="77777777" w:rsidR="008A4356" w:rsidRPr="008D08DE" w:rsidRDefault="008A4356" w:rsidP="008A4356">
      <w:pPr>
        <w:spacing w:line="264" w:lineRule="auto"/>
        <w:ind w:firstLine="600"/>
        <w:jc w:val="both"/>
      </w:pPr>
      <w:r w:rsidRPr="008D08DE">
        <w:t>Алгоритм списывания текста.</w:t>
      </w:r>
    </w:p>
    <w:p w14:paraId="5D0114C5" w14:textId="77777777" w:rsidR="008A4356" w:rsidRPr="008D08DE" w:rsidRDefault="008A4356" w:rsidP="008A4356">
      <w:pPr>
        <w:spacing w:line="264" w:lineRule="auto"/>
        <w:ind w:firstLine="600"/>
        <w:jc w:val="both"/>
      </w:pPr>
      <w:r w:rsidRPr="008D08DE">
        <w:rPr>
          <w:b/>
        </w:rPr>
        <w:t>Развитие речи</w:t>
      </w:r>
    </w:p>
    <w:p w14:paraId="0D86BB89" w14:textId="77777777" w:rsidR="008A4356" w:rsidRPr="008D08DE" w:rsidRDefault="008A4356" w:rsidP="008A4356">
      <w:pPr>
        <w:spacing w:line="264" w:lineRule="auto"/>
        <w:ind w:firstLine="600"/>
        <w:jc w:val="both"/>
      </w:pPr>
      <w:r w:rsidRPr="008D08DE">
        <w:t>Речь как основная форма общения между людьми. Текст как единица речи (ознакомление).</w:t>
      </w:r>
    </w:p>
    <w:p w14:paraId="04D534D0" w14:textId="77777777" w:rsidR="008A4356" w:rsidRPr="008D08DE" w:rsidRDefault="008A4356" w:rsidP="008A4356">
      <w:pPr>
        <w:spacing w:line="264" w:lineRule="auto"/>
        <w:ind w:firstLine="600"/>
        <w:jc w:val="both"/>
      </w:pPr>
      <w:r w:rsidRPr="008D08DE">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0257D254" w14:textId="77777777" w:rsidR="008A4356" w:rsidRPr="008D08DE" w:rsidRDefault="008A4356" w:rsidP="008A4356">
      <w:pPr>
        <w:spacing w:line="264" w:lineRule="auto"/>
        <w:ind w:firstLine="600"/>
        <w:jc w:val="both"/>
      </w:pPr>
      <w:r w:rsidRPr="008D08DE">
        <w:t>Нормы речевого этикета в ситуациях учебного и бытового общения (приветствие, прощание, извинение, благодарность, обращение с просьбой).</w:t>
      </w:r>
    </w:p>
    <w:p w14:paraId="0E4D736D" w14:textId="0222F1A6" w:rsidR="008A4356" w:rsidRPr="008D08DE" w:rsidRDefault="008A4356" w:rsidP="008F2C20">
      <w:pPr>
        <w:spacing w:line="264" w:lineRule="auto"/>
        <w:ind w:firstLine="600"/>
        <w:jc w:val="both"/>
      </w:pPr>
      <w:r w:rsidRPr="008D08DE">
        <w:t>Составление небольших рассказов на основе наблюдений.</w:t>
      </w:r>
    </w:p>
    <w:p w14:paraId="7B51A76E" w14:textId="5A5AC333" w:rsidR="008A4356" w:rsidRPr="008D08DE" w:rsidRDefault="00A80CBB" w:rsidP="008F2C20">
      <w:pPr>
        <w:spacing w:line="264" w:lineRule="auto"/>
        <w:ind w:left="120"/>
        <w:jc w:val="both"/>
      </w:pPr>
      <w:r w:rsidRPr="008D08DE">
        <w:rPr>
          <w:b/>
        </w:rPr>
        <w:t>2 ГОД ОБУЧЕНИЯ</w:t>
      </w:r>
    </w:p>
    <w:p w14:paraId="06912A9D" w14:textId="77777777" w:rsidR="008A4356" w:rsidRPr="008D08DE" w:rsidRDefault="008A4356" w:rsidP="008A4356">
      <w:pPr>
        <w:spacing w:line="264" w:lineRule="auto"/>
        <w:ind w:firstLine="600"/>
        <w:jc w:val="both"/>
      </w:pPr>
      <w:r w:rsidRPr="008D08DE">
        <w:rPr>
          <w:b/>
        </w:rPr>
        <w:t>Общие сведения о языке</w:t>
      </w:r>
    </w:p>
    <w:p w14:paraId="0A1C820F" w14:textId="77777777" w:rsidR="008A4356" w:rsidRPr="008D08DE" w:rsidRDefault="008A4356" w:rsidP="008A4356">
      <w:pPr>
        <w:spacing w:line="264" w:lineRule="auto"/>
        <w:ind w:firstLine="600"/>
        <w:jc w:val="both"/>
      </w:pPr>
      <w:r w:rsidRPr="008D08DE">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2B635B2" w14:textId="77777777" w:rsidR="008A4356" w:rsidRPr="008D08DE" w:rsidRDefault="008A4356" w:rsidP="008A4356">
      <w:pPr>
        <w:spacing w:line="264" w:lineRule="auto"/>
        <w:ind w:firstLine="600"/>
        <w:jc w:val="both"/>
      </w:pPr>
      <w:r w:rsidRPr="008D08DE">
        <w:rPr>
          <w:b/>
        </w:rPr>
        <w:t>Фонетика и графика</w:t>
      </w:r>
    </w:p>
    <w:p w14:paraId="2336A2A4" w14:textId="77777777" w:rsidR="008A4356" w:rsidRPr="008D08DE" w:rsidRDefault="008A4356" w:rsidP="008A4356">
      <w:pPr>
        <w:spacing w:line="264" w:lineRule="auto"/>
        <w:ind w:firstLine="600"/>
        <w:jc w:val="both"/>
      </w:pPr>
      <w:r w:rsidRPr="008D08DE">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020A312B" w14:textId="77777777" w:rsidR="008A4356" w:rsidRPr="008D08DE" w:rsidRDefault="008A4356" w:rsidP="008A4356">
      <w:pPr>
        <w:spacing w:line="264" w:lineRule="auto"/>
        <w:ind w:firstLine="600"/>
        <w:jc w:val="both"/>
      </w:pPr>
      <w:r w:rsidRPr="008D08DE">
        <w:t>Парные и непарные по твёрдости ‑ мягкости согласные звуки.</w:t>
      </w:r>
    </w:p>
    <w:p w14:paraId="5C0D02F4" w14:textId="77777777" w:rsidR="008A4356" w:rsidRPr="008D08DE" w:rsidRDefault="008A4356" w:rsidP="008A4356">
      <w:pPr>
        <w:spacing w:line="264" w:lineRule="auto"/>
        <w:ind w:firstLine="600"/>
        <w:jc w:val="both"/>
      </w:pPr>
      <w:r w:rsidRPr="008D08DE">
        <w:t>Парные и непарные по звонкости ‑ глухости согласные звуки.</w:t>
      </w:r>
    </w:p>
    <w:p w14:paraId="7A373DA8" w14:textId="77777777" w:rsidR="008A4356" w:rsidRPr="008D08DE" w:rsidRDefault="008A4356" w:rsidP="008A4356">
      <w:pPr>
        <w:spacing w:line="264" w:lineRule="auto"/>
        <w:ind w:firstLine="600"/>
        <w:jc w:val="both"/>
      </w:pPr>
      <w:r w:rsidRPr="008D08DE">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34453FE8" w14:textId="77777777" w:rsidR="008A4356" w:rsidRPr="008D08DE" w:rsidRDefault="008A4356" w:rsidP="008A4356">
      <w:pPr>
        <w:spacing w:line="264" w:lineRule="auto"/>
        <w:ind w:firstLine="600"/>
        <w:jc w:val="both"/>
      </w:pPr>
      <w:r w:rsidRPr="008D08DE">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5FB17415" w14:textId="77777777" w:rsidR="008A4356" w:rsidRPr="008D08DE" w:rsidRDefault="008A4356" w:rsidP="008A4356">
      <w:pPr>
        <w:spacing w:line="264" w:lineRule="auto"/>
        <w:ind w:firstLine="600"/>
        <w:jc w:val="both"/>
      </w:pPr>
      <w:r w:rsidRPr="008D08DE">
        <w:t>Соотношение звукового и буквенного состава в словах с буквами е, ё, ю, я (в начале слова и после гласных).</w:t>
      </w:r>
    </w:p>
    <w:p w14:paraId="35BF2A70" w14:textId="77777777" w:rsidR="008A4356" w:rsidRPr="008D08DE" w:rsidRDefault="008A4356" w:rsidP="008A4356">
      <w:pPr>
        <w:spacing w:line="264" w:lineRule="auto"/>
        <w:ind w:firstLine="600"/>
        <w:jc w:val="both"/>
      </w:pPr>
      <w:r w:rsidRPr="008D08DE">
        <w:t>Деление слов на слоги (в том числе при стечении согласных).</w:t>
      </w:r>
    </w:p>
    <w:p w14:paraId="01CBD83E" w14:textId="77777777" w:rsidR="008A4356" w:rsidRPr="008D08DE" w:rsidRDefault="008A4356" w:rsidP="008A4356">
      <w:pPr>
        <w:spacing w:line="264" w:lineRule="auto"/>
        <w:ind w:firstLine="600"/>
        <w:jc w:val="both"/>
      </w:pPr>
      <w:r w:rsidRPr="008D08DE">
        <w:t>Использование знания алфавита при работе со словарями.</w:t>
      </w:r>
    </w:p>
    <w:p w14:paraId="043375EE" w14:textId="77777777" w:rsidR="008A4356" w:rsidRPr="008D08DE" w:rsidRDefault="008A4356" w:rsidP="008A4356">
      <w:pPr>
        <w:spacing w:line="264" w:lineRule="auto"/>
        <w:ind w:firstLine="600"/>
        <w:jc w:val="both"/>
      </w:pPr>
      <w:r w:rsidRPr="008D08DE">
        <w:t>Небуквенные графические средства: пробел между словами, знак переноса, абзац (красная строка), пунктуационные знаки (в пределах изученного).</w:t>
      </w:r>
    </w:p>
    <w:p w14:paraId="453FCFCE" w14:textId="24382025" w:rsidR="008A4356" w:rsidRPr="008D08DE" w:rsidRDefault="008A4356" w:rsidP="008A4356">
      <w:pPr>
        <w:spacing w:line="264" w:lineRule="auto"/>
        <w:ind w:firstLine="600"/>
        <w:jc w:val="both"/>
      </w:pPr>
      <w:r w:rsidRPr="008D08DE">
        <w:rPr>
          <w:b/>
        </w:rPr>
        <w:t>Орфоэпия</w:t>
      </w:r>
    </w:p>
    <w:p w14:paraId="3C13DFFA" w14:textId="77777777" w:rsidR="008A4356" w:rsidRPr="008D08DE" w:rsidRDefault="008A4356" w:rsidP="008A4356">
      <w:pPr>
        <w:spacing w:line="264" w:lineRule="auto"/>
        <w:ind w:firstLine="600"/>
        <w:jc w:val="both"/>
      </w:pPr>
      <w:r w:rsidRPr="008D08DE">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618455AE" w14:textId="77777777" w:rsidR="008A4356" w:rsidRPr="008D08DE" w:rsidRDefault="008A4356" w:rsidP="008A4356">
      <w:pPr>
        <w:spacing w:line="264" w:lineRule="auto"/>
        <w:ind w:firstLine="600"/>
        <w:jc w:val="both"/>
      </w:pPr>
      <w:r w:rsidRPr="008D08DE">
        <w:rPr>
          <w:b/>
        </w:rPr>
        <w:t>Лексика</w:t>
      </w:r>
    </w:p>
    <w:p w14:paraId="2CD7E893" w14:textId="77777777" w:rsidR="008A4356" w:rsidRPr="008D08DE" w:rsidRDefault="008A4356" w:rsidP="008A4356">
      <w:pPr>
        <w:spacing w:line="264" w:lineRule="auto"/>
        <w:ind w:firstLine="600"/>
        <w:jc w:val="both"/>
      </w:pPr>
      <w:r w:rsidRPr="008D08DE">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2022C9C" w14:textId="77777777" w:rsidR="008A4356" w:rsidRPr="008D08DE" w:rsidRDefault="008A4356" w:rsidP="008A4356">
      <w:pPr>
        <w:spacing w:line="264" w:lineRule="auto"/>
        <w:ind w:firstLine="600"/>
        <w:jc w:val="both"/>
      </w:pPr>
      <w:r w:rsidRPr="008D08DE">
        <w:t>Однозначные и многозначные слова (простые случаи, наблюдение).</w:t>
      </w:r>
    </w:p>
    <w:p w14:paraId="58765B60" w14:textId="77777777" w:rsidR="008A4356" w:rsidRPr="008D08DE" w:rsidRDefault="008A4356" w:rsidP="008A4356">
      <w:pPr>
        <w:spacing w:line="264" w:lineRule="auto"/>
        <w:ind w:firstLine="600"/>
        <w:jc w:val="both"/>
      </w:pPr>
      <w:r w:rsidRPr="008D08DE">
        <w:t>Наблюдение за использованием в речи синонимов, антонимов.</w:t>
      </w:r>
    </w:p>
    <w:p w14:paraId="4F9C51B5" w14:textId="77777777" w:rsidR="008A4356" w:rsidRPr="008D08DE" w:rsidRDefault="008A4356" w:rsidP="008A4356">
      <w:pPr>
        <w:spacing w:line="264" w:lineRule="auto"/>
        <w:ind w:firstLine="600"/>
        <w:jc w:val="both"/>
      </w:pPr>
      <w:r w:rsidRPr="008D08DE">
        <w:rPr>
          <w:b/>
        </w:rPr>
        <w:t>Состав слова (морфемика)</w:t>
      </w:r>
    </w:p>
    <w:p w14:paraId="3AF772CF" w14:textId="77777777" w:rsidR="008A4356" w:rsidRPr="008D08DE" w:rsidRDefault="008A4356" w:rsidP="008A4356">
      <w:pPr>
        <w:spacing w:line="264" w:lineRule="auto"/>
        <w:ind w:firstLine="600"/>
        <w:jc w:val="both"/>
      </w:pPr>
      <w:r w:rsidRPr="008D08DE">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41FC31D0" w14:textId="77777777" w:rsidR="008A4356" w:rsidRPr="008D08DE" w:rsidRDefault="008A4356" w:rsidP="008A4356">
      <w:pPr>
        <w:spacing w:line="264" w:lineRule="auto"/>
        <w:ind w:firstLine="600"/>
        <w:jc w:val="both"/>
      </w:pPr>
      <w:r w:rsidRPr="008D08DE">
        <w:t>Окончание как изменяемая часть слова. Изменение формы слова с помощью окончания. Различение изменяемых и неизменяемых слов.</w:t>
      </w:r>
    </w:p>
    <w:p w14:paraId="030FBE66" w14:textId="77777777" w:rsidR="008A4356" w:rsidRPr="008D08DE" w:rsidRDefault="008A4356" w:rsidP="008A4356">
      <w:pPr>
        <w:spacing w:line="264" w:lineRule="auto"/>
        <w:ind w:firstLine="600"/>
        <w:jc w:val="both"/>
      </w:pPr>
      <w:r w:rsidRPr="008D08DE">
        <w:t>Суффикс как часть слова (наблюдение). Приставка как часть слова (наблюдение).</w:t>
      </w:r>
    </w:p>
    <w:p w14:paraId="0E080DA0" w14:textId="77777777" w:rsidR="008A4356" w:rsidRPr="008D08DE" w:rsidRDefault="008A4356" w:rsidP="008A4356">
      <w:pPr>
        <w:spacing w:line="264" w:lineRule="auto"/>
        <w:ind w:firstLine="600"/>
        <w:jc w:val="both"/>
      </w:pPr>
      <w:r w:rsidRPr="008D08DE">
        <w:rPr>
          <w:b/>
        </w:rPr>
        <w:t>Морфология</w:t>
      </w:r>
    </w:p>
    <w:p w14:paraId="65FF59F0" w14:textId="44109CF3" w:rsidR="008A4356" w:rsidRPr="008D08DE" w:rsidRDefault="008A4356" w:rsidP="00950145">
      <w:pPr>
        <w:autoSpaceDE w:val="0"/>
        <w:autoSpaceDN w:val="0"/>
        <w:adjustRightInd w:val="0"/>
        <w:ind w:firstLine="600"/>
        <w:rPr>
          <w:rFonts w:eastAsiaTheme="minorHAnsi"/>
          <w:lang w:eastAsia="en-US"/>
        </w:rPr>
      </w:pPr>
      <w:r w:rsidRPr="008D08DE">
        <w:t>Имя существительное (ознакомление): общее значение, вопросы («кто?», «что?»), употребление в речи.</w:t>
      </w:r>
      <w:r w:rsidR="001527B4" w:rsidRPr="008D08DE">
        <w:rPr>
          <w:rFonts w:ascii="Times New Roman CYR" w:eastAsiaTheme="minorHAnsi" w:hAnsi="Times New Roman CYR" w:cs="Times New Roman CYR"/>
          <w:sz w:val="28"/>
          <w:szCs w:val="28"/>
          <w:lang w:eastAsia="en-US"/>
        </w:rPr>
        <w:t xml:space="preserve"> </w:t>
      </w:r>
      <w:r w:rsidR="001527B4" w:rsidRPr="008D08DE">
        <w:rPr>
          <w:rFonts w:ascii="Times New Roman CYR" w:eastAsiaTheme="minorHAnsi" w:hAnsi="Times New Roman CYR" w:cs="Times New Roman CYR"/>
          <w:lang w:eastAsia="en-US"/>
        </w:rPr>
        <w:t xml:space="preserve">Имена существительные единственного и множественного числа. Имена существительные мужского, женского и среднего рода. </w:t>
      </w:r>
    </w:p>
    <w:p w14:paraId="2CB61B1A" w14:textId="4A498524" w:rsidR="008C3C82" w:rsidRPr="008D08DE" w:rsidRDefault="008A4356" w:rsidP="00950145">
      <w:pPr>
        <w:autoSpaceDE w:val="0"/>
        <w:autoSpaceDN w:val="0"/>
        <w:adjustRightInd w:val="0"/>
        <w:ind w:firstLine="600"/>
        <w:rPr>
          <w:rFonts w:eastAsiaTheme="minorHAnsi"/>
          <w:lang w:eastAsia="en-US"/>
        </w:rPr>
      </w:pPr>
      <w:r w:rsidRPr="008D08DE">
        <w:t>Глагол (ознакомление): общее значение, вопросы («что делать?», «что сделать?» и другие), употребление в речи.</w:t>
      </w:r>
      <w:r w:rsidR="008C3C82" w:rsidRPr="008D08DE">
        <w:rPr>
          <w:rFonts w:ascii="Times New Roman CYR" w:eastAsiaTheme="minorHAnsi" w:hAnsi="Times New Roman CYR" w:cs="Times New Roman CYR"/>
          <w:lang w:eastAsia="en-US"/>
        </w:rPr>
        <w:t xml:space="preserve"> Настоящее, будущее, прошедшее время глаголов. Изменение глаголов по временам, числам. Род глаголов в прошедшем времени.</w:t>
      </w:r>
      <w:r w:rsidR="008C3C82" w:rsidRPr="008D08DE">
        <w:rPr>
          <w:rFonts w:eastAsiaTheme="minorHAnsi"/>
          <w:lang w:eastAsia="en-US"/>
        </w:rPr>
        <w:t xml:space="preserve"> </w:t>
      </w:r>
    </w:p>
    <w:p w14:paraId="102A407B" w14:textId="4C61F343" w:rsidR="008A4356" w:rsidRPr="008D08DE" w:rsidRDefault="008C3C82" w:rsidP="0095014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Частица </w:t>
      </w:r>
      <w:r w:rsidRPr="008D08DE">
        <w:rPr>
          <w:rFonts w:eastAsiaTheme="minorHAnsi"/>
          <w:lang w:eastAsia="en-US"/>
        </w:rPr>
        <w:t>«</w:t>
      </w:r>
      <w:r w:rsidRPr="008D08DE">
        <w:rPr>
          <w:rFonts w:ascii="Times New Roman CYR" w:eastAsiaTheme="minorHAnsi" w:hAnsi="Times New Roman CYR" w:cs="Times New Roman CYR"/>
          <w:lang w:eastAsia="en-US"/>
        </w:rPr>
        <w:t>не</w:t>
      </w:r>
      <w:r w:rsidRPr="008D08DE">
        <w:rPr>
          <w:rFonts w:eastAsiaTheme="minorHAnsi"/>
          <w:lang w:eastAsia="en-US"/>
        </w:rPr>
        <w:t xml:space="preserve">», </w:t>
      </w:r>
      <w:r w:rsidRPr="008D08DE">
        <w:rPr>
          <w:rFonts w:ascii="Times New Roman CYR" w:eastAsiaTheme="minorHAnsi" w:hAnsi="Times New Roman CYR" w:cs="Times New Roman CYR"/>
          <w:lang w:eastAsia="en-US"/>
        </w:rPr>
        <w:t>её значение.</w:t>
      </w:r>
      <w:r w:rsidRPr="008D08DE">
        <w:rPr>
          <w:rFonts w:eastAsiaTheme="minorHAnsi"/>
          <w:lang w:eastAsia="en-US"/>
        </w:rPr>
        <w:t xml:space="preserve"> </w:t>
      </w:r>
    </w:p>
    <w:p w14:paraId="3FF85E90" w14:textId="5031A81C" w:rsidR="008A4356" w:rsidRPr="008D08DE" w:rsidRDefault="008A4356" w:rsidP="00950145">
      <w:pPr>
        <w:autoSpaceDE w:val="0"/>
        <w:autoSpaceDN w:val="0"/>
        <w:adjustRightInd w:val="0"/>
        <w:ind w:firstLine="600"/>
        <w:rPr>
          <w:rFonts w:ascii="Times New Roman CYR" w:eastAsiaTheme="minorHAnsi" w:hAnsi="Times New Roman CYR" w:cs="Times New Roman CYR"/>
          <w:lang w:eastAsia="en-US"/>
        </w:rPr>
      </w:pPr>
      <w:r w:rsidRPr="008D08DE">
        <w:t>Имя прилагательное (ознакомление): общее значение, вопросы («какой?», «какая?», «какое?», «какие?»), употребление в речи.</w:t>
      </w:r>
      <w:r w:rsidR="001527B4" w:rsidRPr="008D08DE">
        <w:rPr>
          <w:rFonts w:ascii="Times New Roman CYR" w:eastAsiaTheme="minorHAnsi" w:hAnsi="Times New Roman CYR" w:cs="Times New Roman CYR"/>
          <w:sz w:val="28"/>
          <w:szCs w:val="28"/>
          <w:lang w:eastAsia="en-US"/>
        </w:rPr>
        <w:t xml:space="preserve"> </w:t>
      </w:r>
      <w:r w:rsidR="001527B4" w:rsidRPr="008D08DE">
        <w:rPr>
          <w:rFonts w:ascii="Times New Roman CYR" w:eastAsiaTheme="minorHAnsi" w:hAnsi="Times New Roman CYR" w:cs="Times New Roman CYR"/>
          <w:lang w:eastAsia="en-US"/>
        </w:rPr>
        <w:t xml:space="preserve">Зависимость формы имени прилагательного от формы имени существительного. </w:t>
      </w:r>
      <w:r w:rsidR="00950145" w:rsidRPr="008D08DE">
        <w:rPr>
          <w:rFonts w:ascii="Times New Roman CYR" w:eastAsiaTheme="minorHAnsi" w:hAnsi="Times New Roman CYR" w:cs="Times New Roman CYR"/>
          <w:lang w:eastAsia="en-US"/>
        </w:rPr>
        <w:t>И</w:t>
      </w:r>
      <w:r w:rsidR="001527B4" w:rsidRPr="008D08DE">
        <w:rPr>
          <w:rFonts w:ascii="Times New Roman CYR" w:eastAsiaTheme="minorHAnsi" w:hAnsi="Times New Roman CYR" w:cs="Times New Roman CYR"/>
          <w:lang w:eastAsia="en-US"/>
        </w:rPr>
        <w:t xml:space="preserve">зменение имён прилагательных по родам, числам  (кроме имён прилагательных на </w:t>
      </w:r>
      <w:r w:rsidR="001527B4" w:rsidRPr="008D08DE">
        <w:rPr>
          <w:rFonts w:eastAsiaTheme="minorHAnsi"/>
          <w:lang w:eastAsia="en-US"/>
        </w:rPr>
        <w:t>«-</w:t>
      </w:r>
      <w:r w:rsidR="001527B4" w:rsidRPr="008D08DE">
        <w:rPr>
          <w:rFonts w:ascii="Times New Roman CYR" w:eastAsiaTheme="minorHAnsi" w:hAnsi="Times New Roman CYR" w:cs="Times New Roman CYR"/>
          <w:lang w:eastAsia="en-US"/>
        </w:rPr>
        <w:t>ий</w:t>
      </w:r>
      <w:r w:rsidR="001527B4" w:rsidRPr="008D08DE">
        <w:rPr>
          <w:rFonts w:eastAsiaTheme="minorHAnsi"/>
          <w:lang w:eastAsia="en-US"/>
        </w:rPr>
        <w:t>», «-</w:t>
      </w:r>
      <w:r w:rsidR="001527B4" w:rsidRPr="008D08DE">
        <w:rPr>
          <w:rFonts w:ascii="Times New Roman CYR" w:eastAsiaTheme="minorHAnsi" w:hAnsi="Times New Roman CYR" w:cs="Times New Roman CYR"/>
          <w:lang w:eastAsia="en-US"/>
        </w:rPr>
        <w:t>ов</w:t>
      </w:r>
      <w:r w:rsidR="001527B4" w:rsidRPr="008D08DE">
        <w:rPr>
          <w:rFonts w:eastAsiaTheme="minorHAnsi"/>
          <w:lang w:eastAsia="en-US"/>
        </w:rPr>
        <w:t>», «-</w:t>
      </w:r>
      <w:r w:rsidR="001527B4" w:rsidRPr="008D08DE">
        <w:rPr>
          <w:rFonts w:ascii="Times New Roman CYR" w:eastAsiaTheme="minorHAnsi" w:hAnsi="Times New Roman CYR" w:cs="Times New Roman CYR"/>
          <w:lang w:eastAsia="en-US"/>
        </w:rPr>
        <w:t>ин</w:t>
      </w:r>
      <w:r w:rsidR="001527B4" w:rsidRPr="008D08DE">
        <w:rPr>
          <w:rFonts w:eastAsiaTheme="minorHAnsi"/>
          <w:lang w:eastAsia="en-US"/>
        </w:rPr>
        <w:t xml:space="preserve">»). </w:t>
      </w:r>
      <w:r w:rsidR="00950145" w:rsidRPr="008D08DE">
        <w:tab/>
      </w:r>
      <w:r w:rsidR="00950145" w:rsidRPr="008D08DE">
        <w:tab/>
      </w:r>
      <w:r w:rsidR="00950145" w:rsidRPr="008D08DE">
        <w:tab/>
      </w:r>
      <w:r w:rsidR="00950145" w:rsidRPr="008D08DE">
        <w:tab/>
      </w:r>
    </w:p>
    <w:p w14:paraId="365096C6" w14:textId="77777777" w:rsidR="008A4356" w:rsidRPr="008D08DE" w:rsidRDefault="008A4356" w:rsidP="008A4356">
      <w:pPr>
        <w:spacing w:line="264" w:lineRule="auto"/>
        <w:ind w:firstLine="600"/>
        <w:jc w:val="both"/>
      </w:pPr>
      <w:r w:rsidRPr="008D08DE">
        <w:t>Предлог. Отличие предлогов от приставок. Наиболее распространённые предлоги: в, на, из, без, над, до, у, о, об и другое.</w:t>
      </w:r>
    </w:p>
    <w:p w14:paraId="4CB50950" w14:textId="77777777" w:rsidR="008A4356" w:rsidRPr="008D08DE" w:rsidRDefault="008A4356" w:rsidP="008A4356">
      <w:pPr>
        <w:spacing w:line="264" w:lineRule="auto"/>
        <w:ind w:firstLine="600"/>
        <w:jc w:val="both"/>
      </w:pPr>
      <w:r w:rsidRPr="008D08DE">
        <w:rPr>
          <w:b/>
        </w:rPr>
        <w:t>Синтаксис</w:t>
      </w:r>
    </w:p>
    <w:p w14:paraId="583324AB" w14:textId="77777777" w:rsidR="008A4356" w:rsidRPr="008D08DE" w:rsidRDefault="008A4356" w:rsidP="008A4356">
      <w:pPr>
        <w:spacing w:line="264" w:lineRule="auto"/>
        <w:ind w:firstLine="600"/>
        <w:jc w:val="both"/>
      </w:pPr>
      <w:r w:rsidRPr="008D08DE">
        <w:t>Порядок слов в предложении; связь слов в предложении (повторение).</w:t>
      </w:r>
    </w:p>
    <w:p w14:paraId="3D128F76" w14:textId="77777777" w:rsidR="008A4356" w:rsidRPr="008D08DE" w:rsidRDefault="008A4356" w:rsidP="008A4356">
      <w:pPr>
        <w:spacing w:line="264" w:lineRule="auto"/>
        <w:ind w:firstLine="600"/>
        <w:jc w:val="both"/>
      </w:pPr>
      <w:r w:rsidRPr="008D08DE">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C166575" w14:textId="77777777" w:rsidR="008A4356" w:rsidRPr="008D08DE" w:rsidRDefault="008A4356" w:rsidP="008A4356">
      <w:pPr>
        <w:spacing w:line="264" w:lineRule="auto"/>
        <w:ind w:firstLine="600"/>
        <w:jc w:val="both"/>
      </w:pPr>
      <w:r w:rsidRPr="008D08DE">
        <w:t>Виды предложений по цели высказывания: повествовательные, вопросительные, побудительные предложения.</w:t>
      </w:r>
    </w:p>
    <w:p w14:paraId="523EE6D6" w14:textId="77777777" w:rsidR="008A4356" w:rsidRPr="008D08DE" w:rsidRDefault="008A4356" w:rsidP="008A4356">
      <w:pPr>
        <w:spacing w:line="264" w:lineRule="auto"/>
        <w:ind w:firstLine="600"/>
        <w:jc w:val="both"/>
      </w:pPr>
      <w:r w:rsidRPr="008D08DE">
        <w:t>Виды предложений по эмоциональной окраске (по интонации): восклицательные и невосклицательные предложения.</w:t>
      </w:r>
    </w:p>
    <w:p w14:paraId="522A7576" w14:textId="77777777" w:rsidR="008A4356" w:rsidRPr="008D08DE" w:rsidRDefault="008A4356" w:rsidP="008A4356">
      <w:pPr>
        <w:spacing w:line="264" w:lineRule="auto"/>
        <w:ind w:firstLine="600"/>
        <w:jc w:val="both"/>
      </w:pPr>
      <w:r w:rsidRPr="008D08DE">
        <w:rPr>
          <w:b/>
        </w:rPr>
        <w:t>Орфография и пунктуация</w:t>
      </w:r>
    </w:p>
    <w:p w14:paraId="41E901EA" w14:textId="77777777" w:rsidR="008A4356" w:rsidRPr="008D08DE" w:rsidRDefault="008A4356" w:rsidP="008A4356">
      <w:pPr>
        <w:spacing w:line="264" w:lineRule="auto"/>
        <w:ind w:firstLine="600"/>
        <w:jc w:val="both"/>
      </w:pPr>
      <w:r w:rsidRPr="008D08DE">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2FB43E1" w14:textId="77777777" w:rsidR="008A4356" w:rsidRPr="008D08DE" w:rsidRDefault="008A4356" w:rsidP="008A4356">
      <w:pPr>
        <w:spacing w:line="264" w:lineRule="auto"/>
        <w:ind w:firstLine="600"/>
        <w:jc w:val="both"/>
      </w:pPr>
      <w:r w:rsidRPr="008D08DE">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1C67C85C" w14:textId="77777777" w:rsidR="008A4356" w:rsidRPr="008D08DE" w:rsidRDefault="008A4356" w:rsidP="008A4356">
      <w:pPr>
        <w:spacing w:line="264" w:lineRule="auto"/>
        <w:ind w:firstLine="600"/>
        <w:jc w:val="both"/>
      </w:pPr>
      <w:r w:rsidRPr="008D08DE">
        <w:t>Правила правописания и их применение:</w:t>
      </w:r>
    </w:p>
    <w:p w14:paraId="7217D476" w14:textId="77777777" w:rsidR="00950145" w:rsidRPr="008D08DE" w:rsidRDefault="008A4356" w:rsidP="008A4356">
      <w:pPr>
        <w:spacing w:line="264" w:lineRule="auto"/>
        <w:ind w:firstLine="600"/>
        <w:jc w:val="both"/>
        <w:rPr>
          <w:rFonts w:ascii="Times New Roman CYR" w:eastAsiaTheme="minorHAnsi" w:hAnsi="Times New Roman CYR" w:cs="Times New Roman CYR"/>
          <w:lang w:eastAsia="en-US"/>
        </w:rPr>
      </w:pPr>
      <w:r w:rsidRPr="008D08DE">
        <w:t>разделительный мягкий знак;</w:t>
      </w:r>
    </w:p>
    <w:p w14:paraId="547E3F0C" w14:textId="4D452E8E" w:rsidR="008A4356" w:rsidRPr="008D08DE" w:rsidRDefault="00950145" w:rsidP="008A4356">
      <w:pPr>
        <w:spacing w:line="264" w:lineRule="auto"/>
        <w:ind w:firstLine="600"/>
        <w:jc w:val="both"/>
      </w:pPr>
      <w:r w:rsidRPr="008D08DE">
        <w:rPr>
          <w:rFonts w:ascii="Times New Roman CYR" w:eastAsiaTheme="minorHAnsi" w:hAnsi="Times New Roman CYR" w:cs="Times New Roman CYR"/>
          <w:lang w:eastAsia="en-US"/>
        </w:rPr>
        <w:t>мягкий знак после шипящих на конце имён существительных;</w:t>
      </w:r>
    </w:p>
    <w:p w14:paraId="46BC267A" w14:textId="0C8E154E" w:rsidR="00950145" w:rsidRPr="008D08DE" w:rsidRDefault="00950145" w:rsidP="008C3C82">
      <w:pPr>
        <w:autoSpaceDE w:val="0"/>
        <w:autoSpaceDN w:val="0"/>
        <w:adjustRightInd w:val="0"/>
        <w:rPr>
          <w:rFonts w:eastAsiaTheme="minorHAnsi"/>
          <w:lang w:eastAsia="en-US"/>
        </w:rPr>
      </w:pPr>
      <w:r w:rsidRPr="008D08DE">
        <w:rPr>
          <w:rFonts w:ascii="Times New Roman CYR" w:eastAsiaTheme="minorHAnsi" w:hAnsi="Times New Roman CYR" w:cs="Times New Roman CYR"/>
          <w:sz w:val="28"/>
          <w:szCs w:val="28"/>
          <w:lang w:eastAsia="en-US"/>
        </w:rPr>
        <w:t xml:space="preserve">        </w:t>
      </w:r>
      <w:r w:rsidRPr="008D08DE">
        <w:rPr>
          <w:rFonts w:ascii="Times New Roman CYR" w:eastAsiaTheme="minorHAnsi" w:hAnsi="Times New Roman CYR" w:cs="Times New Roman CYR"/>
          <w:lang w:eastAsia="en-US"/>
        </w:rPr>
        <w:t>р</w:t>
      </w:r>
      <w:r w:rsidR="008C3C82" w:rsidRPr="008D08DE">
        <w:rPr>
          <w:rFonts w:ascii="Times New Roman CYR" w:eastAsiaTheme="minorHAnsi" w:hAnsi="Times New Roman CYR" w:cs="Times New Roman CYR"/>
          <w:lang w:eastAsia="en-US"/>
        </w:rPr>
        <w:t>азделительный твёрдый знак;</w:t>
      </w:r>
      <w:r w:rsidR="008C3C82" w:rsidRPr="008D08DE">
        <w:rPr>
          <w:rFonts w:eastAsiaTheme="minorHAnsi"/>
          <w:lang w:eastAsia="en-US"/>
        </w:rPr>
        <w:t xml:space="preserve"> </w:t>
      </w:r>
    </w:p>
    <w:p w14:paraId="05D9450C" w14:textId="565258B5" w:rsidR="008C3C82" w:rsidRPr="008D08DE" w:rsidRDefault="00950145" w:rsidP="0095014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lastRenderedPageBreak/>
        <w:t xml:space="preserve">         </w:t>
      </w:r>
      <w:r w:rsidR="008C3C82" w:rsidRPr="008D08DE">
        <w:rPr>
          <w:rFonts w:ascii="Times New Roman CYR" w:eastAsiaTheme="minorHAnsi" w:hAnsi="Times New Roman CYR" w:cs="Times New Roman CYR"/>
          <w:lang w:eastAsia="en-US"/>
        </w:rPr>
        <w:t>непроизносимые согласные в корне слова;</w:t>
      </w:r>
      <w:r w:rsidR="008C3C82" w:rsidRPr="008D08DE">
        <w:rPr>
          <w:rFonts w:eastAsiaTheme="minorHAnsi"/>
          <w:lang w:eastAsia="en-US"/>
        </w:rPr>
        <w:t xml:space="preserve"> </w:t>
      </w:r>
    </w:p>
    <w:p w14:paraId="0A459018" w14:textId="07859612" w:rsidR="008A4356" w:rsidRPr="008D08DE" w:rsidRDefault="00950145" w:rsidP="00950145">
      <w:pPr>
        <w:spacing w:line="264" w:lineRule="auto"/>
        <w:jc w:val="both"/>
      </w:pPr>
      <w:r w:rsidRPr="008D08DE">
        <w:t xml:space="preserve">         </w:t>
      </w:r>
      <w:r w:rsidR="008A4356" w:rsidRPr="008D08DE">
        <w:t>сочетания чт, щн, нч;</w:t>
      </w:r>
    </w:p>
    <w:p w14:paraId="29B5AF4E" w14:textId="2A92FA6C" w:rsidR="008A4356" w:rsidRPr="008D08DE" w:rsidRDefault="00950145" w:rsidP="00950145">
      <w:pPr>
        <w:spacing w:line="264" w:lineRule="auto"/>
        <w:jc w:val="both"/>
      </w:pPr>
      <w:r w:rsidRPr="008D08DE">
        <w:t xml:space="preserve">         </w:t>
      </w:r>
      <w:r w:rsidR="008A4356" w:rsidRPr="008D08DE">
        <w:t>проверяемые безударные гласные в корне слова;</w:t>
      </w:r>
    </w:p>
    <w:p w14:paraId="3A12FADC" w14:textId="492CCCEC" w:rsidR="008A4356" w:rsidRPr="008D08DE" w:rsidRDefault="00950145" w:rsidP="00950145">
      <w:pPr>
        <w:spacing w:line="264" w:lineRule="auto"/>
        <w:jc w:val="both"/>
      </w:pPr>
      <w:r w:rsidRPr="008D08DE">
        <w:t xml:space="preserve">         </w:t>
      </w:r>
      <w:r w:rsidR="008A4356" w:rsidRPr="008D08DE">
        <w:t>парные звонкие и глухие согласные в корне слова;</w:t>
      </w:r>
    </w:p>
    <w:p w14:paraId="10C0BAF7" w14:textId="0EA550A6" w:rsidR="001527B4" w:rsidRPr="008D08DE" w:rsidRDefault="001527B4" w:rsidP="001527B4">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       </w:t>
      </w:r>
      <w:r w:rsidR="00950145" w:rsidRPr="008D08DE">
        <w:rPr>
          <w:rFonts w:ascii="Times New Roman CYR" w:eastAsiaTheme="minorHAnsi" w:hAnsi="Times New Roman CYR" w:cs="Times New Roman CYR"/>
          <w:lang w:eastAsia="en-US"/>
        </w:rPr>
        <w:t xml:space="preserve">  </w:t>
      </w:r>
      <w:r w:rsidRPr="008D08DE">
        <w:rPr>
          <w:rFonts w:ascii="Times New Roman CYR" w:eastAsiaTheme="minorHAnsi" w:hAnsi="Times New Roman CYR" w:cs="Times New Roman CYR"/>
          <w:lang w:eastAsia="en-US"/>
        </w:rPr>
        <w:t>непроизносимые согласные в корне слова;</w:t>
      </w:r>
      <w:r w:rsidRPr="008D08DE">
        <w:rPr>
          <w:rFonts w:eastAsiaTheme="minorHAnsi"/>
          <w:lang w:eastAsia="en-US"/>
        </w:rPr>
        <w:t xml:space="preserve"> </w:t>
      </w:r>
    </w:p>
    <w:p w14:paraId="052E9441" w14:textId="5625C8AF" w:rsidR="008A4356" w:rsidRPr="008D08DE" w:rsidRDefault="00950145" w:rsidP="00950145">
      <w:pPr>
        <w:spacing w:line="264" w:lineRule="auto"/>
        <w:jc w:val="both"/>
      </w:pPr>
      <w:r w:rsidRPr="008D08DE">
        <w:t xml:space="preserve">         </w:t>
      </w:r>
      <w:r w:rsidR="008A4356" w:rsidRPr="008D08DE">
        <w:t>непроверяемые гласные и согласные (перечень слов в орфографическом словаре учебника);</w:t>
      </w:r>
    </w:p>
    <w:p w14:paraId="009A5181" w14:textId="3740DBCC" w:rsidR="008C3C82" w:rsidRPr="008D08DE" w:rsidRDefault="008A4356" w:rsidP="00950145">
      <w:pPr>
        <w:spacing w:line="264" w:lineRule="auto"/>
        <w:ind w:firstLine="600"/>
        <w:jc w:val="both"/>
      </w:pPr>
      <w:r w:rsidRPr="008D08DE">
        <w:t>прописная буква в именах собственных: имена, фамилии, отчества людей, клички животных, географические названия;</w:t>
      </w:r>
    </w:p>
    <w:p w14:paraId="28E7789D" w14:textId="77777777" w:rsidR="008A4356" w:rsidRPr="008D08DE" w:rsidRDefault="008A4356" w:rsidP="008A4356">
      <w:pPr>
        <w:spacing w:line="264" w:lineRule="auto"/>
        <w:ind w:firstLine="600"/>
        <w:jc w:val="both"/>
      </w:pPr>
      <w:r w:rsidRPr="008D08DE">
        <w:t>раздельное написание предлогов с именами существительными.</w:t>
      </w:r>
    </w:p>
    <w:p w14:paraId="530AEC6F" w14:textId="77777777" w:rsidR="008A4356" w:rsidRPr="008D08DE" w:rsidRDefault="008A4356" w:rsidP="008A4356">
      <w:pPr>
        <w:spacing w:line="264" w:lineRule="auto"/>
        <w:ind w:firstLine="600"/>
        <w:jc w:val="both"/>
      </w:pPr>
      <w:r w:rsidRPr="008D08DE">
        <w:rPr>
          <w:b/>
        </w:rPr>
        <w:t>Развитие речи</w:t>
      </w:r>
    </w:p>
    <w:p w14:paraId="651D5083" w14:textId="77777777" w:rsidR="008A4356" w:rsidRPr="008D08DE" w:rsidRDefault="008A4356" w:rsidP="008A4356">
      <w:pPr>
        <w:spacing w:line="264" w:lineRule="auto"/>
        <w:ind w:firstLine="600"/>
        <w:jc w:val="both"/>
      </w:pPr>
      <w:r w:rsidRPr="008D08DE">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30A6AAE6" w14:textId="77777777" w:rsidR="008A4356" w:rsidRPr="008D08DE" w:rsidRDefault="008A4356" w:rsidP="008A4356">
      <w:pPr>
        <w:spacing w:line="264" w:lineRule="auto"/>
        <w:ind w:firstLine="600"/>
        <w:jc w:val="both"/>
      </w:pPr>
      <w:r w:rsidRPr="008D08DE">
        <w:t>Составление устного рассказа по репродукции картины. Составление устного рассказа с опорой на личные наблюдения и на вопросы.</w:t>
      </w:r>
    </w:p>
    <w:p w14:paraId="04F71652" w14:textId="77777777" w:rsidR="008A4356" w:rsidRPr="008D08DE" w:rsidRDefault="008A4356" w:rsidP="008A4356">
      <w:pPr>
        <w:spacing w:line="264" w:lineRule="auto"/>
        <w:ind w:firstLine="600"/>
        <w:jc w:val="both"/>
      </w:pPr>
      <w:r w:rsidRPr="008D08DE">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61FF653" w14:textId="77777777" w:rsidR="008A4356" w:rsidRPr="008D08DE" w:rsidRDefault="008A4356" w:rsidP="008A4356">
      <w:pPr>
        <w:spacing w:line="264" w:lineRule="auto"/>
        <w:ind w:firstLine="600"/>
        <w:jc w:val="both"/>
      </w:pPr>
      <w:r w:rsidRPr="008D08DE">
        <w:t>Типы текстов: описание, повествование, рассуждение, их особенности (первичное ознакомление).</w:t>
      </w:r>
    </w:p>
    <w:p w14:paraId="633979E9" w14:textId="77777777" w:rsidR="008A4356" w:rsidRPr="008D08DE" w:rsidRDefault="008A4356" w:rsidP="008A4356">
      <w:pPr>
        <w:spacing w:line="264" w:lineRule="auto"/>
        <w:ind w:firstLine="600"/>
        <w:jc w:val="both"/>
      </w:pPr>
      <w:r w:rsidRPr="008D08DE">
        <w:t>Поздравление и поздравительная открытка.</w:t>
      </w:r>
    </w:p>
    <w:p w14:paraId="2F06BC7B" w14:textId="77777777" w:rsidR="008A4356" w:rsidRPr="008D08DE" w:rsidRDefault="008A4356" w:rsidP="008A4356">
      <w:pPr>
        <w:spacing w:line="264" w:lineRule="auto"/>
        <w:ind w:firstLine="600"/>
        <w:jc w:val="both"/>
      </w:pPr>
      <w:r w:rsidRPr="008D08DE">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39146DC" w14:textId="4E3CF208" w:rsidR="008A4356" w:rsidRPr="008D08DE" w:rsidRDefault="008A4356" w:rsidP="00950145">
      <w:pPr>
        <w:spacing w:line="264" w:lineRule="auto"/>
        <w:ind w:firstLine="600"/>
        <w:jc w:val="both"/>
      </w:pPr>
      <w:r w:rsidRPr="008D08DE">
        <w:t>Подробное изложение повествовательного текста объёмом 30-45 слов с опорой на вопросы.</w:t>
      </w:r>
    </w:p>
    <w:p w14:paraId="501447B1" w14:textId="131DFD58" w:rsidR="008A4356" w:rsidRPr="008D08DE" w:rsidRDefault="008A4356" w:rsidP="00950145">
      <w:pPr>
        <w:spacing w:line="264" w:lineRule="auto"/>
        <w:ind w:left="120"/>
        <w:jc w:val="both"/>
      </w:pPr>
      <w:r w:rsidRPr="008D08DE">
        <w:rPr>
          <w:b/>
        </w:rPr>
        <w:t xml:space="preserve">3 </w:t>
      </w:r>
      <w:r w:rsidR="00A80CBB" w:rsidRPr="008D08DE">
        <w:rPr>
          <w:b/>
        </w:rPr>
        <w:t>ГОД ОБУЧЕНИЯ</w:t>
      </w:r>
    </w:p>
    <w:p w14:paraId="350F310F" w14:textId="77777777" w:rsidR="008A4356" w:rsidRPr="008D08DE" w:rsidRDefault="008A4356" w:rsidP="008A4356">
      <w:pPr>
        <w:spacing w:line="264" w:lineRule="auto"/>
        <w:ind w:firstLine="600"/>
        <w:jc w:val="both"/>
      </w:pPr>
      <w:r w:rsidRPr="008D08DE">
        <w:rPr>
          <w:b/>
        </w:rPr>
        <w:t>Сведения о русском языке</w:t>
      </w:r>
    </w:p>
    <w:p w14:paraId="22D9EB89" w14:textId="77777777" w:rsidR="008A4356" w:rsidRPr="008D08DE" w:rsidRDefault="008A4356" w:rsidP="008A4356">
      <w:pPr>
        <w:spacing w:line="264" w:lineRule="auto"/>
        <w:ind w:firstLine="600"/>
        <w:jc w:val="both"/>
      </w:pPr>
      <w:r w:rsidRPr="008D08DE">
        <w:t>Русский язык как государственный язык Российской Федерации. Методы познания языка: наблюдение, анализ, лингвистический эксперимент.</w:t>
      </w:r>
    </w:p>
    <w:p w14:paraId="1D2DAD81" w14:textId="77777777" w:rsidR="008A4356" w:rsidRPr="008D08DE" w:rsidRDefault="008A4356" w:rsidP="008A4356">
      <w:pPr>
        <w:spacing w:line="264" w:lineRule="auto"/>
        <w:ind w:firstLine="600"/>
        <w:jc w:val="both"/>
      </w:pPr>
      <w:r w:rsidRPr="008D08DE">
        <w:rPr>
          <w:b/>
        </w:rPr>
        <w:t>Фонетика и графика</w:t>
      </w:r>
    </w:p>
    <w:p w14:paraId="7C65F352" w14:textId="77777777" w:rsidR="008A4356" w:rsidRPr="008D08DE" w:rsidRDefault="008A4356" w:rsidP="008A4356">
      <w:pPr>
        <w:spacing w:line="264" w:lineRule="auto"/>
        <w:ind w:firstLine="600"/>
        <w:jc w:val="both"/>
      </w:pPr>
      <w:r w:rsidRPr="008D08DE">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6E34793D" w14:textId="77777777" w:rsidR="008A4356" w:rsidRPr="008D08DE" w:rsidRDefault="008A4356" w:rsidP="008A4356">
      <w:pPr>
        <w:spacing w:line="264" w:lineRule="auto"/>
        <w:ind w:firstLine="600"/>
        <w:jc w:val="both"/>
      </w:pPr>
      <w:r w:rsidRPr="008D08DE">
        <w:t>Соотношение звукового и буквенного состава в словах с разделительными ь и ъ, в словах с непроизносимыми согласными.</w:t>
      </w:r>
    </w:p>
    <w:p w14:paraId="6E1BFB17" w14:textId="77777777" w:rsidR="008A4356" w:rsidRPr="008D08DE" w:rsidRDefault="008A4356" w:rsidP="008A4356">
      <w:pPr>
        <w:spacing w:line="264" w:lineRule="auto"/>
        <w:ind w:firstLine="600"/>
        <w:jc w:val="both"/>
      </w:pPr>
      <w:r w:rsidRPr="008D08DE">
        <w:t>Использование алфавита при работе со словарями, справочниками, каталогами.</w:t>
      </w:r>
    </w:p>
    <w:p w14:paraId="427C8AC8" w14:textId="008CC3AF" w:rsidR="008A4356" w:rsidRPr="008D08DE" w:rsidRDefault="008A4356" w:rsidP="008A4356">
      <w:pPr>
        <w:spacing w:line="264" w:lineRule="auto"/>
        <w:ind w:firstLine="600"/>
        <w:jc w:val="both"/>
      </w:pPr>
      <w:r w:rsidRPr="008D08DE">
        <w:rPr>
          <w:b/>
        </w:rPr>
        <w:t>Орфоэпия</w:t>
      </w:r>
    </w:p>
    <w:p w14:paraId="3EE4E403" w14:textId="77777777" w:rsidR="008A4356" w:rsidRPr="008D08DE" w:rsidRDefault="008A4356" w:rsidP="008A4356">
      <w:pPr>
        <w:spacing w:line="264" w:lineRule="auto"/>
        <w:ind w:firstLine="600"/>
        <w:jc w:val="both"/>
      </w:pPr>
      <w:r w:rsidRPr="008D08DE">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E0C1A42" w14:textId="77777777" w:rsidR="008A4356" w:rsidRPr="008D08DE" w:rsidRDefault="008A4356" w:rsidP="008A4356">
      <w:pPr>
        <w:spacing w:line="264" w:lineRule="auto"/>
        <w:ind w:firstLine="600"/>
        <w:jc w:val="both"/>
      </w:pPr>
      <w:r w:rsidRPr="008D08DE">
        <w:t>Использование орфоэпического словаря для решения практических задач.</w:t>
      </w:r>
    </w:p>
    <w:p w14:paraId="615847A4" w14:textId="77777777" w:rsidR="008A4356" w:rsidRPr="008D08DE" w:rsidRDefault="008A4356" w:rsidP="008A4356">
      <w:pPr>
        <w:spacing w:line="264" w:lineRule="auto"/>
        <w:ind w:firstLine="600"/>
        <w:jc w:val="both"/>
      </w:pPr>
      <w:r w:rsidRPr="008D08DE">
        <w:rPr>
          <w:b/>
        </w:rPr>
        <w:lastRenderedPageBreak/>
        <w:t>Лексика</w:t>
      </w:r>
    </w:p>
    <w:p w14:paraId="12C14D8D" w14:textId="77777777" w:rsidR="008A4356" w:rsidRPr="008D08DE" w:rsidRDefault="008A4356" w:rsidP="008A4356">
      <w:pPr>
        <w:spacing w:line="264" w:lineRule="auto"/>
        <w:ind w:firstLine="600"/>
        <w:jc w:val="both"/>
      </w:pPr>
      <w:r w:rsidRPr="008D08DE">
        <w:t>Повторение: лексическое значение слова.</w:t>
      </w:r>
    </w:p>
    <w:p w14:paraId="1CC8CE13" w14:textId="77777777" w:rsidR="008A4356" w:rsidRPr="008D08DE" w:rsidRDefault="008A4356" w:rsidP="008A4356">
      <w:pPr>
        <w:spacing w:line="264" w:lineRule="auto"/>
        <w:ind w:firstLine="600"/>
        <w:jc w:val="both"/>
      </w:pPr>
      <w:r w:rsidRPr="008D08DE">
        <w:t>Прямое и переносное значение слова (ознакомление). Устаревшие слова (ознакомление).</w:t>
      </w:r>
    </w:p>
    <w:p w14:paraId="5E967D0D" w14:textId="77777777" w:rsidR="008A4356" w:rsidRPr="008D08DE" w:rsidRDefault="008A4356" w:rsidP="008A4356">
      <w:pPr>
        <w:spacing w:line="264" w:lineRule="auto"/>
        <w:ind w:firstLine="600"/>
        <w:jc w:val="both"/>
      </w:pPr>
      <w:r w:rsidRPr="008D08DE">
        <w:rPr>
          <w:b/>
        </w:rPr>
        <w:t>Состав слова (морфемика)</w:t>
      </w:r>
    </w:p>
    <w:p w14:paraId="4E4846DF" w14:textId="77777777" w:rsidR="008A4356" w:rsidRPr="008D08DE" w:rsidRDefault="008A4356" w:rsidP="008A4356">
      <w:pPr>
        <w:spacing w:line="264" w:lineRule="auto"/>
        <w:ind w:firstLine="600"/>
        <w:jc w:val="both"/>
      </w:pPr>
      <w:r w:rsidRPr="008D08DE">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45D3A91C" w14:textId="77777777" w:rsidR="008A4356" w:rsidRPr="008D08DE" w:rsidRDefault="008A4356" w:rsidP="008A4356">
      <w:pPr>
        <w:spacing w:line="264" w:lineRule="auto"/>
        <w:ind w:firstLine="600"/>
        <w:jc w:val="both"/>
      </w:pPr>
      <w:r w:rsidRPr="008D08DE">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640B77AD" w14:textId="77777777" w:rsidR="008A4356" w:rsidRPr="008D08DE" w:rsidRDefault="008A4356" w:rsidP="008A4356">
      <w:pPr>
        <w:spacing w:line="264" w:lineRule="auto"/>
        <w:ind w:firstLine="600"/>
        <w:jc w:val="both"/>
      </w:pPr>
      <w:r w:rsidRPr="008D08DE">
        <w:rPr>
          <w:b/>
        </w:rPr>
        <w:t>Морфология</w:t>
      </w:r>
    </w:p>
    <w:p w14:paraId="26FB2641" w14:textId="6A9E3D6B" w:rsidR="008A4356" w:rsidRPr="008D08DE" w:rsidRDefault="008A4356" w:rsidP="00B20E2D">
      <w:pPr>
        <w:spacing w:line="264" w:lineRule="auto"/>
        <w:ind w:firstLine="600"/>
        <w:jc w:val="both"/>
      </w:pPr>
      <w:r w:rsidRPr="008D08DE">
        <w:t>Части речи.</w:t>
      </w:r>
      <w:r w:rsidR="008F2C20" w:rsidRPr="008D08DE">
        <w:t xml:space="preserve">            </w:t>
      </w:r>
    </w:p>
    <w:p w14:paraId="30563081" w14:textId="769B48AF" w:rsidR="001527B4" w:rsidRPr="008D08DE" w:rsidRDefault="008A4356" w:rsidP="00B20E2D">
      <w:pPr>
        <w:autoSpaceDE w:val="0"/>
        <w:autoSpaceDN w:val="0"/>
        <w:adjustRightInd w:val="0"/>
        <w:ind w:firstLine="600"/>
        <w:jc w:val="both"/>
        <w:rPr>
          <w:rFonts w:eastAsiaTheme="minorHAnsi"/>
          <w:lang w:eastAsia="en-US"/>
        </w:rPr>
      </w:pPr>
      <w:r w:rsidRPr="008D08DE">
        <w:t>Имя существительное: общее значение, вопросы, употребление в речи</w:t>
      </w:r>
      <w:r w:rsidR="00A80CBB" w:rsidRPr="008D08DE">
        <w:t xml:space="preserve">. </w:t>
      </w:r>
      <w:r w:rsidRPr="008D08DE">
        <w:t>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r w:rsidR="008C3C82" w:rsidRPr="008D08DE">
        <w:rPr>
          <w:rFonts w:ascii="Times New Roman CYR" w:eastAsiaTheme="minorHAnsi" w:hAnsi="Times New Roman CYR" w:cs="Times New Roman CYR"/>
          <w:lang w:eastAsia="en-US"/>
        </w:rPr>
        <w:t xml:space="preserve"> Склонение имён существительных (кроме существительных на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мя</w:t>
      </w:r>
      <w:r w:rsidR="008C3C82" w:rsidRPr="008D08DE">
        <w:rPr>
          <w:rFonts w:eastAsiaTheme="minorHAnsi"/>
          <w:lang w:eastAsia="en-US"/>
        </w:rPr>
        <w:t>», «-</w:t>
      </w:r>
      <w:r w:rsidR="008C3C82" w:rsidRPr="008D08DE">
        <w:rPr>
          <w:rFonts w:ascii="Times New Roman CYR" w:eastAsiaTheme="minorHAnsi" w:hAnsi="Times New Roman CYR" w:cs="Times New Roman CYR"/>
          <w:lang w:eastAsia="en-US"/>
        </w:rPr>
        <w:t>ий</w:t>
      </w:r>
      <w:r w:rsidR="008C3C82" w:rsidRPr="008D08DE">
        <w:rPr>
          <w:rFonts w:eastAsiaTheme="minorHAnsi"/>
          <w:lang w:eastAsia="en-US"/>
        </w:rPr>
        <w:t>», «-</w:t>
      </w:r>
      <w:r w:rsidR="008C3C82" w:rsidRPr="008D08DE">
        <w:rPr>
          <w:rFonts w:ascii="Times New Roman CYR" w:eastAsiaTheme="minorHAnsi" w:hAnsi="Times New Roman CYR" w:cs="Times New Roman CYR"/>
          <w:lang w:eastAsia="en-US"/>
        </w:rPr>
        <w:t>ие</w:t>
      </w:r>
      <w:r w:rsidR="008C3C82" w:rsidRPr="008D08DE">
        <w:rPr>
          <w:rFonts w:eastAsiaTheme="minorHAnsi"/>
          <w:lang w:eastAsia="en-US"/>
        </w:rPr>
        <w:t>», «-</w:t>
      </w:r>
      <w:r w:rsidR="008C3C82" w:rsidRPr="008D08DE">
        <w:rPr>
          <w:rFonts w:ascii="Times New Roman CYR" w:eastAsiaTheme="minorHAnsi" w:hAnsi="Times New Roman CYR" w:cs="Times New Roman CYR"/>
          <w:lang w:eastAsia="en-US"/>
        </w:rPr>
        <w:t>ия</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 xml:space="preserve">на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ья</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 xml:space="preserve">например,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гостья</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 xml:space="preserve">на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ье</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 xml:space="preserve">например,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ожерелье</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 xml:space="preserve">во множественном числе; а также кроме собственных имён существительных на </w:t>
      </w:r>
      <w:r w:rsidR="008C3C82" w:rsidRPr="008D08DE">
        <w:rPr>
          <w:rFonts w:eastAsiaTheme="minorHAnsi"/>
          <w:lang w:eastAsia="en-US"/>
        </w:rPr>
        <w:t>«-</w:t>
      </w:r>
      <w:r w:rsidR="008C3C82" w:rsidRPr="008D08DE">
        <w:rPr>
          <w:rFonts w:ascii="Times New Roman CYR" w:eastAsiaTheme="minorHAnsi" w:hAnsi="Times New Roman CYR" w:cs="Times New Roman CYR"/>
          <w:lang w:eastAsia="en-US"/>
        </w:rPr>
        <w:t>ов</w:t>
      </w:r>
      <w:r w:rsidR="008C3C82" w:rsidRPr="008D08DE">
        <w:rPr>
          <w:rFonts w:eastAsiaTheme="minorHAnsi"/>
          <w:lang w:eastAsia="en-US"/>
        </w:rPr>
        <w:t>», «-</w:t>
      </w:r>
      <w:r w:rsidR="008C3C82" w:rsidRPr="008D08DE">
        <w:rPr>
          <w:rFonts w:ascii="Times New Roman CYR" w:eastAsiaTheme="minorHAnsi" w:hAnsi="Times New Roman CYR" w:cs="Times New Roman CYR"/>
          <w:lang w:eastAsia="en-US"/>
        </w:rPr>
        <w:t>ин</w:t>
      </w:r>
      <w:r w:rsidR="008C3C82" w:rsidRPr="008D08DE">
        <w:rPr>
          <w:rFonts w:eastAsiaTheme="minorHAnsi"/>
          <w:lang w:eastAsia="en-US"/>
        </w:rPr>
        <w:t>», «-</w:t>
      </w:r>
      <w:r w:rsidR="008C3C82" w:rsidRPr="008D08DE">
        <w:rPr>
          <w:rFonts w:ascii="Times New Roman CYR" w:eastAsiaTheme="minorHAnsi" w:hAnsi="Times New Roman CYR" w:cs="Times New Roman CYR"/>
          <w:lang w:eastAsia="en-US"/>
        </w:rPr>
        <w:t>ий</w:t>
      </w:r>
      <w:r w:rsidR="008C3C82" w:rsidRPr="008D08DE">
        <w:rPr>
          <w:rFonts w:eastAsiaTheme="minorHAnsi"/>
          <w:lang w:eastAsia="en-US"/>
        </w:rPr>
        <w:t xml:space="preserve">»); </w:t>
      </w:r>
      <w:r w:rsidR="008C3C82" w:rsidRPr="008D08DE">
        <w:rPr>
          <w:rFonts w:ascii="Times New Roman CYR" w:eastAsiaTheme="minorHAnsi" w:hAnsi="Times New Roman CYR" w:cs="Times New Roman CYR"/>
          <w:lang w:eastAsia="en-US"/>
        </w:rPr>
        <w:t>имена существительные 1, 2, 3-го склонения (повторение изученного). Несклоняемые имена существительные (ознакомление).</w:t>
      </w:r>
      <w:r w:rsidR="008C3C82" w:rsidRPr="008D08DE">
        <w:rPr>
          <w:rFonts w:eastAsiaTheme="minorHAnsi"/>
          <w:lang w:eastAsia="en-US"/>
        </w:rPr>
        <w:t xml:space="preserve"> </w:t>
      </w:r>
    </w:p>
    <w:p w14:paraId="04CD161E" w14:textId="50559348" w:rsidR="008C3C82" w:rsidRPr="008D08DE" w:rsidRDefault="008A4356" w:rsidP="00B20E2D">
      <w:pPr>
        <w:autoSpaceDE w:val="0"/>
        <w:autoSpaceDN w:val="0"/>
        <w:adjustRightInd w:val="0"/>
        <w:ind w:firstLine="600"/>
        <w:jc w:val="both"/>
        <w:rPr>
          <w:rFonts w:eastAsiaTheme="minorHAnsi"/>
          <w:lang w:eastAsia="en-US"/>
        </w:rPr>
      </w:pPr>
      <w:r w:rsidRPr="008D08DE">
        <w:t>Имя прилагательное: общее значение, вопросы, употребление в речи. Склонение имён прилагательных.</w:t>
      </w:r>
      <w:r w:rsidR="008C3C82" w:rsidRPr="008D08DE">
        <w:rPr>
          <w:rFonts w:ascii="Times New Roman CYR" w:eastAsiaTheme="minorHAnsi" w:hAnsi="Times New Roman CYR" w:cs="Times New Roman CYR"/>
          <w:lang w:eastAsia="en-US"/>
        </w:rPr>
        <w:t xml:space="preserve"> Склонение имён прилагательных во множественном числе.</w:t>
      </w:r>
      <w:r w:rsidR="008C3C82" w:rsidRPr="008D08DE">
        <w:rPr>
          <w:rFonts w:eastAsiaTheme="minorHAnsi"/>
          <w:lang w:eastAsia="en-US"/>
        </w:rPr>
        <w:t xml:space="preserve"> </w:t>
      </w:r>
    </w:p>
    <w:p w14:paraId="3002B80E" w14:textId="6C870F07" w:rsidR="00E53076" w:rsidRPr="008D08DE" w:rsidRDefault="008A4356" w:rsidP="00B20E2D">
      <w:pPr>
        <w:spacing w:line="264" w:lineRule="auto"/>
        <w:ind w:firstLine="600"/>
        <w:jc w:val="both"/>
      </w:pPr>
      <w:r w:rsidRPr="008D08DE">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2BB37DCF" w14:textId="77777777" w:rsidR="008A4356" w:rsidRPr="008D08DE" w:rsidRDefault="008A4356" w:rsidP="00B20E2D">
      <w:pPr>
        <w:spacing w:line="264" w:lineRule="auto"/>
        <w:ind w:firstLine="600"/>
        <w:jc w:val="both"/>
      </w:pPr>
      <w:r w:rsidRPr="008D08DE">
        <w:rPr>
          <w:b/>
        </w:rPr>
        <w:t>Синтаксис</w:t>
      </w:r>
    </w:p>
    <w:p w14:paraId="1FEE4352" w14:textId="77777777" w:rsidR="008A4356" w:rsidRPr="008D08DE" w:rsidRDefault="008A4356" w:rsidP="00B20E2D">
      <w:pPr>
        <w:spacing w:line="264" w:lineRule="auto"/>
        <w:ind w:firstLine="600"/>
        <w:jc w:val="both"/>
      </w:pPr>
      <w:r w:rsidRPr="008D08DE">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2996175" w14:textId="77777777" w:rsidR="008A4356" w:rsidRPr="008D08DE" w:rsidRDefault="008A4356" w:rsidP="00B20E2D">
      <w:pPr>
        <w:spacing w:line="264" w:lineRule="auto"/>
        <w:ind w:firstLine="600"/>
        <w:jc w:val="both"/>
      </w:pPr>
      <w:r w:rsidRPr="008D08DE">
        <w:t>Наблюдение за однородными членами предложения с союзами и, а, но и без союзов.</w:t>
      </w:r>
    </w:p>
    <w:p w14:paraId="213C6F9E" w14:textId="77777777" w:rsidR="008A4356" w:rsidRPr="008D08DE" w:rsidRDefault="008A4356" w:rsidP="00B20E2D">
      <w:pPr>
        <w:spacing w:line="264" w:lineRule="auto"/>
        <w:ind w:firstLine="600"/>
        <w:jc w:val="both"/>
      </w:pPr>
      <w:r w:rsidRPr="008D08DE">
        <w:rPr>
          <w:b/>
        </w:rPr>
        <w:t>Орфография и пунктуация</w:t>
      </w:r>
    </w:p>
    <w:p w14:paraId="2692B706" w14:textId="77777777" w:rsidR="008A4356" w:rsidRPr="008D08DE" w:rsidRDefault="008A4356" w:rsidP="00B20E2D">
      <w:pPr>
        <w:spacing w:line="264" w:lineRule="auto"/>
        <w:ind w:firstLine="600"/>
        <w:jc w:val="both"/>
      </w:pPr>
      <w:r w:rsidRPr="008D08DE">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584249D" w14:textId="77777777" w:rsidR="008A4356" w:rsidRPr="008D08DE" w:rsidRDefault="008A4356" w:rsidP="008A4356">
      <w:pPr>
        <w:spacing w:line="264" w:lineRule="auto"/>
        <w:ind w:firstLine="600"/>
        <w:jc w:val="both"/>
      </w:pPr>
      <w:r w:rsidRPr="008D08DE">
        <w:t>Использование орфографического словаря для определения (уточнения) написания слова.</w:t>
      </w:r>
    </w:p>
    <w:p w14:paraId="197D8729" w14:textId="77777777" w:rsidR="008A4356" w:rsidRPr="008D08DE" w:rsidRDefault="008A4356" w:rsidP="008A4356">
      <w:pPr>
        <w:spacing w:line="264" w:lineRule="auto"/>
        <w:ind w:firstLine="600"/>
        <w:jc w:val="both"/>
      </w:pPr>
      <w:r w:rsidRPr="008D08DE">
        <w:t>Правила правописания и их применение:</w:t>
      </w:r>
    </w:p>
    <w:p w14:paraId="524BF586" w14:textId="77777777" w:rsidR="008A4356" w:rsidRPr="008D08DE" w:rsidRDefault="008A4356" w:rsidP="008A4356">
      <w:pPr>
        <w:spacing w:line="264" w:lineRule="auto"/>
        <w:ind w:firstLine="600"/>
        <w:jc w:val="both"/>
      </w:pPr>
      <w:r w:rsidRPr="008D08DE">
        <w:t>мягкий знак после шипящих на конце имён существительных;</w:t>
      </w:r>
    </w:p>
    <w:p w14:paraId="23FD597A" w14:textId="36BA234E" w:rsidR="00E53076" w:rsidRPr="008D08DE" w:rsidRDefault="008A4356" w:rsidP="00B20E2D">
      <w:pPr>
        <w:spacing w:line="264" w:lineRule="auto"/>
        <w:ind w:firstLine="600"/>
        <w:jc w:val="both"/>
      </w:pPr>
      <w:r w:rsidRPr="008D08DE">
        <w:t>безударные гласные в падежных окончаниях имён существительных (на уровне наблюдения);</w:t>
      </w:r>
      <w:r w:rsidR="00E53076" w:rsidRPr="008D08DE">
        <w:rPr>
          <w:rFonts w:ascii="Times New Roman CYR" w:eastAsiaTheme="minorHAnsi" w:hAnsi="Times New Roman CYR" w:cs="Times New Roman CYR"/>
          <w:lang w:eastAsia="en-US"/>
        </w:rPr>
        <w:t xml:space="preserve">безударные падежные окончания имён существительных (кроме существительных на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мя</w:t>
      </w:r>
      <w:r w:rsidR="00E53076" w:rsidRPr="008D08DE">
        <w:rPr>
          <w:rFonts w:eastAsiaTheme="minorHAnsi"/>
          <w:lang w:eastAsia="en-US"/>
        </w:rPr>
        <w:t>», «-</w:t>
      </w:r>
      <w:r w:rsidR="00E53076" w:rsidRPr="008D08DE">
        <w:rPr>
          <w:rFonts w:ascii="Times New Roman CYR" w:eastAsiaTheme="minorHAnsi" w:hAnsi="Times New Roman CYR" w:cs="Times New Roman CYR"/>
          <w:lang w:eastAsia="en-US"/>
        </w:rPr>
        <w:t>ий</w:t>
      </w:r>
      <w:r w:rsidR="00E53076" w:rsidRPr="008D08DE">
        <w:rPr>
          <w:rFonts w:eastAsiaTheme="minorHAnsi"/>
          <w:lang w:eastAsia="en-US"/>
        </w:rPr>
        <w:t>», «-</w:t>
      </w:r>
      <w:r w:rsidR="00E53076" w:rsidRPr="008D08DE">
        <w:rPr>
          <w:rFonts w:ascii="Times New Roman CYR" w:eastAsiaTheme="minorHAnsi" w:hAnsi="Times New Roman CYR" w:cs="Times New Roman CYR"/>
          <w:lang w:eastAsia="en-US"/>
        </w:rPr>
        <w:t>ие</w:t>
      </w:r>
      <w:r w:rsidR="00E53076" w:rsidRPr="008D08DE">
        <w:rPr>
          <w:rFonts w:eastAsiaTheme="minorHAnsi"/>
          <w:lang w:eastAsia="en-US"/>
        </w:rPr>
        <w:t>», «-</w:t>
      </w:r>
      <w:r w:rsidR="00E53076" w:rsidRPr="008D08DE">
        <w:rPr>
          <w:rFonts w:ascii="Times New Roman CYR" w:eastAsiaTheme="minorHAnsi" w:hAnsi="Times New Roman CYR" w:cs="Times New Roman CYR"/>
          <w:lang w:eastAsia="en-US"/>
        </w:rPr>
        <w:t>ия</w:t>
      </w:r>
      <w:r w:rsidR="00E53076" w:rsidRPr="008D08DE">
        <w:rPr>
          <w:rFonts w:eastAsiaTheme="minorHAnsi"/>
          <w:lang w:eastAsia="en-US"/>
        </w:rPr>
        <w:t xml:space="preserve">», </w:t>
      </w:r>
      <w:r w:rsidR="00E53076" w:rsidRPr="008D08DE">
        <w:rPr>
          <w:rFonts w:ascii="Times New Roman CYR" w:eastAsiaTheme="minorHAnsi" w:hAnsi="Times New Roman CYR" w:cs="Times New Roman CYR"/>
          <w:lang w:eastAsia="en-US"/>
        </w:rPr>
        <w:t xml:space="preserve">на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ья</w:t>
      </w:r>
      <w:r w:rsidR="00E53076" w:rsidRPr="008D08DE">
        <w:rPr>
          <w:rFonts w:eastAsiaTheme="minorHAnsi"/>
          <w:lang w:eastAsia="en-US"/>
        </w:rPr>
        <w:t xml:space="preserve">», </w:t>
      </w:r>
      <w:r w:rsidR="00E53076" w:rsidRPr="008D08DE">
        <w:rPr>
          <w:rFonts w:ascii="Times New Roman CYR" w:eastAsiaTheme="minorHAnsi" w:hAnsi="Times New Roman CYR" w:cs="Times New Roman CYR"/>
          <w:lang w:eastAsia="en-US"/>
        </w:rPr>
        <w:t xml:space="preserve">например,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гостья</w:t>
      </w:r>
      <w:r w:rsidR="00E53076" w:rsidRPr="008D08DE">
        <w:rPr>
          <w:rFonts w:eastAsiaTheme="minorHAnsi"/>
          <w:lang w:eastAsia="en-US"/>
        </w:rPr>
        <w:t xml:space="preserve">», </w:t>
      </w:r>
      <w:r w:rsidR="00E53076" w:rsidRPr="008D08DE">
        <w:rPr>
          <w:rFonts w:ascii="Times New Roman CYR" w:eastAsiaTheme="minorHAnsi" w:hAnsi="Times New Roman CYR" w:cs="Times New Roman CYR"/>
          <w:lang w:eastAsia="en-US"/>
        </w:rPr>
        <w:t xml:space="preserve">на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ье</w:t>
      </w:r>
      <w:r w:rsidR="00E53076" w:rsidRPr="008D08DE">
        <w:rPr>
          <w:rFonts w:eastAsiaTheme="minorHAnsi"/>
          <w:lang w:eastAsia="en-US"/>
        </w:rPr>
        <w:t xml:space="preserve">», </w:t>
      </w:r>
      <w:r w:rsidR="00E53076" w:rsidRPr="008D08DE">
        <w:rPr>
          <w:rFonts w:ascii="Times New Roman CYR" w:eastAsiaTheme="minorHAnsi" w:hAnsi="Times New Roman CYR" w:cs="Times New Roman CYR"/>
          <w:lang w:eastAsia="en-US"/>
        </w:rPr>
        <w:t xml:space="preserve">например,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ожерелье</w:t>
      </w:r>
      <w:r w:rsidR="00E53076" w:rsidRPr="008D08DE">
        <w:rPr>
          <w:rFonts w:eastAsiaTheme="minorHAnsi"/>
          <w:lang w:eastAsia="en-US"/>
        </w:rPr>
        <w:t xml:space="preserve">» </w:t>
      </w:r>
      <w:r w:rsidR="00E53076" w:rsidRPr="008D08DE">
        <w:rPr>
          <w:rFonts w:ascii="Times New Roman CYR" w:eastAsiaTheme="minorHAnsi" w:hAnsi="Times New Roman CYR" w:cs="Times New Roman CYR"/>
          <w:lang w:eastAsia="en-US"/>
        </w:rPr>
        <w:t xml:space="preserve">во множественном числе, а также кроме собственных имён существительных на </w:t>
      </w:r>
      <w:r w:rsidR="00E53076" w:rsidRPr="008D08DE">
        <w:rPr>
          <w:rFonts w:eastAsiaTheme="minorHAnsi"/>
          <w:lang w:eastAsia="en-US"/>
        </w:rPr>
        <w:t>«-</w:t>
      </w:r>
      <w:r w:rsidR="00E53076" w:rsidRPr="008D08DE">
        <w:rPr>
          <w:rFonts w:ascii="Times New Roman CYR" w:eastAsiaTheme="minorHAnsi" w:hAnsi="Times New Roman CYR" w:cs="Times New Roman CYR"/>
          <w:lang w:eastAsia="en-US"/>
        </w:rPr>
        <w:t>ов</w:t>
      </w:r>
      <w:r w:rsidR="00E53076" w:rsidRPr="008D08DE">
        <w:rPr>
          <w:rFonts w:eastAsiaTheme="minorHAnsi"/>
          <w:lang w:eastAsia="en-US"/>
        </w:rPr>
        <w:t>», «-</w:t>
      </w:r>
      <w:r w:rsidR="00E53076" w:rsidRPr="008D08DE">
        <w:rPr>
          <w:rFonts w:ascii="Times New Roman CYR" w:eastAsiaTheme="minorHAnsi" w:hAnsi="Times New Roman CYR" w:cs="Times New Roman CYR"/>
          <w:lang w:eastAsia="en-US"/>
        </w:rPr>
        <w:t>ин</w:t>
      </w:r>
      <w:r w:rsidR="00E53076" w:rsidRPr="008D08DE">
        <w:rPr>
          <w:rFonts w:eastAsiaTheme="minorHAnsi"/>
          <w:lang w:eastAsia="en-US"/>
        </w:rPr>
        <w:t>», «-</w:t>
      </w:r>
      <w:r w:rsidR="00E53076" w:rsidRPr="008D08DE">
        <w:rPr>
          <w:rFonts w:ascii="Times New Roman CYR" w:eastAsiaTheme="minorHAnsi" w:hAnsi="Times New Roman CYR" w:cs="Times New Roman CYR"/>
          <w:lang w:eastAsia="en-US"/>
        </w:rPr>
        <w:t>ий</w:t>
      </w:r>
      <w:r w:rsidR="00E53076" w:rsidRPr="008D08DE">
        <w:rPr>
          <w:rFonts w:eastAsiaTheme="minorHAnsi"/>
          <w:lang w:eastAsia="en-US"/>
        </w:rPr>
        <w:t xml:space="preserve">»); </w:t>
      </w:r>
    </w:p>
    <w:p w14:paraId="30E68160" w14:textId="77777777" w:rsidR="00E53076" w:rsidRPr="008D08DE" w:rsidRDefault="00E53076" w:rsidP="008A4356">
      <w:pPr>
        <w:spacing w:line="264" w:lineRule="auto"/>
        <w:ind w:firstLine="600"/>
        <w:jc w:val="both"/>
      </w:pPr>
    </w:p>
    <w:p w14:paraId="5853D771" w14:textId="77777777" w:rsidR="008A4356" w:rsidRPr="008D08DE" w:rsidRDefault="008A4356" w:rsidP="008A4356">
      <w:pPr>
        <w:spacing w:line="264" w:lineRule="auto"/>
        <w:ind w:firstLine="600"/>
        <w:jc w:val="both"/>
      </w:pPr>
      <w:r w:rsidRPr="008D08DE">
        <w:lastRenderedPageBreak/>
        <w:t>безударные гласные в падежных окончаниях имён прилагательных (на уровне наблюдения);</w:t>
      </w:r>
    </w:p>
    <w:p w14:paraId="69DEF830" w14:textId="4B0564C0" w:rsidR="00E53076" w:rsidRPr="008D08DE" w:rsidRDefault="00B20E2D" w:rsidP="00E53076">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          б</w:t>
      </w:r>
      <w:r w:rsidR="00E53076" w:rsidRPr="008D08DE">
        <w:rPr>
          <w:rFonts w:ascii="Times New Roman CYR" w:eastAsiaTheme="minorHAnsi" w:hAnsi="Times New Roman CYR" w:cs="Times New Roman CYR"/>
          <w:lang w:eastAsia="en-US"/>
        </w:rPr>
        <w:t>езударные падежные окончания имён прилагательных;</w:t>
      </w:r>
      <w:r w:rsidR="00E53076" w:rsidRPr="008D08DE">
        <w:rPr>
          <w:rFonts w:eastAsiaTheme="minorHAnsi"/>
          <w:lang w:eastAsia="en-US"/>
        </w:rPr>
        <w:t xml:space="preserve"> </w:t>
      </w:r>
    </w:p>
    <w:p w14:paraId="237CE803" w14:textId="77777777" w:rsidR="008A4356" w:rsidRPr="008D08DE" w:rsidRDefault="008A4356" w:rsidP="008A4356">
      <w:pPr>
        <w:spacing w:line="264" w:lineRule="auto"/>
        <w:ind w:firstLine="600"/>
        <w:jc w:val="both"/>
      </w:pPr>
      <w:r w:rsidRPr="008D08DE">
        <w:t>раздельное написание предлогов с личными местоимениями;</w:t>
      </w:r>
    </w:p>
    <w:p w14:paraId="1B753EB2" w14:textId="28F70679" w:rsidR="00950145" w:rsidRPr="008D08DE" w:rsidRDefault="008A4356" w:rsidP="00B20E2D">
      <w:pPr>
        <w:spacing w:line="264" w:lineRule="auto"/>
        <w:ind w:firstLine="600"/>
        <w:jc w:val="both"/>
      </w:pPr>
      <w:r w:rsidRPr="008D08DE">
        <w:t>непроверяемые гласные и согласные (перечень слов в орфографическом словаре учебника);</w:t>
      </w:r>
    </w:p>
    <w:p w14:paraId="53F90A34" w14:textId="576010E6" w:rsidR="008A4356" w:rsidRPr="008D08DE" w:rsidRDefault="008A4356" w:rsidP="008A4356">
      <w:pPr>
        <w:spacing w:line="264" w:lineRule="auto"/>
        <w:ind w:firstLine="600"/>
        <w:jc w:val="both"/>
      </w:pPr>
      <w:r w:rsidRPr="008D08DE">
        <w:rPr>
          <w:b/>
        </w:rPr>
        <w:t>Развитие речи</w:t>
      </w:r>
    </w:p>
    <w:p w14:paraId="14095D23" w14:textId="77777777" w:rsidR="008A4356" w:rsidRPr="008D08DE" w:rsidRDefault="008A4356" w:rsidP="008A4356">
      <w:pPr>
        <w:spacing w:line="264" w:lineRule="auto"/>
        <w:ind w:firstLine="600"/>
        <w:jc w:val="both"/>
      </w:pPr>
      <w:r w:rsidRPr="008D08DE">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646BEF0" w14:textId="77777777" w:rsidR="008A4356" w:rsidRPr="008D08DE" w:rsidRDefault="008A4356" w:rsidP="008A4356">
      <w:pPr>
        <w:spacing w:line="264" w:lineRule="auto"/>
        <w:ind w:firstLine="600"/>
        <w:jc w:val="both"/>
      </w:pPr>
      <w:r w:rsidRPr="008D08DE">
        <w:t>Особенности речевого этикета в условиях общения с людьми, плохо владеющими русским языком.</w:t>
      </w:r>
    </w:p>
    <w:p w14:paraId="2317D202" w14:textId="77777777" w:rsidR="008A4356" w:rsidRPr="008D08DE" w:rsidRDefault="008A4356" w:rsidP="008A4356">
      <w:pPr>
        <w:spacing w:line="264" w:lineRule="auto"/>
        <w:ind w:firstLine="600"/>
        <w:jc w:val="both"/>
      </w:pPr>
      <w:r w:rsidRPr="008D08DE">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3E061E1" w14:textId="77777777" w:rsidR="008A4356" w:rsidRPr="008D08DE" w:rsidRDefault="008A4356" w:rsidP="008A4356">
      <w:pPr>
        <w:spacing w:line="264" w:lineRule="auto"/>
        <w:ind w:firstLine="600"/>
        <w:jc w:val="both"/>
      </w:pPr>
      <w:r w:rsidRPr="008D08DE">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3217D5B2" w14:textId="77777777" w:rsidR="008A4356" w:rsidRPr="008D08DE" w:rsidRDefault="008A4356" w:rsidP="008A4356">
      <w:pPr>
        <w:spacing w:line="264" w:lineRule="auto"/>
        <w:ind w:firstLine="600"/>
        <w:jc w:val="both"/>
      </w:pPr>
      <w:r w:rsidRPr="008D08DE">
        <w:t>Определение типов текстов (повествование, описание, рассуждение) и создание собственных текстов заданного типа.</w:t>
      </w:r>
    </w:p>
    <w:p w14:paraId="576DE927" w14:textId="77777777" w:rsidR="008A4356" w:rsidRPr="008D08DE" w:rsidRDefault="008A4356" w:rsidP="008A4356">
      <w:pPr>
        <w:spacing w:line="264" w:lineRule="auto"/>
        <w:ind w:firstLine="600"/>
        <w:jc w:val="both"/>
      </w:pPr>
      <w:r w:rsidRPr="008D08DE">
        <w:t>Жанр письма, объявления.</w:t>
      </w:r>
    </w:p>
    <w:p w14:paraId="2E964EB1" w14:textId="77777777" w:rsidR="008A4356" w:rsidRPr="008D08DE" w:rsidRDefault="008A4356" w:rsidP="008A4356">
      <w:pPr>
        <w:spacing w:line="264" w:lineRule="auto"/>
        <w:ind w:firstLine="600"/>
        <w:jc w:val="both"/>
      </w:pPr>
      <w:r w:rsidRPr="008D08DE">
        <w:t>Изложение текста по коллективно или самостоятельно составленному плану.</w:t>
      </w:r>
    </w:p>
    <w:p w14:paraId="0C116D96" w14:textId="27C018F0" w:rsidR="008A4356" w:rsidRPr="008D08DE" w:rsidRDefault="008A4356" w:rsidP="00B20E2D">
      <w:pPr>
        <w:spacing w:line="264" w:lineRule="auto"/>
        <w:ind w:firstLine="600"/>
        <w:jc w:val="both"/>
      </w:pPr>
      <w:r w:rsidRPr="008D08DE">
        <w:t>Изучающее чтение. Функции ознакомительного чтения, ситуации применения.</w:t>
      </w:r>
    </w:p>
    <w:p w14:paraId="5795C35F" w14:textId="38FA94F4" w:rsidR="008A4356" w:rsidRPr="008D08DE" w:rsidRDefault="008A4356" w:rsidP="00B20E2D">
      <w:pPr>
        <w:spacing w:line="264" w:lineRule="auto"/>
        <w:ind w:left="120"/>
        <w:jc w:val="both"/>
      </w:pPr>
      <w:r w:rsidRPr="008D08DE">
        <w:rPr>
          <w:b/>
        </w:rPr>
        <w:t xml:space="preserve">4 </w:t>
      </w:r>
      <w:r w:rsidR="00B20E2D" w:rsidRPr="008D08DE">
        <w:rPr>
          <w:b/>
        </w:rPr>
        <w:t>ГОД ОБУЧЕНИЯ</w:t>
      </w:r>
    </w:p>
    <w:p w14:paraId="2774F73E" w14:textId="77777777" w:rsidR="008A4356" w:rsidRPr="008D08DE" w:rsidRDefault="008A4356" w:rsidP="008A4356">
      <w:pPr>
        <w:spacing w:line="264" w:lineRule="auto"/>
        <w:ind w:firstLine="600"/>
        <w:jc w:val="both"/>
      </w:pPr>
      <w:r w:rsidRPr="008D08DE">
        <w:rPr>
          <w:b/>
        </w:rPr>
        <w:t>Сведения о русском языке</w:t>
      </w:r>
    </w:p>
    <w:p w14:paraId="4D3DD64C" w14:textId="77777777" w:rsidR="008A4356" w:rsidRPr="008D08DE" w:rsidRDefault="008A4356" w:rsidP="008A4356">
      <w:pPr>
        <w:spacing w:line="264" w:lineRule="auto"/>
        <w:ind w:firstLine="600"/>
        <w:jc w:val="both"/>
      </w:pPr>
      <w:r w:rsidRPr="008D08DE">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852F41B" w14:textId="77777777" w:rsidR="008A4356" w:rsidRPr="008D08DE" w:rsidRDefault="008A4356" w:rsidP="008A4356">
      <w:pPr>
        <w:spacing w:line="264" w:lineRule="auto"/>
        <w:ind w:firstLine="600"/>
        <w:jc w:val="both"/>
      </w:pPr>
      <w:r w:rsidRPr="008D08DE">
        <w:rPr>
          <w:b/>
        </w:rPr>
        <w:t>Фонетика и графика</w:t>
      </w:r>
    </w:p>
    <w:p w14:paraId="016B8921" w14:textId="77777777" w:rsidR="008A4356" w:rsidRPr="008D08DE" w:rsidRDefault="008A4356" w:rsidP="008A4356">
      <w:pPr>
        <w:spacing w:line="264" w:lineRule="auto"/>
        <w:ind w:firstLine="600"/>
        <w:jc w:val="both"/>
      </w:pPr>
      <w:r w:rsidRPr="008D08DE">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57857E2" w14:textId="1835E703" w:rsidR="008A4356" w:rsidRPr="008D08DE" w:rsidRDefault="008A4356" w:rsidP="008A4356">
      <w:pPr>
        <w:spacing w:line="264" w:lineRule="auto"/>
        <w:ind w:firstLine="600"/>
        <w:jc w:val="both"/>
      </w:pPr>
      <w:r w:rsidRPr="008D08DE">
        <w:rPr>
          <w:b/>
        </w:rPr>
        <w:t>Орфоэпия</w:t>
      </w:r>
    </w:p>
    <w:p w14:paraId="44D048FA" w14:textId="77777777" w:rsidR="008A4356" w:rsidRPr="008D08DE" w:rsidRDefault="008A4356" w:rsidP="008A4356">
      <w:pPr>
        <w:spacing w:line="264" w:lineRule="auto"/>
        <w:ind w:firstLine="600"/>
        <w:jc w:val="both"/>
      </w:pPr>
      <w:r w:rsidRPr="008D08DE">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58C75EE" w14:textId="77777777" w:rsidR="008A4356" w:rsidRPr="008D08DE" w:rsidRDefault="008A4356" w:rsidP="008A4356">
      <w:pPr>
        <w:spacing w:line="264" w:lineRule="auto"/>
        <w:ind w:firstLine="600"/>
        <w:jc w:val="both"/>
      </w:pPr>
      <w:r w:rsidRPr="008D08DE">
        <w:t>Использование орфоэпических словарей русского языка при определении правильного произношения слов.</w:t>
      </w:r>
    </w:p>
    <w:p w14:paraId="7894D1D2" w14:textId="77777777" w:rsidR="008A4356" w:rsidRPr="008D08DE" w:rsidRDefault="008A4356" w:rsidP="008A4356">
      <w:pPr>
        <w:spacing w:line="264" w:lineRule="auto"/>
        <w:ind w:firstLine="600"/>
        <w:jc w:val="both"/>
      </w:pPr>
      <w:r w:rsidRPr="008D08DE">
        <w:rPr>
          <w:b/>
        </w:rPr>
        <w:t>Лексика</w:t>
      </w:r>
    </w:p>
    <w:p w14:paraId="0042657F" w14:textId="77777777" w:rsidR="008A4356" w:rsidRPr="008D08DE" w:rsidRDefault="008A4356" w:rsidP="008A4356">
      <w:pPr>
        <w:spacing w:line="264" w:lineRule="auto"/>
        <w:ind w:firstLine="600"/>
        <w:jc w:val="both"/>
      </w:pPr>
      <w:r w:rsidRPr="008D08DE">
        <w:t>Повторение и продолжение работы: наблюдение за использованием в речи синонимов, антонимов, устаревших слов (простые случаи).</w:t>
      </w:r>
    </w:p>
    <w:p w14:paraId="0E3C6486" w14:textId="77777777" w:rsidR="008A4356" w:rsidRPr="008D08DE" w:rsidRDefault="008A4356" w:rsidP="008A4356">
      <w:pPr>
        <w:spacing w:line="264" w:lineRule="auto"/>
        <w:ind w:firstLine="600"/>
        <w:jc w:val="both"/>
      </w:pPr>
      <w:r w:rsidRPr="008D08DE">
        <w:t>Наблюдение за использованием в речи фразеологизмов (простые случаи).</w:t>
      </w:r>
    </w:p>
    <w:p w14:paraId="3DE922AD" w14:textId="77777777" w:rsidR="008A4356" w:rsidRPr="008D08DE" w:rsidRDefault="008A4356" w:rsidP="008A4356">
      <w:pPr>
        <w:spacing w:line="264" w:lineRule="auto"/>
        <w:ind w:firstLine="600"/>
        <w:jc w:val="both"/>
      </w:pPr>
      <w:r w:rsidRPr="008D08DE">
        <w:rPr>
          <w:b/>
        </w:rPr>
        <w:t>Состав слова (морфемика)</w:t>
      </w:r>
    </w:p>
    <w:p w14:paraId="33E41F52" w14:textId="77777777" w:rsidR="008A4356" w:rsidRPr="008D08DE" w:rsidRDefault="008A4356" w:rsidP="008A4356">
      <w:pPr>
        <w:spacing w:line="264" w:lineRule="auto"/>
        <w:ind w:firstLine="600"/>
        <w:jc w:val="both"/>
      </w:pPr>
      <w:r w:rsidRPr="008D08DE">
        <w:t>Состав изменяемых слов, выделение в словах с однозначно выделяемыми морфемами окончания, корня, приставки, суффикса (повторение изученного).</w:t>
      </w:r>
    </w:p>
    <w:p w14:paraId="51925BFD" w14:textId="77777777" w:rsidR="008A4356" w:rsidRPr="008D08DE" w:rsidRDefault="008A4356" w:rsidP="008A4356">
      <w:pPr>
        <w:spacing w:line="264" w:lineRule="auto"/>
        <w:ind w:firstLine="600"/>
        <w:jc w:val="both"/>
      </w:pPr>
      <w:r w:rsidRPr="008D08DE">
        <w:t>Основа слова.</w:t>
      </w:r>
    </w:p>
    <w:p w14:paraId="76DFD285" w14:textId="77777777" w:rsidR="008A4356" w:rsidRPr="008D08DE" w:rsidRDefault="008A4356" w:rsidP="008A4356">
      <w:pPr>
        <w:spacing w:line="264" w:lineRule="auto"/>
        <w:ind w:firstLine="600"/>
        <w:jc w:val="both"/>
      </w:pPr>
      <w:r w:rsidRPr="008D08DE">
        <w:t>Состав неизменяемых слов (ознакомление).</w:t>
      </w:r>
    </w:p>
    <w:p w14:paraId="039C41D0" w14:textId="77777777" w:rsidR="008A4356" w:rsidRPr="008D08DE" w:rsidRDefault="008A4356" w:rsidP="008A4356">
      <w:pPr>
        <w:spacing w:line="264" w:lineRule="auto"/>
        <w:ind w:firstLine="600"/>
        <w:jc w:val="both"/>
      </w:pPr>
      <w:r w:rsidRPr="008D08DE">
        <w:t>Значение наиболее употребляемых суффиксов изученных частей речи (ознакомление).</w:t>
      </w:r>
    </w:p>
    <w:p w14:paraId="1C958807" w14:textId="77777777" w:rsidR="008A4356" w:rsidRPr="008D08DE" w:rsidRDefault="008A4356" w:rsidP="008A4356">
      <w:pPr>
        <w:spacing w:line="264" w:lineRule="auto"/>
        <w:ind w:firstLine="600"/>
        <w:jc w:val="both"/>
      </w:pPr>
      <w:r w:rsidRPr="008D08DE">
        <w:rPr>
          <w:b/>
        </w:rPr>
        <w:lastRenderedPageBreak/>
        <w:t>Морфология</w:t>
      </w:r>
    </w:p>
    <w:p w14:paraId="2F90489D" w14:textId="77777777" w:rsidR="008A4356" w:rsidRPr="008D08DE" w:rsidRDefault="008A4356" w:rsidP="008A4356">
      <w:pPr>
        <w:spacing w:line="264" w:lineRule="auto"/>
        <w:ind w:firstLine="600"/>
        <w:jc w:val="both"/>
      </w:pPr>
      <w:r w:rsidRPr="008D08DE">
        <w:t>Части речи самостоятельные и служебные.</w:t>
      </w:r>
    </w:p>
    <w:p w14:paraId="360D33E7" w14:textId="77777777" w:rsidR="008A4356" w:rsidRPr="008D08DE" w:rsidRDefault="008A4356" w:rsidP="008A4356">
      <w:pPr>
        <w:spacing w:line="264" w:lineRule="auto"/>
        <w:ind w:firstLine="600"/>
        <w:jc w:val="both"/>
      </w:pPr>
      <w:r w:rsidRPr="008D08DE">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714A7016" w14:textId="1ACBF554" w:rsidR="008C3C82" w:rsidRPr="008D08DE" w:rsidRDefault="008A4356" w:rsidP="008C3C82">
      <w:pPr>
        <w:spacing w:line="264" w:lineRule="auto"/>
        <w:ind w:firstLine="600"/>
        <w:jc w:val="both"/>
      </w:pPr>
      <w:r w:rsidRPr="008D08DE">
        <w:t xml:space="preserve">Глагол. </w:t>
      </w:r>
      <w:r w:rsidR="008C3C82" w:rsidRPr="008D08DE">
        <w:t xml:space="preserve">Глагол: общее значение, вопросы, употребление в речи. </w:t>
      </w:r>
    </w:p>
    <w:p w14:paraId="338CF35E" w14:textId="50CEF9EA" w:rsidR="008A4356" w:rsidRPr="008D08DE" w:rsidRDefault="008A4356" w:rsidP="008A4356">
      <w:pPr>
        <w:spacing w:line="264" w:lineRule="auto"/>
        <w:ind w:firstLine="600"/>
        <w:jc w:val="both"/>
      </w:pPr>
      <w:r w:rsidRPr="008D08DE">
        <w:t>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1613DCE" w14:textId="77777777" w:rsidR="008A4356" w:rsidRPr="008D08DE" w:rsidRDefault="008A4356" w:rsidP="008A4356">
      <w:pPr>
        <w:spacing w:line="264" w:lineRule="auto"/>
        <w:ind w:firstLine="600"/>
        <w:jc w:val="both"/>
      </w:pPr>
      <w:r w:rsidRPr="008D08DE">
        <w:t>Наречие (общее представление). Значение, вопросы, употребление в речи.</w:t>
      </w:r>
    </w:p>
    <w:p w14:paraId="4A8CEDD0" w14:textId="77777777" w:rsidR="008A4356" w:rsidRPr="008D08DE" w:rsidRDefault="008A4356" w:rsidP="008A4356">
      <w:pPr>
        <w:spacing w:line="264" w:lineRule="auto"/>
        <w:ind w:firstLine="600"/>
        <w:jc w:val="both"/>
      </w:pPr>
      <w:r w:rsidRPr="008D08DE">
        <w:t>Предлог. Отличие предлогов от приставок (повторение).</w:t>
      </w:r>
    </w:p>
    <w:p w14:paraId="1B8C2692" w14:textId="77777777" w:rsidR="008A4356" w:rsidRPr="008D08DE" w:rsidRDefault="008A4356" w:rsidP="008A4356">
      <w:pPr>
        <w:spacing w:line="264" w:lineRule="auto"/>
        <w:ind w:firstLine="600"/>
        <w:jc w:val="both"/>
      </w:pPr>
      <w:r w:rsidRPr="008D08DE">
        <w:t>Союз; союзы и, а, но в простых и сложных предложениях.</w:t>
      </w:r>
    </w:p>
    <w:p w14:paraId="6AB078FE" w14:textId="77777777" w:rsidR="008A4356" w:rsidRPr="008D08DE" w:rsidRDefault="008A4356" w:rsidP="008A4356">
      <w:pPr>
        <w:spacing w:line="264" w:lineRule="auto"/>
        <w:ind w:firstLine="600"/>
        <w:jc w:val="both"/>
      </w:pPr>
      <w:r w:rsidRPr="008D08DE">
        <w:t>Частица не, её значение (повторение).</w:t>
      </w:r>
    </w:p>
    <w:p w14:paraId="0F1E8CD5" w14:textId="77777777" w:rsidR="008A4356" w:rsidRPr="008D08DE" w:rsidRDefault="008A4356" w:rsidP="008A4356">
      <w:pPr>
        <w:spacing w:line="264" w:lineRule="auto"/>
        <w:ind w:firstLine="600"/>
        <w:jc w:val="both"/>
      </w:pPr>
      <w:r w:rsidRPr="008D08DE">
        <w:rPr>
          <w:b/>
        </w:rPr>
        <w:t>Синтаксис</w:t>
      </w:r>
    </w:p>
    <w:p w14:paraId="220D71B7" w14:textId="77777777" w:rsidR="008A4356" w:rsidRPr="008D08DE" w:rsidRDefault="008A4356" w:rsidP="008A4356">
      <w:pPr>
        <w:spacing w:line="264" w:lineRule="auto"/>
        <w:ind w:firstLine="600"/>
        <w:jc w:val="both"/>
      </w:pPr>
      <w:r w:rsidRPr="008D08DE">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78D04501" w14:textId="77777777" w:rsidR="008A4356" w:rsidRPr="008D08DE" w:rsidRDefault="008A4356" w:rsidP="008A4356">
      <w:pPr>
        <w:spacing w:line="264" w:lineRule="auto"/>
        <w:ind w:firstLine="600"/>
        <w:jc w:val="both"/>
      </w:pPr>
      <w:r w:rsidRPr="008D08DE">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68F43B29" w14:textId="77777777" w:rsidR="008A4356" w:rsidRPr="008D08DE" w:rsidRDefault="008A4356" w:rsidP="008A4356">
      <w:pPr>
        <w:spacing w:line="264" w:lineRule="auto"/>
        <w:ind w:firstLine="600"/>
        <w:jc w:val="both"/>
      </w:pPr>
      <w:r w:rsidRPr="008D08DE">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7C8E8136" w14:textId="77777777" w:rsidR="008A4356" w:rsidRPr="008D08DE" w:rsidRDefault="008A4356" w:rsidP="008A4356">
      <w:pPr>
        <w:spacing w:line="264" w:lineRule="auto"/>
        <w:ind w:firstLine="600"/>
        <w:jc w:val="both"/>
      </w:pPr>
      <w:r w:rsidRPr="008D08DE">
        <w:rPr>
          <w:b/>
        </w:rPr>
        <w:t>Орфография и пунктуация</w:t>
      </w:r>
    </w:p>
    <w:p w14:paraId="01FFF559" w14:textId="77777777" w:rsidR="008A4356" w:rsidRPr="008D08DE" w:rsidRDefault="008A4356" w:rsidP="008A4356">
      <w:pPr>
        <w:spacing w:line="264" w:lineRule="auto"/>
        <w:ind w:firstLine="600"/>
        <w:jc w:val="both"/>
      </w:pPr>
      <w:r w:rsidRPr="008D08DE">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3740D34" w14:textId="77777777" w:rsidR="008A4356" w:rsidRPr="008D08DE" w:rsidRDefault="008A4356" w:rsidP="008A4356">
      <w:pPr>
        <w:spacing w:line="264" w:lineRule="auto"/>
        <w:ind w:firstLine="600"/>
        <w:jc w:val="both"/>
      </w:pPr>
      <w:r w:rsidRPr="008D08DE">
        <w:t>Использование орфографического словаря для определения (уточнения) написания слова.</w:t>
      </w:r>
    </w:p>
    <w:p w14:paraId="262B74BD" w14:textId="77777777" w:rsidR="008A4356" w:rsidRPr="008D08DE" w:rsidRDefault="008A4356" w:rsidP="008A4356">
      <w:pPr>
        <w:spacing w:line="264" w:lineRule="auto"/>
        <w:ind w:firstLine="600"/>
        <w:jc w:val="both"/>
      </w:pPr>
      <w:r w:rsidRPr="008D08DE">
        <w:t>Правила правописания и их применение:</w:t>
      </w:r>
    </w:p>
    <w:p w14:paraId="2E565303" w14:textId="77777777" w:rsidR="008A4356" w:rsidRPr="008D08DE" w:rsidRDefault="008A4356" w:rsidP="008A4356">
      <w:pPr>
        <w:spacing w:line="264" w:lineRule="auto"/>
        <w:ind w:firstLine="600"/>
        <w:jc w:val="both"/>
      </w:pPr>
      <w:r w:rsidRPr="008D08DE">
        <w:t>мягкий знак после шипящих на конце глаголов в форме 2го лица единственного числа;</w:t>
      </w:r>
    </w:p>
    <w:p w14:paraId="40BB65C5" w14:textId="77777777" w:rsidR="008A4356" w:rsidRPr="008D08DE" w:rsidRDefault="008A4356" w:rsidP="008A4356">
      <w:pPr>
        <w:spacing w:line="264" w:lineRule="auto"/>
        <w:ind w:firstLine="600"/>
        <w:jc w:val="both"/>
      </w:pPr>
      <w:r w:rsidRPr="008D08DE">
        <w:t>наличие или отсутствие мягкого знака в глаголах на -ться и -тся;</w:t>
      </w:r>
    </w:p>
    <w:p w14:paraId="703BFB93" w14:textId="77777777" w:rsidR="008A4356" w:rsidRPr="008D08DE" w:rsidRDefault="008A4356" w:rsidP="008A4356">
      <w:pPr>
        <w:spacing w:line="264" w:lineRule="auto"/>
        <w:ind w:firstLine="600"/>
        <w:jc w:val="both"/>
      </w:pPr>
      <w:r w:rsidRPr="008D08DE">
        <w:t>безударные личные окончания глаголов;</w:t>
      </w:r>
    </w:p>
    <w:p w14:paraId="1FFA2464" w14:textId="36584CA0" w:rsidR="00950145" w:rsidRPr="008D08DE" w:rsidRDefault="00950145" w:rsidP="008A4356">
      <w:pPr>
        <w:spacing w:line="264" w:lineRule="auto"/>
        <w:ind w:firstLine="600"/>
        <w:jc w:val="both"/>
      </w:pPr>
      <w:r w:rsidRPr="008D08DE">
        <w:t>правописание наречий:</w:t>
      </w:r>
    </w:p>
    <w:p w14:paraId="482F1B68" w14:textId="77777777" w:rsidR="008A4356" w:rsidRPr="008D08DE" w:rsidRDefault="008A4356" w:rsidP="008A4356">
      <w:pPr>
        <w:spacing w:line="264" w:lineRule="auto"/>
        <w:ind w:firstLine="600"/>
        <w:jc w:val="both"/>
      </w:pPr>
      <w:r w:rsidRPr="008D08DE">
        <w:t>знаки препинания в предложениях с однородными членами, соединёнными союзами и, а, но и без союзов.</w:t>
      </w:r>
    </w:p>
    <w:p w14:paraId="523B38ED" w14:textId="77777777" w:rsidR="008A4356" w:rsidRPr="008D08DE" w:rsidRDefault="008A4356" w:rsidP="008A4356">
      <w:pPr>
        <w:spacing w:line="264" w:lineRule="auto"/>
        <w:ind w:firstLine="600"/>
        <w:jc w:val="both"/>
      </w:pPr>
      <w:r w:rsidRPr="008D08DE">
        <w:t>Знаки препинания в сложном предложении, состоящем из двух простых (наблюдение).</w:t>
      </w:r>
    </w:p>
    <w:p w14:paraId="4503B543" w14:textId="77777777" w:rsidR="008A4356" w:rsidRPr="008D08DE" w:rsidRDefault="008A4356" w:rsidP="008A4356">
      <w:pPr>
        <w:spacing w:line="264" w:lineRule="auto"/>
        <w:ind w:firstLine="600"/>
        <w:jc w:val="both"/>
      </w:pPr>
      <w:r w:rsidRPr="008D08DE">
        <w:t>Знаки препинания в предложении с прямой речью после слов автора (наблюдение).</w:t>
      </w:r>
    </w:p>
    <w:p w14:paraId="3A4DAB06" w14:textId="77777777" w:rsidR="008A4356" w:rsidRPr="008D08DE" w:rsidRDefault="008A4356" w:rsidP="008A4356">
      <w:pPr>
        <w:spacing w:line="264" w:lineRule="auto"/>
        <w:ind w:firstLine="600"/>
        <w:jc w:val="both"/>
      </w:pPr>
      <w:r w:rsidRPr="008D08DE">
        <w:rPr>
          <w:b/>
        </w:rPr>
        <w:t>Развитие речи</w:t>
      </w:r>
    </w:p>
    <w:p w14:paraId="50A6DD4B" w14:textId="77777777" w:rsidR="008A4356" w:rsidRPr="008D08DE" w:rsidRDefault="008A4356" w:rsidP="008A4356">
      <w:pPr>
        <w:spacing w:line="264" w:lineRule="auto"/>
        <w:ind w:firstLine="600"/>
        <w:jc w:val="both"/>
      </w:pPr>
      <w:r w:rsidRPr="008D08DE">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2C847777" w14:textId="77777777" w:rsidR="008A4356" w:rsidRPr="008D08DE" w:rsidRDefault="008A4356" w:rsidP="008A4356">
      <w:pPr>
        <w:spacing w:line="264" w:lineRule="auto"/>
        <w:ind w:firstLine="600"/>
        <w:jc w:val="both"/>
      </w:pPr>
      <w:r w:rsidRPr="008D08DE">
        <w:t>Корректирование текстов (заданных и собственных) с учётом точности, правильности, богатства и выразительности письменной речи.</w:t>
      </w:r>
    </w:p>
    <w:p w14:paraId="70E7D550" w14:textId="77777777" w:rsidR="008A4356" w:rsidRPr="008D08DE" w:rsidRDefault="008A4356" w:rsidP="008A4356">
      <w:pPr>
        <w:spacing w:line="264" w:lineRule="auto"/>
        <w:ind w:firstLine="600"/>
        <w:jc w:val="both"/>
      </w:pPr>
      <w:r w:rsidRPr="008D08DE">
        <w:t>Изложение (подробный устный и письменный пересказ текста; выборочный устный пересказ текста).</w:t>
      </w:r>
    </w:p>
    <w:p w14:paraId="08EF4A0A" w14:textId="77777777" w:rsidR="008A4356" w:rsidRPr="008D08DE" w:rsidRDefault="008A4356" w:rsidP="008A4356">
      <w:pPr>
        <w:spacing w:line="264" w:lineRule="auto"/>
        <w:ind w:firstLine="600"/>
        <w:jc w:val="both"/>
      </w:pPr>
      <w:r w:rsidRPr="008D08DE">
        <w:t>Сочинение как вид письменной работы.</w:t>
      </w:r>
    </w:p>
    <w:p w14:paraId="29BDE471" w14:textId="00311FA6" w:rsidR="00E90AB0" w:rsidRPr="008D08DE" w:rsidRDefault="008A4356" w:rsidP="00B20E2D">
      <w:pPr>
        <w:spacing w:line="264" w:lineRule="auto"/>
        <w:ind w:firstLine="600"/>
        <w:jc w:val="both"/>
      </w:pPr>
      <w:r w:rsidRPr="008D08DE">
        <w:lastRenderedPageBreak/>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7093313C" w14:textId="77777777" w:rsidR="00E90AB0" w:rsidRPr="008D08DE" w:rsidRDefault="00E90AB0" w:rsidP="0053267F">
      <w:pPr>
        <w:shd w:val="clear" w:color="auto" w:fill="FFFFFF"/>
        <w:jc w:val="both"/>
        <w:rPr>
          <w:b/>
          <w:bCs/>
          <w:u w:val="single"/>
        </w:rPr>
      </w:pPr>
    </w:p>
    <w:p w14:paraId="152D84E1" w14:textId="5AC54450" w:rsidR="009C3E66" w:rsidRPr="008D08DE" w:rsidRDefault="009C3E66" w:rsidP="00A02FC9">
      <w:pPr>
        <w:shd w:val="clear" w:color="auto" w:fill="FFFFFF"/>
        <w:spacing w:after="150"/>
        <w:ind w:right="-28"/>
        <w:jc w:val="both"/>
        <w:rPr>
          <w:b/>
          <w:bCs/>
        </w:rPr>
      </w:pPr>
      <w:r w:rsidRPr="008D08DE">
        <w:rPr>
          <w:b/>
          <w:bCs/>
        </w:rPr>
        <w:t>1.4. Планируемые результаты</w:t>
      </w:r>
    </w:p>
    <w:p w14:paraId="58E8DFA1" w14:textId="17C9C050" w:rsidR="00601A47" w:rsidRPr="008D08DE" w:rsidRDefault="00601A47" w:rsidP="00B20E2D">
      <w:pPr>
        <w:spacing w:line="264" w:lineRule="auto"/>
        <w:ind w:firstLine="600"/>
        <w:jc w:val="both"/>
      </w:pPr>
      <w:r w:rsidRPr="008D08DE">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120726B7" w14:textId="7797DB6C" w:rsidR="00601A47" w:rsidRPr="008D08DE" w:rsidRDefault="00601A47" w:rsidP="00B20E2D">
      <w:pPr>
        <w:spacing w:line="264" w:lineRule="auto"/>
        <w:ind w:left="120"/>
        <w:jc w:val="both"/>
      </w:pPr>
      <w:r w:rsidRPr="008D08DE">
        <w:rPr>
          <w:b/>
        </w:rPr>
        <w:t>ЛИЧНОСТНЫЕ РЕЗУЛЬТАТЫ</w:t>
      </w:r>
    </w:p>
    <w:p w14:paraId="3764F90C" w14:textId="77777777" w:rsidR="00601A47" w:rsidRPr="008D08DE" w:rsidRDefault="00601A47" w:rsidP="00601A47">
      <w:pPr>
        <w:spacing w:line="264" w:lineRule="auto"/>
        <w:ind w:firstLine="600"/>
        <w:jc w:val="both"/>
      </w:pPr>
      <w:r w:rsidRPr="008D08DE">
        <w:t>В результате изучения предмета «Русский язык» в начальной школе у обучающегося будут сформированы следующие личностные результаты:</w:t>
      </w:r>
    </w:p>
    <w:p w14:paraId="37B30E89" w14:textId="77777777" w:rsidR="00601A47" w:rsidRPr="008D08DE" w:rsidRDefault="00601A47" w:rsidP="00601A47">
      <w:pPr>
        <w:spacing w:line="264" w:lineRule="auto"/>
        <w:ind w:left="120"/>
        <w:jc w:val="both"/>
      </w:pPr>
      <w:r w:rsidRPr="008D08DE">
        <w:rPr>
          <w:b/>
        </w:rPr>
        <w:t>гражданско-патриотического воспитания</w:t>
      </w:r>
      <w:r w:rsidRPr="008D08DE">
        <w:t>:</w:t>
      </w:r>
    </w:p>
    <w:p w14:paraId="6B417B0E" w14:textId="77777777" w:rsidR="00601A47" w:rsidRPr="008D08DE" w:rsidRDefault="00601A47">
      <w:pPr>
        <w:numPr>
          <w:ilvl w:val="0"/>
          <w:numId w:val="4"/>
        </w:numPr>
        <w:spacing w:line="264" w:lineRule="auto"/>
        <w:jc w:val="both"/>
      </w:pPr>
      <w:r w:rsidRPr="008D08DE">
        <w:t>становление ценностного отношения к своей Родине, в том числе через изучение русского языка, отражающего историю и культуру страны;</w:t>
      </w:r>
    </w:p>
    <w:p w14:paraId="4A1AA765" w14:textId="77777777" w:rsidR="00601A47" w:rsidRPr="008D08DE" w:rsidRDefault="00601A47">
      <w:pPr>
        <w:numPr>
          <w:ilvl w:val="0"/>
          <w:numId w:val="4"/>
        </w:numPr>
        <w:spacing w:line="264" w:lineRule="auto"/>
        <w:jc w:val="both"/>
      </w:pPr>
      <w:r w:rsidRPr="008D08DE">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B94A953" w14:textId="77777777" w:rsidR="00601A47" w:rsidRPr="008D08DE" w:rsidRDefault="00601A47">
      <w:pPr>
        <w:numPr>
          <w:ilvl w:val="0"/>
          <w:numId w:val="4"/>
        </w:numPr>
        <w:spacing w:line="264" w:lineRule="auto"/>
        <w:jc w:val="both"/>
      </w:pPr>
      <w:r w:rsidRPr="008D08DE">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1130DAFA" w14:textId="77777777" w:rsidR="00601A47" w:rsidRPr="008D08DE" w:rsidRDefault="00601A47">
      <w:pPr>
        <w:numPr>
          <w:ilvl w:val="0"/>
          <w:numId w:val="4"/>
        </w:numPr>
        <w:spacing w:line="264" w:lineRule="auto"/>
        <w:jc w:val="both"/>
      </w:pPr>
      <w:r w:rsidRPr="008D08DE">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1A4D6C2F" w14:textId="77777777" w:rsidR="00601A47" w:rsidRPr="008D08DE" w:rsidRDefault="00601A47">
      <w:pPr>
        <w:numPr>
          <w:ilvl w:val="0"/>
          <w:numId w:val="4"/>
        </w:numPr>
        <w:spacing w:line="264" w:lineRule="auto"/>
        <w:jc w:val="both"/>
      </w:pPr>
      <w:r w:rsidRPr="008D08DE">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273C05DE" w14:textId="77777777" w:rsidR="00601A47" w:rsidRPr="008D08DE" w:rsidRDefault="00601A47" w:rsidP="00601A47">
      <w:pPr>
        <w:spacing w:line="264" w:lineRule="auto"/>
        <w:ind w:left="120"/>
        <w:jc w:val="both"/>
      </w:pPr>
      <w:r w:rsidRPr="008D08DE">
        <w:rPr>
          <w:b/>
        </w:rPr>
        <w:t>духовно-нравственного воспитания</w:t>
      </w:r>
      <w:r w:rsidRPr="008D08DE">
        <w:t>:</w:t>
      </w:r>
    </w:p>
    <w:p w14:paraId="44B9D15E" w14:textId="77777777" w:rsidR="00601A47" w:rsidRPr="008D08DE" w:rsidRDefault="00601A47">
      <w:pPr>
        <w:numPr>
          <w:ilvl w:val="0"/>
          <w:numId w:val="5"/>
        </w:numPr>
        <w:spacing w:line="264" w:lineRule="auto"/>
        <w:jc w:val="both"/>
      </w:pPr>
      <w:r w:rsidRPr="008D08DE">
        <w:t xml:space="preserve">осознание языка как одной из главных духовно-нравственных ценностей народа; </w:t>
      </w:r>
    </w:p>
    <w:p w14:paraId="27A1D413" w14:textId="77777777" w:rsidR="00601A47" w:rsidRPr="008D08DE" w:rsidRDefault="00601A47">
      <w:pPr>
        <w:numPr>
          <w:ilvl w:val="0"/>
          <w:numId w:val="5"/>
        </w:numPr>
        <w:spacing w:line="264" w:lineRule="auto"/>
        <w:jc w:val="both"/>
      </w:pPr>
      <w:r w:rsidRPr="008D08DE">
        <w:t>признание индивидуальности каждого человека с опорой на собственный жизненный и читательский опыт;</w:t>
      </w:r>
    </w:p>
    <w:p w14:paraId="065196FA" w14:textId="77777777" w:rsidR="00601A47" w:rsidRPr="008D08DE" w:rsidRDefault="00601A47">
      <w:pPr>
        <w:numPr>
          <w:ilvl w:val="0"/>
          <w:numId w:val="5"/>
        </w:numPr>
        <w:spacing w:line="264" w:lineRule="auto"/>
        <w:jc w:val="both"/>
      </w:pPr>
      <w:r w:rsidRPr="008D08DE">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3199F89" w14:textId="77777777" w:rsidR="00601A47" w:rsidRPr="008D08DE" w:rsidRDefault="00601A47">
      <w:pPr>
        <w:numPr>
          <w:ilvl w:val="0"/>
          <w:numId w:val="5"/>
        </w:numPr>
        <w:spacing w:line="264" w:lineRule="auto"/>
        <w:jc w:val="both"/>
      </w:pPr>
      <w:r w:rsidRPr="008D08DE">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909EC6B" w14:textId="77777777" w:rsidR="00601A47" w:rsidRPr="008D08DE" w:rsidRDefault="00601A47" w:rsidP="00601A47">
      <w:pPr>
        <w:spacing w:line="264" w:lineRule="auto"/>
        <w:ind w:left="120"/>
        <w:jc w:val="both"/>
      </w:pPr>
      <w:r w:rsidRPr="008D08DE">
        <w:rPr>
          <w:b/>
        </w:rPr>
        <w:t>эстетического воспитания</w:t>
      </w:r>
      <w:r w:rsidRPr="008D08DE">
        <w:t>:</w:t>
      </w:r>
    </w:p>
    <w:p w14:paraId="5CBF6757" w14:textId="77777777" w:rsidR="00601A47" w:rsidRPr="008D08DE" w:rsidRDefault="00601A47">
      <w:pPr>
        <w:numPr>
          <w:ilvl w:val="0"/>
          <w:numId w:val="6"/>
        </w:numPr>
        <w:spacing w:line="264" w:lineRule="auto"/>
        <w:jc w:val="both"/>
      </w:pPr>
      <w:r w:rsidRPr="008D08D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5EC545B" w14:textId="77777777" w:rsidR="00601A47" w:rsidRPr="008D08DE" w:rsidRDefault="00601A47">
      <w:pPr>
        <w:numPr>
          <w:ilvl w:val="0"/>
          <w:numId w:val="6"/>
        </w:numPr>
        <w:spacing w:line="264" w:lineRule="auto"/>
        <w:jc w:val="both"/>
      </w:pPr>
      <w:r w:rsidRPr="008D08DE">
        <w:t>стремление к самовыражению в искусстве слова; осознание важности русского языка как средства общения и самовыражения;</w:t>
      </w:r>
    </w:p>
    <w:p w14:paraId="466CF6DB" w14:textId="77777777" w:rsidR="00601A47" w:rsidRPr="008D08DE" w:rsidRDefault="00601A47" w:rsidP="00601A47">
      <w:pPr>
        <w:spacing w:line="264" w:lineRule="auto"/>
        <w:ind w:left="120"/>
        <w:jc w:val="both"/>
      </w:pPr>
      <w:r w:rsidRPr="008D08DE">
        <w:rPr>
          <w:b/>
        </w:rPr>
        <w:t>физического воспитания, формирования культуры здоровья и эмоционального благополучия</w:t>
      </w:r>
      <w:r w:rsidRPr="008D08DE">
        <w:t>:</w:t>
      </w:r>
    </w:p>
    <w:p w14:paraId="5D471A8E" w14:textId="77777777" w:rsidR="00601A47" w:rsidRPr="008D08DE" w:rsidRDefault="00601A47">
      <w:pPr>
        <w:numPr>
          <w:ilvl w:val="0"/>
          <w:numId w:val="7"/>
        </w:numPr>
        <w:spacing w:line="264" w:lineRule="auto"/>
        <w:jc w:val="both"/>
      </w:pPr>
      <w:r w:rsidRPr="008D08DE">
        <w:t>соблюдение правил безопасного поиска в информационной среде дополнительной информации в процессе языкового образования;</w:t>
      </w:r>
    </w:p>
    <w:p w14:paraId="0BD2A21D" w14:textId="77777777" w:rsidR="00601A47" w:rsidRPr="008D08DE" w:rsidRDefault="00601A47">
      <w:pPr>
        <w:numPr>
          <w:ilvl w:val="0"/>
          <w:numId w:val="7"/>
        </w:numPr>
        <w:spacing w:line="264" w:lineRule="auto"/>
        <w:jc w:val="both"/>
      </w:pPr>
      <w:r w:rsidRPr="008D08DE">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AA1F4EC" w14:textId="77777777" w:rsidR="00601A47" w:rsidRPr="008D08DE" w:rsidRDefault="00601A47" w:rsidP="00601A47">
      <w:pPr>
        <w:spacing w:line="264" w:lineRule="auto"/>
        <w:ind w:left="120"/>
        <w:jc w:val="both"/>
      </w:pPr>
      <w:r w:rsidRPr="008D08DE">
        <w:rPr>
          <w:b/>
        </w:rPr>
        <w:t>трудового воспитания</w:t>
      </w:r>
      <w:r w:rsidRPr="008D08DE">
        <w:t>:</w:t>
      </w:r>
    </w:p>
    <w:p w14:paraId="223DD907" w14:textId="77777777" w:rsidR="00601A47" w:rsidRPr="008D08DE" w:rsidRDefault="00601A47">
      <w:pPr>
        <w:numPr>
          <w:ilvl w:val="0"/>
          <w:numId w:val="8"/>
        </w:numPr>
        <w:spacing w:line="264" w:lineRule="auto"/>
        <w:jc w:val="both"/>
      </w:pPr>
      <w:r w:rsidRPr="008D08DE">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9BBAC79" w14:textId="77777777" w:rsidR="00601A47" w:rsidRPr="008D08DE" w:rsidRDefault="00601A47" w:rsidP="00601A47">
      <w:pPr>
        <w:spacing w:line="264" w:lineRule="auto"/>
        <w:ind w:left="120"/>
        <w:jc w:val="both"/>
      </w:pPr>
      <w:r w:rsidRPr="008D08DE">
        <w:rPr>
          <w:b/>
        </w:rPr>
        <w:t>экологического воспитания</w:t>
      </w:r>
      <w:r w:rsidRPr="008D08DE">
        <w:t>:</w:t>
      </w:r>
    </w:p>
    <w:p w14:paraId="6FD46A02" w14:textId="77777777" w:rsidR="00601A47" w:rsidRPr="008D08DE" w:rsidRDefault="00601A47">
      <w:pPr>
        <w:numPr>
          <w:ilvl w:val="0"/>
          <w:numId w:val="9"/>
        </w:numPr>
        <w:spacing w:line="264" w:lineRule="auto"/>
        <w:jc w:val="both"/>
      </w:pPr>
      <w:r w:rsidRPr="008D08DE">
        <w:t>бережное отношение к природе, формируемое в процессе работы с текстами;</w:t>
      </w:r>
    </w:p>
    <w:p w14:paraId="42F3B694" w14:textId="77777777" w:rsidR="00601A47" w:rsidRPr="008D08DE" w:rsidRDefault="00601A47">
      <w:pPr>
        <w:numPr>
          <w:ilvl w:val="0"/>
          <w:numId w:val="9"/>
        </w:numPr>
        <w:spacing w:line="264" w:lineRule="auto"/>
        <w:jc w:val="both"/>
      </w:pPr>
      <w:r w:rsidRPr="008D08DE">
        <w:t>неприятие действий, приносящих вред природе;</w:t>
      </w:r>
    </w:p>
    <w:p w14:paraId="1AB01C51" w14:textId="77777777" w:rsidR="00601A47" w:rsidRPr="008D08DE" w:rsidRDefault="00601A47" w:rsidP="00601A47">
      <w:pPr>
        <w:spacing w:line="264" w:lineRule="auto"/>
        <w:ind w:left="120"/>
        <w:jc w:val="both"/>
      </w:pPr>
      <w:r w:rsidRPr="008D08DE">
        <w:rPr>
          <w:b/>
        </w:rPr>
        <w:t>ценности научного познания</w:t>
      </w:r>
      <w:r w:rsidRPr="008D08DE">
        <w:t>:</w:t>
      </w:r>
    </w:p>
    <w:p w14:paraId="713B0D04" w14:textId="77777777" w:rsidR="00601A47" w:rsidRPr="008D08DE" w:rsidRDefault="00601A47">
      <w:pPr>
        <w:numPr>
          <w:ilvl w:val="0"/>
          <w:numId w:val="10"/>
        </w:numPr>
        <w:spacing w:line="264" w:lineRule="auto"/>
        <w:jc w:val="both"/>
      </w:pPr>
      <w:r w:rsidRPr="008D08DE">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2C93690" w14:textId="5B073745" w:rsidR="00601A47" w:rsidRPr="008D08DE" w:rsidRDefault="00601A47">
      <w:pPr>
        <w:numPr>
          <w:ilvl w:val="0"/>
          <w:numId w:val="10"/>
        </w:numPr>
        <w:spacing w:line="264" w:lineRule="auto"/>
        <w:jc w:val="both"/>
      </w:pPr>
      <w:r w:rsidRPr="008D08DE">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3524A67F" w14:textId="3EE03D84" w:rsidR="00601A47" w:rsidRPr="008D08DE" w:rsidRDefault="00601A47" w:rsidP="00B20E2D">
      <w:pPr>
        <w:spacing w:line="264" w:lineRule="auto"/>
        <w:ind w:left="120"/>
        <w:jc w:val="both"/>
      </w:pPr>
      <w:r w:rsidRPr="008D08DE">
        <w:rPr>
          <w:b/>
        </w:rPr>
        <w:t>МЕТАПРЕДМЕТНЫЕ РЕЗУЛЬТАТЫ</w:t>
      </w:r>
    </w:p>
    <w:p w14:paraId="5A141D94" w14:textId="77777777" w:rsidR="00601A47" w:rsidRPr="008D08DE" w:rsidRDefault="00601A47" w:rsidP="00601A47">
      <w:pPr>
        <w:spacing w:line="264" w:lineRule="auto"/>
        <w:ind w:firstLine="600"/>
        <w:jc w:val="both"/>
      </w:pPr>
      <w:r w:rsidRPr="008D08DE">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BFAB3E"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w:t>
      </w:r>
      <w:r w:rsidRPr="008D08DE">
        <w:rPr>
          <w:b/>
        </w:rPr>
        <w:t>базовые логические действия как часть познавательных универсальных учебных действий</w:t>
      </w:r>
      <w:r w:rsidRPr="008D08DE">
        <w:t>:</w:t>
      </w:r>
    </w:p>
    <w:p w14:paraId="64193E0A" w14:textId="77777777" w:rsidR="00601A47" w:rsidRPr="008D08DE" w:rsidRDefault="00601A47">
      <w:pPr>
        <w:numPr>
          <w:ilvl w:val="0"/>
          <w:numId w:val="11"/>
        </w:numPr>
        <w:spacing w:line="264" w:lineRule="auto"/>
        <w:jc w:val="both"/>
      </w:pPr>
      <w:r w:rsidRPr="008D08DE">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376E01A4" w14:textId="77777777" w:rsidR="00601A47" w:rsidRPr="008D08DE" w:rsidRDefault="00601A47">
      <w:pPr>
        <w:numPr>
          <w:ilvl w:val="0"/>
          <w:numId w:val="11"/>
        </w:numPr>
        <w:spacing w:line="264" w:lineRule="auto"/>
        <w:jc w:val="both"/>
      </w:pPr>
      <w:r w:rsidRPr="008D08DE">
        <w:t>объединять объекты (языковые единицы) по определённому признаку;</w:t>
      </w:r>
    </w:p>
    <w:p w14:paraId="1241BBA9" w14:textId="77777777" w:rsidR="00601A47" w:rsidRPr="008D08DE" w:rsidRDefault="00601A47">
      <w:pPr>
        <w:numPr>
          <w:ilvl w:val="0"/>
          <w:numId w:val="11"/>
        </w:numPr>
        <w:spacing w:line="264" w:lineRule="auto"/>
        <w:jc w:val="both"/>
      </w:pPr>
      <w:r w:rsidRPr="008D08DE">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EC8F604" w14:textId="77777777" w:rsidR="00601A47" w:rsidRPr="008D08DE" w:rsidRDefault="00601A47">
      <w:pPr>
        <w:numPr>
          <w:ilvl w:val="0"/>
          <w:numId w:val="11"/>
        </w:numPr>
        <w:spacing w:line="264" w:lineRule="auto"/>
        <w:jc w:val="both"/>
      </w:pPr>
      <w:r w:rsidRPr="008D08DE">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E92FD6C" w14:textId="77777777" w:rsidR="00601A47" w:rsidRPr="008D08DE" w:rsidRDefault="00601A47">
      <w:pPr>
        <w:numPr>
          <w:ilvl w:val="0"/>
          <w:numId w:val="11"/>
        </w:numPr>
        <w:spacing w:line="264" w:lineRule="auto"/>
        <w:jc w:val="both"/>
      </w:pPr>
      <w:r w:rsidRPr="008D08DE">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8110FBE" w14:textId="77777777" w:rsidR="00601A47" w:rsidRPr="008D08DE" w:rsidRDefault="00601A47">
      <w:pPr>
        <w:numPr>
          <w:ilvl w:val="0"/>
          <w:numId w:val="11"/>
        </w:numPr>
        <w:spacing w:line="264" w:lineRule="auto"/>
        <w:jc w:val="both"/>
      </w:pPr>
      <w:r w:rsidRPr="008D08DE">
        <w:t>устанавливать причинноследственные связи в ситуациях наблюдения за языковым материалом, делать выводы.</w:t>
      </w:r>
    </w:p>
    <w:p w14:paraId="7195E16F"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w:t>
      </w:r>
      <w:r w:rsidRPr="008D08DE">
        <w:rPr>
          <w:b/>
        </w:rPr>
        <w:t>базовые исследовательские действия как часть познавательных универсальных учебных действий</w:t>
      </w:r>
      <w:r w:rsidRPr="008D08DE">
        <w:t>:</w:t>
      </w:r>
    </w:p>
    <w:p w14:paraId="1DF6515E" w14:textId="77777777" w:rsidR="00601A47" w:rsidRPr="008D08DE" w:rsidRDefault="00601A47">
      <w:pPr>
        <w:numPr>
          <w:ilvl w:val="0"/>
          <w:numId w:val="12"/>
        </w:numPr>
        <w:spacing w:line="264" w:lineRule="auto"/>
        <w:jc w:val="both"/>
      </w:pPr>
      <w:r w:rsidRPr="008D08DE">
        <w:t>с помощью учителя формулировать цель, планировать изменения языкового объекта, речевой ситуации;</w:t>
      </w:r>
    </w:p>
    <w:p w14:paraId="0D9C4850" w14:textId="77777777" w:rsidR="00601A47" w:rsidRPr="008D08DE" w:rsidRDefault="00601A47">
      <w:pPr>
        <w:numPr>
          <w:ilvl w:val="0"/>
          <w:numId w:val="12"/>
        </w:numPr>
        <w:spacing w:line="264" w:lineRule="auto"/>
        <w:jc w:val="both"/>
      </w:pPr>
      <w:r w:rsidRPr="008D08DE">
        <w:t>сравнивать несколько вариантов выполнения задания, выбирать наиболее целесообразный (на основе предложенных критериев);</w:t>
      </w:r>
    </w:p>
    <w:p w14:paraId="3F8ECB47" w14:textId="77777777" w:rsidR="00601A47" w:rsidRPr="008D08DE" w:rsidRDefault="00601A47">
      <w:pPr>
        <w:numPr>
          <w:ilvl w:val="0"/>
          <w:numId w:val="12"/>
        </w:numPr>
        <w:spacing w:line="264" w:lineRule="auto"/>
        <w:jc w:val="both"/>
      </w:pPr>
      <w:r w:rsidRPr="008D08DE">
        <w:lastRenderedPageBreak/>
        <w:t>проводить по предложенному плану несложное лингвистическое миниисследование, выполнять по предложенному плану проектное задание;</w:t>
      </w:r>
    </w:p>
    <w:p w14:paraId="64192EB2" w14:textId="77777777" w:rsidR="00601A47" w:rsidRPr="008D08DE" w:rsidRDefault="00601A47">
      <w:pPr>
        <w:numPr>
          <w:ilvl w:val="0"/>
          <w:numId w:val="12"/>
        </w:numPr>
        <w:spacing w:line="264" w:lineRule="auto"/>
        <w:jc w:val="both"/>
      </w:pPr>
      <w:r w:rsidRPr="008D08DE">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5213C94" w14:textId="77777777" w:rsidR="00601A47" w:rsidRPr="008D08DE" w:rsidRDefault="00601A47">
      <w:pPr>
        <w:numPr>
          <w:ilvl w:val="0"/>
          <w:numId w:val="12"/>
        </w:numPr>
        <w:spacing w:line="264" w:lineRule="auto"/>
        <w:jc w:val="both"/>
      </w:pPr>
      <w:r w:rsidRPr="008D08DE">
        <w:t>прогнозировать возможное развитие процессов, событий и их последствия в аналогичных или сходных ситуациях.</w:t>
      </w:r>
    </w:p>
    <w:p w14:paraId="571DD268"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умения </w:t>
      </w:r>
      <w:r w:rsidRPr="008D08DE">
        <w:rPr>
          <w:b/>
        </w:rPr>
        <w:t>работать с информацией как часть познавательных универсальных учебных действий</w:t>
      </w:r>
      <w:r w:rsidRPr="008D08DE">
        <w:t>:</w:t>
      </w:r>
    </w:p>
    <w:p w14:paraId="2E1DB50D" w14:textId="77777777" w:rsidR="00601A47" w:rsidRPr="008D08DE" w:rsidRDefault="00601A47">
      <w:pPr>
        <w:numPr>
          <w:ilvl w:val="0"/>
          <w:numId w:val="13"/>
        </w:numPr>
        <w:spacing w:line="264" w:lineRule="auto"/>
        <w:jc w:val="both"/>
      </w:pPr>
      <w:r w:rsidRPr="008D08DE">
        <w:t>выбирать источник получения информации: нужный словарь для получения запрашиваемой информации, для уточнения;</w:t>
      </w:r>
    </w:p>
    <w:p w14:paraId="44B78253" w14:textId="77777777" w:rsidR="00601A47" w:rsidRPr="008D08DE" w:rsidRDefault="00601A47">
      <w:pPr>
        <w:numPr>
          <w:ilvl w:val="0"/>
          <w:numId w:val="13"/>
        </w:numPr>
        <w:spacing w:line="264" w:lineRule="auto"/>
        <w:jc w:val="both"/>
      </w:pPr>
      <w:r w:rsidRPr="008D08DE">
        <w:t>согласно заданному алгоритму находить представленную в явном виде информацию в предложенном источнике: в словарях, справочниках;</w:t>
      </w:r>
    </w:p>
    <w:p w14:paraId="4F0F7262" w14:textId="77777777" w:rsidR="00601A47" w:rsidRPr="008D08DE" w:rsidRDefault="00601A47">
      <w:pPr>
        <w:numPr>
          <w:ilvl w:val="0"/>
          <w:numId w:val="13"/>
        </w:numPr>
        <w:spacing w:line="264" w:lineRule="auto"/>
        <w:jc w:val="both"/>
      </w:pPr>
      <w:r w:rsidRPr="008D08DE">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EA3F757" w14:textId="77777777" w:rsidR="00601A47" w:rsidRPr="008D08DE" w:rsidRDefault="00601A47">
      <w:pPr>
        <w:numPr>
          <w:ilvl w:val="0"/>
          <w:numId w:val="13"/>
        </w:numPr>
        <w:spacing w:line="264" w:lineRule="auto"/>
        <w:jc w:val="both"/>
      </w:pPr>
      <w:r w:rsidRPr="008D08DE">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13548100" w14:textId="77777777" w:rsidR="00601A47" w:rsidRPr="008D08DE" w:rsidRDefault="00601A47">
      <w:pPr>
        <w:numPr>
          <w:ilvl w:val="0"/>
          <w:numId w:val="13"/>
        </w:numPr>
        <w:spacing w:line="264" w:lineRule="auto"/>
        <w:jc w:val="both"/>
      </w:pPr>
      <w:r w:rsidRPr="008D08DE">
        <w:t>анализировать и создавать текстовую, видео, графическую, звуковую информацию в соответствии с учебной задачей;</w:t>
      </w:r>
    </w:p>
    <w:p w14:paraId="2BE59FEA" w14:textId="77777777" w:rsidR="00601A47" w:rsidRPr="008D08DE" w:rsidRDefault="00601A47">
      <w:pPr>
        <w:numPr>
          <w:ilvl w:val="0"/>
          <w:numId w:val="13"/>
        </w:numPr>
        <w:spacing w:line="264" w:lineRule="auto"/>
        <w:jc w:val="both"/>
      </w:pPr>
      <w:r w:rsidRPr="008D08DE">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3348F5A"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умения </w:t>
      </w:r>
      <w:r w:rsidRPr="008D08DE">
        <w:rPr>
          <w:b/>
        </w:rPr>
        <w:t>общения как часть коммуникативных универсальных учебных действий</w:t>
      </w:r>
      <w:r w:rsidRPr="008D08DE">
        <w:t>:</w:t>
      </w:r>
    </w:p>
    <w:p w14:paraId="326C4424" w14:textId="77777777" w:rsidR="00601A47" w:rsidRPr="008D08DE" w:rsidRDefault="00601A47">
      <w:pPr>
        <w:numPr>
          <w:ilvl w:val="0"/>
          <w:numId w:val="14"/>
        </w:numPr>
        <w:spacing w:line="264" w:lineRule="auto"/>
        <w:jc w:val="both"/>
      </w:pPr>
      <w:r w:rsidRPr="008D08DE">
        <w:t>воспринимать и формулировать суждения, выражать эмоции в соответствии с целями и условиями общения в знакомой среде;</w:t>
      </w:r>
    </w:p>
    <w:p w14:paraId="7E7EE7C0" w14:textId="77777777" w:rsidR="00601A47" w:rsidRPr="008D08DE" w:rsidRDefault="00601A47">
      <w:pPr>
        <w:numPr>
          <w:ilvl w:val="0"/>
          <w:numId w:val="14"/>
        </w:numPr>
        <w:spacing w:line="264" w:lineRule="auto"/>
        <w:jc w:val="both"/>
      </w:pPr>
      <w:r w:rsidRPr="008D08DE">
        <w:t>проявлять уважительное отношение к собеседнику, соблюдать правила ведения диалоги и дискуссии;</w:t>
      </w:r>
    </w:p>
    <w:p w14:paraId="658DA64F" w14:textId="77777777" w:rsidR="00601A47" w:rsidRPr="008D08DE" w:rsidRDefault="00601A47">
      <w:pPr>
        <w:numPr>
          <w:ilvl w:val="0"/>
          <w:numId w:val="14"/>
        </w:numPr>
        <w:spacing w:line="264" w:lineRule="auto"/>
        <w:jc w:val="both"/>
      </w:pPr>
      <w:r w:rsidRPr="008D08DE">
        <w:t>признавать возможность существования разных точек зрения;</w:t>
      </w:r>
    </w:p>
    <w:p w14:paraId="063224C1" w14:textId="77777777" w:rsidR="00601A47" w:rsidRPr="008D08DE" w:rsidRDefault="00601A47">
      <w:pPr>
        <w:numPr>
          <w:ilvl w:val="0"/>
          <w:numId w:val="14"/>
        </w:numPr>
        <w:spacing w:line="264" w:lineRule="auto"/>
        <w:jc w:val="both"/>
      </w:pPr>
      <w:r w:rsidRPr="008D08DE">
        <w:t>корректно и аргументированно высказывать своё мнение;</w:t>
      </w:r>
    </w:p>
    <w:p w14:paraId="4CB8C3D9" w14:textId="77777777" w:rsidR="00601A47" w:rsidRPr="008D08DE" w:rsidRDefault="00601A47">
      <w:pPr>
        <w:numPr>
          <w:ilvl w:val="0"/>
          <w:numId w:val="14"/>
        </w:numPr>
        <w:spacing w:line="264" w:lineRule="auto"/>
        <w:jc w:val="both"/>
      </w:pPr>
      <w:r w:rsidRPr="008D08DE">
        <w:t>строить речевое высказывание в соответствии с поставленной задачей;</w:t>
      </w:r>
    </w:p>
    <w:p w14:paraId="673E3D76" w14:textId="77777777" w:rsidR="00601A47" w:rsidRPr="008D08DE" w:rsidRDefault="00601A47">
      <w:pPr>
        <w:numPr>
          <w:ilvl w:val="0"/>
          <w:numId w:val="14"/>
        </w:numPr>
        <w:spacing w:line="264" w:lineRule="auto"/>
        <w:jc w:val="both"/>
      </w:pPr>
      <w:r w:rsidRPr="008D08DE">
        <w:t>создавать устные и письменные тексты (описание, рассуждение, повествование) в соответствии с речевой ситуацией;</w:t>
      </w:r>
    </w:p>
    <w:p w14:paraId="59C8CBB4" w14:textId="77777777" w:rsidR="00601A47" w:rsidRPr="008D08DE" w:rsidRDefault="00601A47">
      <w:pPr>
        <w:numPr>
          <w:ilvl w:val="0"/>
          <w:numId w:val="14"/>
        </w:numPr>
        <w:spacing w:line="264" w:lineRule="auto"/>
        <w:jc w:val="both"/>
      </w:pPr>
      <w:r w:rsidRPr="008D08DE">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073BB18E" w14:textId="77777777" w:rsidR="00601A47" w:rsidRPr="008D08DE" w:rsidRDefault="00601A47">
      <w:pPr>
        <w:numPr>
          <w:ilvl w:val="0"/>
          <w:numId w:val="14"/>
        </w:numPr>
        <w:spacing w:line="264" w:lineRule="auto"/>
        <w:jc w:val="both"/>
      </w:pPr>
      <w:r w:rsidRPr="008D08DE">
        <w:t>подбирать иллюстративный материал (рисунки, фото, плакаты) к тексту выступления.</w:t>
      </w:r>
    </w:p>
    <w:p w14:paraId="18173D0D"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умения </w:t>
      </w:r>
      <w:r w:rsidRPr="008D08DE">
        <w:rPr>
          <w:b/>
        </w:rPr>
        <w:t>самоорганизации как части регулятивных универсальных учебных действий</w:t>
      </w:r>
      <w:r w:rsidRPr="008D08DE">
        <w:t>:</w:t>
      </w:r>
    </w:p>
    <w:p w14:paraId="4E8DD27F" w14:textId="77777777" w:rsidR="00601A47" w:rsidRPr="008D08DE" w:rsidRDefault="00601A47">
      <w:pPr>
        <w:numPr>
          <w:ilvl w:val="0"/>
          <w:numId w:val="15"/>
        </w:numPr>
        <w:spacing w:line="264" w:lineRule="auto"/>
        <w:jc w:val="both"/>
      </w:pPr>
      <w:r w:rsidRPr="008D08DE">
        <w:t>планировать действия по решению учебной задачи для получения результата;</w:t>
      </w:r>
    </w:p>
    <w:p w14:paraId="31D12383" w14:textId="77777777" w:rsidR="00601A47" w:rsidRPr="008D08DE" w:rsidRDefault="00601A47">
      <w:pPr>
        <w:numPr>
          <w:ilvl w:val="0"/>
          <w:numId w:val="15"/>
        </w:numPr>
        <w:spacing w:line="264" w:lineRule="auto"/>
        <w:jc w:val="both"/>
      </w:pPr>
      <w:r w:rsidRPr="008D08DE">
        <w:t>выстраивать последовательность выбранных действий.</w:t>
      </w:r>
    </w:p>
    <w:p w14:paraId="3F4C161B" w14:textId="77777777" w:rsidR="00601A47" w:rsidRPr="008D08DE" w:rsidRDefault="00601A47" w:rsidP="00601A47">
      <w:pPr>
        <w:spacing w:line="264" w:lineRule="auto"/>
        <w:ind w:firstLine="600"/>
        <w:jc w:val="both"/>
      </w:pPr>
      <w:r w:rsidRPr="008D08DE">
        <w:lastRenderedPageBreak/>
        <w:t xml:space="preserve">У обучающегося будут сформированы следующие умения </w:t>
      </w:r>
      <w:r w:rsidRPr="008D08DE">
        <w:rPr>
          <w:b/>
        </w:rPr>
        <w:t>самоконтроля как части регулятивных универсальных учебных действий</w:t>
      </w:r>
      <w:r w:rsidRPr="008D08DE">
        <w:t>:</w:t>
      </w:r>
    </w:p>
    <w:p w14:paraId="64F8E884" w14:textId="77777777" w:rsidR="00601A47" w:rsidRPr="008D08DE" w:rsidRDefault="00601A47">
      <w:pPr>
        <w:numPr>
          <w:ilvl w:val="0"/>
          <w:numId w:val="16"/>
        </w:numPr>
        <w:spacing w:line="264" w:lineRule="auto"/>
        <w:jc w:val="both"/>
      </w:pPr>
      <w:r w:rsidRPr="008D08DE">
        <w:t>устанавливать причины успеха (неудач) учебной деятельности;</w:t>
      </w:r>
    </w:p>
    <w:p w14:paraId="3BFD0092" w14:textId="77777777" w:rsidR="00601A47" w:rsidRPr="008D08DE" w:rsidRDefault="00601A47">
      <w:pPr>
        <w:numPr>
          <w:ilvl w:val="0"/>
          <w:numId w:val="16"/>
        </w:numPr>
        <w:spacing w:line="264" w:lineRule="auto"/>
        <w:jc w:val="both"/>
      </w:pPr>
      <w:r w:rsidRPr="008D08DE">
        <w:t>корректировать свои учебные действия для преодоления речевых и орфографических ошибок;</w:t>
      </w:r>
    </w:p>
    <w:p w14:paraId="740BBB1A" w14:textId="77777777" w:rsidR="00601A47" w:rsidRPr="008D08DE" w:rsidRDefault="00601A47">
      <w:pPr>
        <w:numPr>
          <w:ilvl w:val="0"/>
          <w:numId w:val="16"/>
        </w:numPr>
        <w:spacing w:line="264" w:lineRule="auto"/>
        <w:jc w:val="both"/>
      </w:pPr>
      <w:r w:rsidRPr="008D08DE">
        <w:t>соотносить результат деятельности с поставленной учебной задачей по выделению, характеристике, использованию языковых единиц;</w:t>
      </w:r>
    </w:p>
    <w:p w14:paraId="0115BB07" w14:textId="77777777" w:rsidR="00601A47" w:rsidRPr="008D08DE" w:rsidRDefault="00601A47">
      <w:pPr>
        <w:numPr>
          <w:ilvl w:val="0"/>
          <w:numId w:val="16"/>
        </w:numPr>
        <w:spacing w:line="264" w:lineRule="auto"/>
        <w:jc w:val="both"/>
      </w:pPr>
      <w:r w:rsidRPr="008D08DE">
        <w:t>находить ошибку, допущенную при работе с языковым материалом, находить орфографическую и пунктуационную ошибку;</w:t>
      </w:r>
    </w:p>
    <w:p w14:paraId="39B4A248" w14:textId="77777777" w:rsidR="00601A47" w:rsidRPr="008D08DE" w:rsidRDefault="00601A47">
      <w:pPr>
        <w:numPr>
          <w:ilvl w:val="0"/>
          <w:numId w:val="16"/>
        </w:numPr>
        <w:spacing w:line="264" w:lineRule="auto"/>
        <w:jc w:val="both"/>
      </w:pPr>
      <w:r w:rsidRPr="008D08DE">
        <w:t>сравнивать результаты своей деятельности и деятельности одноклассников, объективно оценивать их по предложенным критериям.</w:t>
      </w:r>
    </w:p>
    <w:p w14:paraId="61C27A79" w14:textId="77777777" w:rsidR="00601A47" w:rsidRPr="008D08DE" w:rsidRDefault="00601A47" w:rsidP="00601A47">
      <w:pPr>
        <w:spacing w:line="264" w:lineRule="auto"/>
        <w:ind w:firstLine="600"/>
        <w:jc w:val="both"/>
      </w:pPr>
      <w:r w:rsidRPr="008D08DE">
        <w:t xml:space="preserve">У обучающегося будут сформированы следующие умения </w:t>
      </w:r>
      <w:r w:rsidRPr="008D08DE">
        <w:rPr>
          <w:b/>
        </w:rPr>
        <w:t>совместной деятельности:</w:t>
      </w:r>
    </w:p>
    <w:p w14:paraId="7CE162D9" w14:textId="77777777" w:rsidR="00601A47" w:rsidRPr="008D08DE" w:rsidRDefault="00601A47">
      <w:pPr>
        <w:numPr>
          <w:ilvl w:val="0"/>
          <w:numId w:val="17"/>
        </w:numPr>
        <w:spacing w:line="264" w:lineRule="auto"/>
        <w:jc w:val="both"/>
      </w:pPr>
      <w:r w:rsidRPr="008D08DE">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D9A1870" w14:textId="77777777" w:rsidR="00601A47" w:rsidRPr="008D08DE" w:rsidRDefault="00601A47">
      <w:pPr>
        <w:numPr>
          <w:ilvl w:val="0"/>
          <w:numId w:val="17"/>
        </w:numPr>
        <w:spacing w:line="264" w:lineRule="auto"/>
        <w:jc w:val="both"/>
      </w:pPr>
      <w:r w:rsidRPr="008D08DE">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BA87966" w14:textId="77777777" w:rsidR="00601A47" w:rsidRPr="008D08DE" w:rsidRDefault="00601A47">
      <w:pPr>
        <w:numPr>
          <w:ilvl w:val="0"/>
          <w:numId w:val="17"/>
        </w:numPr>
        <w:spacing w:line="264" w:lineRule="auto"/>
        <w:jc w:val="both"/>
      </w:pPr>
      <w:r w:rsidRPr="008D08DE">
        <w:t>проявлять готовность руководить, выполнять поручения, подчиняться, самостоятельно разрешать конфликты;</w:t>
      </w:r>
    </w:p>
    <w:p w14:paraId="19460983" w14:textId="77777777" w:rsidR="00601A47" w:rsidRPr="008D08DE" w:rsidRDefault="00601A47">
      <w:pPr>
        <w:numPr>
          <w:ilvl w:val="0"/>
          <w:numId w:val="17"/>
        </w:numPr>
        <w:spacing w:line="264" w:lineRule="auto"/>
        <w:jc w:val="both"/>
      </w:pPr>
      <w:r w:rsidRPr="008D08DE">
        <w:t>ответственно выполнять свою часть работы;</w:t>
      </w:r>
    </w:p>
    <w:p w14:paraId="2EE796B2" w14:textId="77777777" w:rsidR="00601A47" w:rsidRPr="008D08DE" w:rsidRDefault="00601A47">
      <w:pPr>
        <w:numPr>
          <w:ilvl w:val="0"/>
          <w:numId w:val="17"/>
        </w:numPr>
        <w:spacing w:line="264" w:lineRule="auto"/>
        <w:jc w:val="both"/>
      </w:pPr>
      <w:r w:rsidRPr="008D08DE">
        <w:t>оценивать свой вклад в общий результат;</w:t>
      </w:r>
    </w:p>
    <w:p w14:paraId="0BB97425" w14:textId="5CC610CE" w:rsidR="00601A47" w:rsidRPr="008D08DE" w:rsidRDefault="00601A47">
      <w:pPr>
        <w:numPr>
          <w:ilvl w:val="0"/>
          <w:numId w:val="17"/>
        </w:numPr>
        <w:spacing w:line="264" w:lineRule="auto"/>
        <w:jc w:val="both"/>
      </w:pPr>
      <w:r w:rsidRPr="008D08DE">
        <w:t xml:space="preserve">выполнять совместные проектные задания с опорой на предложенные образцы. </w:t>
      </w:r>
    </w:p>
    <w:p w14:paraId="52C011F9" w14:textId="357F8C59" w:rsidR="00601A47" w:rsidRPr="008D08DE" w:rsidRDefault="00601A47" w:rsidP="00B20E2D">
      <w:pPr>
        <w:spacing w:line="264" w:lineRule="auto"/>
        <w:ind w:left="120"/>
        <w:jc w:val="both"/>
      </w:pPr>
      <w:r w:rsidRPr="008D08DE">
        <w:rPr>
          <w:b/>
        </w:rPr>
        <w:t>ПРЕДМЕТНЫЕ РЕЗУЛЬТАТЫ</w:t>
      </w:r>
    </w:p>
    <w:p w14:paraId="2D7E4FF4" w14:textId="7923296C" w:rsidR="00601A47" w:rsidRPr="008D08DE" w:rsidRDefault="00601A47" w:rsidP="00601A47">
      <w:pPr>
        <w:spacing w:line="264" w:lineRule="auto"/>
        <w:ind w:left="120"/>
        <w:jc w:val="both"/>
      </w:pPr>
      <w:r w:rsidRPr="008D08DE">
        <w:rPr>
          <w:b/>
        </w:rPr>
        <w:t xml:space="preserve">1 </w:t>
      </w:r>
      <w:r w:rsidR="00B20E2D" w:rsidRPr="008D08DE">
        <w:rPr>
          <w:b/>
        </w:rPr>
        <w:t>год обучения</w:t>
      </w:r>
    </w:p>
    <w:p w14:paraId="61CE1CF4" w14:textId="77777777" w:rsidR="00601A47" w:rsidRPr="008D08DE" w:rsidRDefault="00601A47" w:rsidP="00601A47">
      <w:pPr>
        <w:spacing w:line="264" w:lineRule="auto"/>
        <w:ind w:left="120"/>
        <w:jc w:val="both"/>
      </w:pPr>
      <w:r w:rsidRPr="008D08DE">
        <w:t>К концу обучения в первом классе обучающийся научится:</w:t>
      </w:r>
    </w:p>
    <w:p w14:paraId="3B39AA43" w14:textId="77777777" w:rsidR="00601A47" w:rsidRPr="008D08DE" w:rsidRDefault="00601A47">
      <w:pPr>
        <w:numPr>
          <w:ilvl w:val="0"/>
          <w:numId w:val="18"/>
        </w:numPr>
        <w:spacing w:line="264" w:lineRule="auto"/>
        <w:jc w:val="both"/>
      </w:pPr>
      <w:r w:rsidRPr="008D08DE">
        <w:t>различать слово и предложение; вычленять слова из предложений;</w:t>
      </w:r>
    </w:p>
    <w:p w14:paraId="2E459C37" w14:textId="77777777" w:rsidR="00601A47" w:rsidRPr="008D08DE" w:rsidRDefault="00601A47">
      <w:pPr>
        <w:numPr>
          <w:ilvl w:val="0"/>
          <w:numId w:val="18"/>
        </w:numPr>
        <w:spacing w:line="264" w:lineRule="auto"/>
        <w:jc w:val="both"/>
      </w:pPr>
      <w:r w:rsidRPr="008D08DE">
        <w:t>вычленять звуки из слова;</w:t>
      </w:r>
    </w:p>
    <w:p w14:paraId="3F86B595" w14:textId="77777777" w:rsidR="00601A47" w:rsidRPr="008D08DE" w:rsidRDefault="00601A47">
      <w:pPr>
        <w:numPr>
          <w:ilvl w:val="0"/>
          <w:numId w:val="18"/>
        </w:numPr>
        <w:spacing w:line="264" w:lineRule="auto"/>
        <w:jc w:val="both"/>
      </w:pPr>
      <w:r w:rsidRPr="008D08DE">
        <w:t>различать гласные и согласные звуки (в том числе различать в словах согласный звук [й’] и гласный звук [и]);</w:t>
      </w:r>
    </w:p>
    <w:p w14:paraId="2DF0F989" w14:textId="77777777" w:rsidR="00601A47" w:rsidRPr="008D08DE" w:rsidRDefault="00601A47">
      <w:pPr>
        <w:numPr>
          <w:ilvl w:val="0"/>
          <w:numId w:val="18"/>
        </w:numPr>
        <w:spacing w:line="264" w:lineRule="auto"/>
        <w:jc w:val="both"/>
      </w:pPr>
      <w:r w:rsidRPr="008D08DE">
        <w:t>различать ударные и безударные гласные звуки;</w:t>
      </w:r>
    </w:p>
    <w:p w14:paraId="10A1BF89" w14:textId="77777777" w:rsidR="00601A47" w:rsidRPr="008D08DE" w:rsidRDefault="00601A47">
      <w:pPr>
        <w:numPr>
          <w:ilvl w:val="0"/>
          <w:numId w:val="18"/>
        </w:numPr>
        <w:spacing w:line="264" w:lineRule="auto"/>
        <w:jc w:val="both"/>
      </w:pPr>
      <w:r w:rsidRPr="008D08DE">
        <w:t>различать согласные звуки: мягкие и твёрдые, звонкие и глухие (вне слова и в слове);</w:t>
      </w:r>
    </w:p>
    <w:p w14:paraId="283D982E" w14:textId="77777777" w:rsidR="00601A47" w:rsidRPr="008D08DE" w:rsidRDefault="00601A47">
      <w:pPr>
        <w:numPr>
          <w:ilvl w:val="0"/>
          <w:numId w:val="18"/>
        </w:numPr>
        <w:spacing w:line="264" w:lineRule="auto"/>
        <w:jc w:val="both"/>
      </w:pPr>
      <w:r w:rsidRPr="008D08DE">
        <w:t>различать понятия «звук» и «буква»;</w:t>
      </w:r>
    </w:p>
    <w:p w14:paraId="5E03D308" w14:textId="77777777" w:rsidR="00601A47" w:rsidRPr="008D08DE" w:rsidRDefault="00601A47">
      <w:pPr>
        <w:numPr>
          <w:ilvl w:val="0"/>
          <w:numId w:val="18"/>
        </w:numPr>
        <w:spacing w:line="264" w:lineRule="auto"/>
        <w:jc w:val="both"/>
      </w:pPr>
      <w:r w:rsidRPr="008D08DE">
        <w:t>определять количество слогов в слове; делить слова на слоги (простые случаи: слова без стечения согласных); определять в слове ударный слог;</w:t>
      </w:r>
    </w:p>
    <w:p w14:paraId="53C3CE32" w14:textId="77777777" w:rsidR="00601A47" w:rsidRPr="008D08DE" w:rsidRDefault="00601A47">
      <w:pPr>
        <w:numPr>
          <w:ilvl w:val="0"/>
          <w:numId w:val="18"/>
        </w:numPr>
        <w:spacing w:line="264" w:lineRule="auto"/>
        <w:jc w:val="both"/>
      </w:pPr>
      <w:r w:rsidRPr="008D08DE">
        <w:t>обозначать на письме мягкость согласных звуков буквами е, ё, ю, я и буквой ь в конце слова;</w:t>
      </w:r>
    </w:p>
    <w:p w14:paraId="19CA2A69" w14:textId="77777777" w:rsidR="00601A47" w:rsidRPr="008D08DE" w:rsidRDefault="00601A47">
      <w:pPr>
        <w:numPr>
          <w:ilvl w:val="0"/>
          <w:numId w:val="18"/>
        </w:numPr>
        <w:spacing w:line="264" w:lineRule="auto"/>
        <w:jc w:val="both"/>
      </w:pPr>
      <w:r w:rsidRPr="008D08DE">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7BC9B43D" w14:textId="77777777" w:rsidR="00601A47" w:rsidRPr="008D08DE" w:rsidRDefault="00601A47">
      <w:pPr>
        <w:numPr>
          <w:ilvl w:val="0"/>
          <w:numId w:val="18"/>
        </w:numPr>
        <w:spacing w:line="264" w:lineRule="auto"/>
        <w:jc w:val="both"/>
      </w:pPr>
      <w:r w:rsidRPr="008D08DE">
        <w:t>писать аккуратным разборчивым почерком без искажений прописные и строчные буквы, соединения букв, слова;</w:t>
      </w:r>
    </w:p>
    <w:p w14:paraId="04148DE9" w14:textId="77777777" w:rsidR="00601A47" w:rsidRPr="008D08DE" w:rsidRDefault="00601A47">
      <w:pPr>
        <w:numPr>
          <w:ilvl w:val="0"/>
          <w:numId w:val="18"/>
        </w:numPr>
        <w:spacing w:line="264" w:lineRule="auto"/>
        <w:jc w:val="both"/>
      </w:pPr>
      <w:r w:rsidRPr="008D08DE">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w:t>
      </w:r>
      <w:r w:rsidRPr="008D08DE">
        <w:lastRenderedPageBreak/>
        <w:t>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2394DFF7" w14:textId="77777777" w:rsidR="00601A47" w:rsidRPr="008D08DE" w:rsidRDefault="00601A47">
      <w:pPr>
        <w:numPr>
          <w:ilvl w:val="0"/>
          <w:numId w:val="18"/>
        </w:numPr>
        <w:spacing w:line="264" w:lineRule="auto"/>
        <w:jc w:val="both"/>
      </w:pPr>
      <w:r w:rsidRPr="008D08DE">
        <w:t>правильно списывать (без пропусков и искажений букв) слова и предложения, тексты объёмом не более 25 слов;</w:t>
      </w:r>
    </w:p>
    <w:p w14:paraId="2160C2AD" w14:textId="77777777" w:rsidR="00601A47" w:rsidRPr="008D08DE" w:rsidRDefault="00601A47">
      <w:pPr>
        <w:numPr>
          <w:ilvl w:val="0"/>
          <w:numId w:val="18"/>
        </w:numPr>
        <w:spacing w:line="264" w:lineRule="auto"/>
        <w:jc w:val="both"/>
      </w:pPr>
      <w:r w:rsidRPr="008D08DE">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8192651" w14:textId="77777777" w:rsidR="00601A47" w:rsidRPr="008D08DE" w:rsidRDefault="00601A47">
      <w:pPr>
        <w:numPr>
          <w:ilvl w:val="0"/>
          <w:numId w:val="18"/>
        </w:numPr>
        <w:spacing w:line="264" w:lineRule="auto"/>
        <w:jc w:val="both"/>
      </w:pPr>
      <w:r w:rsidRPr="008D08DE">
        <w:t>находить и исправлять ошибки на изученные правила, описки;</w:t>
      </w:r>
    </w:p>
    <w:p w14:paraId="17DF9F23" w14:textId="77777777" w:rsidR="00601A47" w:rsidRPr="008D08DE" w:rsidRDefault="00601A47">
      <w:pPr>
        <w:numPr>
          <w:ilvl w:val="0"/>
          <w:numId w:val="18"/>
        </w:numPr>
        <w:spacing w:line="264" w:lineRule="auto"/>
        <w:jc w:val="both"/>
      </w:pPr>
      <w:r w:rsidRPr="008D08DE">
        <w:t>понимать прослушанный текст;</w:t>
      </w:r>
    </w:p>
    <w:p w14:paraId="78E8AD8B" w14:textId="77777777" w:rsidR="00601A47" w:rsidRPr="008D08DE" w:rsidRDefault="00601A47">
      <w:pPr>
        <w:numPr>
          <w:ilvl w:val="0"/>
          <w:numId w:val="18"/>
        </w:numPr>
        <w:spacing w:line="264" w:lineRule="auto"/>
        <w:jc w:val="both"/>
      </w:pPr>
      <w:r w:rsidRPr="008D08DE">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1156B7AB" w14:textId="77777777" w:rsidR="00601A47" w:rsidRPr="008D08DE" w:rsidRDefault="00601A47">
      <w:pPr>
        <w:numPr>
          <w:ilvl w:val="0"/>
          <w:numId w:val="18"/>
        </w:numPr>
        <w:spacing w:line="264" w:lineRule="auto"/>
        <w:jc w:val="both"/>
      </w:pPr>
      <w:r w:rsidRPr="008D08DE">
        <w:t>находить в тексте слова, значение которых требует уточнения;</w:t>
      </w:r>
    </w:p>
    <w:p w14:paraId="46D0CC80" w14:textId="77777777" w:rsidR="00601A47" w:rsidRPr="008D08DE" w:rsidRDefault="00601A47">
      <w:pPr>
        <w:numPr>
          <w:ilvl w:val="0"/>
          <w:numId w:val="18"/>
        </w:numPr>
        <w:spacing w:line="264" w:lineRule="auto"/>
        <w:jc w:val="both"/>
      </w:pPr>
      <w:r w:rsidRPr="008D08DE">
        <w:t>составлять предложение из набора форм слов;</w:t>
      </w:r>
    </w:p>
    <w:p w14:paraId="534218E0" w14:textId="77777777" w:rsidR="00601A47" w:rsidRPr="008D08DE" w:rsidRDefault="00601A47">
      <w:pPr>
        <w:numPr>
          <w:ilvl w:val="0"/>
          <w:numId w:val="18"/>
        </w:numPr>
        <w:spacing w:line="264" w:lineRule="auto"/>
        <w:jc w:val="both"/>
      </w:pPr>
      <w:r w:rsidRPr="008D08DE">
        <w:t>устно составлять текст из 3-5 предложений по сюжетным картинкам и на основе наблюдений;</w:t>
      </w:r>
    </w:p>
    <w:p w14:paraId="716B06E9" w14:textId="17446D43" w:rsidR="00601A47" w:rsidRPr="008D08DE" w:rsidRDefault="00601A47">
      <w:pPr>
        <w:numPr>
          <w:ilvl w:val="0"/>
          <w:numId w:val="18"/>
        </w:numPr>
        <w:spacing w:line="264" w:lineRule="auto"/>
        <w:jc w:val="both"/>
      </w:pPr>
      <w:r w:rsidRPr="008D08DE">
        <w:t>использовать изученные понятия в процессе решения учебных задач.</w:t>
      </w:r>
    </w:p>
    <w:p w14:paraId="31F4FA47" w14:textId="3A751ABF" w:rsidR="00601A47" w:rsidRPr="008D08DE" w:rsidRDefault="00601A47" w:rsidP="00601A47">
      <w:pPr>
        <w:spacing w:line="264" w:lineRule="auto"/>
        <w:ind w:left="120"/>
        <w:jc w:val="both"/>
      </w:pPr>
      <w:r w:rsidRPr="008D08DE">
        <w:rPr>
          <w:b/>
        </w:rPr>
        <w:t xml:space="preserve">2 </w:t>
      </w:r>
      <w:r w:rsidR="00B20E2D" w:rsidRPr="008D08DE">
        <w:rPr>
          <w:b/>
        </w:rPr>
        <w:t>год обучения</w:t>
      </w:r>
    </w:p>
    <w:p w14:paraId="1E324359" w14:textId="77777777" w:rsidR="00601A47" w:rsidRPr="008D08DE" w:rsidRDefault="00601A47" w:rsidP="00601A47">
      <w:pPr>
        <w:spacing w:line="264" w:lineRule="auto"/>
        <w:ind w:left="120"/>
        <w:jc w:val="both"/>
      </w:pPr>
      <w:r w:rsidRPr="008D08DE">
        <w:t xml:space="preserve">К концу обучения во </w:t>
      </w:r>
      <w:r w:rsidRPr="008D08DE">
        <w:rPr>
          <w:b/>
        </w:rPr>
        <w:t xml:space="preserve">втором классе </w:t>
      </w:r>
      <w:r w:rsidRPr="008D08DE">
        <w:t>обучающийся научится:</w:t>
      </w:r>
    </w:p>
    <w:p w14:paraId="094E60BD" w14:textId="77777777" w:rsidR="00601A47" w:rsidRPr="008D08DE" w:rsidRDefault="00601A47">
      <w:pPr>
        <w:numPr>
          <w:ilvl w:val="0"/>
          <w:numId w:val="19"/>
        </w:numPr>
        <w:spacing w:line="264" w:lineRule="auto"/>
        <w:jc w:val="both"/>
      </w:pPr>
      <w:r w:rsidRPr="008D08DE">
        <w:t>осознавать язык как основное средство общения;</w:t>
      </w:r>
    </w:p>
    <w:p w14:paraId="1EE1D701" w14:textId="77777777" w:rsidR="00601A47" w:rsidRPr="008D08DE" w:rsidRDefault="00601A47">
      <w:pPr>
        <w:numPr>
          <w:ilvl w:val="0"/>
          <w:numId w:val="19"/>
        </w:numPr>
        <w:spacing w:line="264" w:lineRule="auto"/>
        <w:jc w:val="both"/>
      </w:pPr>
      <w:r w:rsidRPr="008D08DE">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5901F882" w14:textId="77777777" w:rsidR="00601A47" w:rsidRPr="008D08DE" w:rsidRDefault="00601A47">
      <w:pPr>
        <w:numPr>
          <w:ilvl w:val="0"/>
          <w:numId w:val="19"/>
        </w:numPr>
        <w:spacing w:line="264" w:lineRule="auto"/>
        <w:jc w:val="both"/>
      </w:pPr>
      <w:r w:rsidRPr="008D08DE">
        <w:t>определять количество слогов в слове; делить слово на слоги (в том числе слова со стечением согласных);</w:t>
      </w:r>
    </w:p>
    <w:p w14:paraId="3BA78771" w14:textId="77777777" w:rsidR="00601A47" w:rsidRPr="008D08DE" w:rsidRDefault="00601A47">
      <w:pPr>
        <w:numPr>
          <w:ilvl w:val="0"/>
          <w:numId w:val="19"/>
        </w:numPr>
        <w:spacing w:line="264" w:lineRule="auto"/>
        <w:jc w:val="both"/>
      </w:pPr>
      <w:r w:rsidRPr="008D08DE">
        <w:t>устанавливать соотношение звукового и буквенного состава слова, в том числе с учётом функций букв е, ё, ю, я;</w:t>
      </w:r>
    </w:p>
    <w:p w14:paraId="2503C954" w14:textId="77777777" w:rsidR="00601A47" w:rsidRPr="008D08DE" w:rsidRDefault="00601A47">
      <w:pPr>
        <w:numPr>
          <w:ilvl w:val="0"/>
          <w:numId w:val="19"/>
        </w:numPr>
        <w:spacing w:line="264" w:lineRule="auto"/>
        <w:jc w:val="both"/>
      </w:pPr>
      <w:r w:rsidRPr="008D08DE">
        <w:t>обозначать на письме мягкость согласных звуков буквой мягкий знак в середине слова;</w:t>
      </w:r>
    </w:p>
    <w:p w14:paraId="1D4F55BD" w14:textId="77777777" w:rsidR="00601A47" w:rsidRPr="008D08DE" w:rsidRDefault="00601A47">
      <w:pPr>
        <w:numPr>
          <w:ilvl w:val="0"/>
          <w:numId w:val="19"/>
        </w:numPr>
        <w:spacing w:line="264" w:lineRule="auto"/>
        <w:jc w:val="both"/>
      </w:pPr>
      <w:r w:rsidRPr="008D08DE">
        <w:t>находить однокоренные слова;</w:t>
      </w:r>
    </w:p>
    <w:p w14:paraId="0798EC4F" w14:textId="77777777" w:rsidR="00601A47" w:rsidRPr="008D08DE" w:rsidRDefault="00601A47">
      <w:pPr>
        <w:numPr>
          <w:ilvl w:val="0"/>
          <w:numId w:val="19"/>
        </w:numPr>
        <w:spacing w:line="264" w:lineRule="auto"/>
        <w:jc w:val="both"/>
      </w:pPr>
      <w:r w:rsidRPr="008D08DE">
        <w:t>выделять в слове корень (простые случаи);</w:t>
      </w:r>
    </w:p>
    <w:p w14:paraId="10AE5277" w14:textId="77777777" w:rsidR="00601A47" w:rsidRPr="008D08DE" w:rsidRDefault="00601A47">
      <w:pPr>
        <w:numPr>
          <w:ilvl w:val="0"/>
          <w:numId w:val="19"/>
        </w:numPr>
        <w:spacing w:line="264" w:lineRule="auto"/>
        <w:jc w:val="both"/>
      </w:pPr>
      <w:r w:rsidRPr="008D08DE">
        <w:t>выделять в слове окончание;</w:t>
      </w:r>
    </w:p>
    <w:p w14:paraId="0A9E68D0" w14:textId="77777777" w:rsidR="00601A47" w:rsidRPr="008D08DE" w:rsidRDefault="00601A47">
      <w:pPr>
        <w:numPr>
          <w:ilvl w:val="0"/>
          <w:numId w:val="19"/>
        </w:numPr>
        <w:spacing w:line="264" w:lineRule="auto"/>
        <w:jc w:val="both"/>
      </w:pPr>
      <w:r w:rsidRPr="008D08DE">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7A27B545" w14:textId="77777777" w:rsidR="00601A47" w:rsidRPr="008D08DE" w:rsidRDefault="00601A47">
      <w:pPr>
        <w:numPr>
          <w:ilvl w:val="0"/>
          <w:numId w:val="19"/>
        </w:numPr>
        <w:spacing w:line="264" w:lineRule="auto"/>
        <w:jc w:val="both"/>
      </w:pPr>
      <w:r w:rsidRPr="008D08DE">
        <w:t>распознавать слова, отвечающие на вопросы «кто?», «что?»;</w:t>
      </w:r>
    </w:p>
    <w:p w14:paraId="606223BB" w14:textId="77777777" w:rsidR="00601A47" w:rsidRPr="008D08DE" w:rsidRDefault="00601A47">
      <w:pPr>
        <w:numPr>
          <w:ilvl w:val="0"/>
          <w:numId w:val="19"/>
        </w:numPr>
        <w:spacing w:line="264" w:lineRule="auto"/>
        <w:jc w:val="both"/>
      </w:pPr>
      <w:r w:rsidRPr="008D08DE">
        <w:t>распознавать слова, отвечающие на вопросы «что делать?», «что сделать?» и другие;</w:t>
      </w:r>
    </w:p>
    <w:p w14:paraId="3001ACF4" w14:textId="77777777" w:rsidR="00601A47" w:rsidRPr="008D08DE" w:rsidRDefault="00601A47">
      <w:pPr>
        <w:numPr>
          <w:ilvl w:val="0"/>
          <w:numId w:val="19"/>
        </w:numPr>
        <w:spacing w:line="264" w:lineRule="auto"/>
        <w:jc w:val="both"/>
      </w:pPr>
      <w:r w:rsidRPr="008D08DE">
        <w:t>распознавать слова, отвечающие на вопросы «какой?», «какая?», «какое?», «какие?»;</w:t>
      </w:r>
    </w:p>
    <w:p w14:paraId="4B54D552" w14:textId="77777777" w:rsidR="00601A47" w:rsidRPr="008D08DE" w:rsidRDefault="00601A47">
      <w:pPr>
        <w:numPr>
          <w:ilvl w:val="0"/>
          <w:numId w:val="19"/>
        </w:numPr>
        <w:spacing w:line="264" w:lineRule="auto"/>
        <w:jc w:val="both"/>
      </w:pPr>
      <w:r w:rsidRPr="008D08DE">
        <w:t>определять вид предложения по цели высказывания и по эмоциональной окраске;</w:t>
      </w:r>
    </w:p>
    <w:p w14:paraId="10888BF9" w14:textId="77777777" w:rsidR="00601A47" w:rsidRPr="008D08DE" w:rsidRDefault="00601A47">
      <w:pPr>
        <w:numPr>
          <w:ilvl w:val="0"/>
          <w:numId w:val="19"/>
        </w:numPr>
        <w:spacing w:line="264" w:lineRule="auto"/>
        <w:jc w:val="both"/>
      </w:pPr>
      <w:r w:rsidRPr="008D08DE">
        <w:t>находить место орфограммы в слове и между словами на изученные правила;</w:t>
      </w:r>
    </w:p>
    <w:p w14:paraId="616E997C" w14:textId="77777777" w:rsidR="00601A47" w:rsidRPr="008D08DE" w:rsidRDefault="00601A47">
      <w:pPr>
        <w:numPr>
          <w:ilvl w:val="0"/>
          <w:numId w:val="19"/>
        </w:numPr>
        <w:spacing w:line="264" w:lineRule="auto"/>
        <w:jc w:val="both"/>
      </w:pPr>
      <w:r w:rsidRPr="008D08DE">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6B031591" w14:textId="77777777" w:rsidR="00601A47" w:rsidRPr="008D08DE" w:rsidRDefault="00601A47">
      <w:pPr>
        <w:numPr>
          <w:ilvl w:val="0"/>
          <w:numId w:val="19"/>
        </w:numPr>
        <w:spacing w:line="264" w:lineRule="auto"/>
        <w:jc w:val="both"/>
      </w:pPr>
      <w:r w:rsidRPr="008D08DE">
        <w:t>правильно списывать (без пропусков и искажений букв) слова и предложения, тексты объёмом не более 50 слов;</w:t>
      </w:r>
    </w:p>
    <w:p w14:paraId="705F4E9D" w14:textId="77777777" w:rsidR="00601A47" w:rsidRPr="008D08DE" w:rsidRDefault="00601A47">
      <w:pPr>
        <w:numPr>
          <w:ilvl w:val="0"/>
          <w:numId w:val="19"/>
        </w:numPr>
        <w:spacing w:line="264" w:lineRule="auto"/>
        <w:jc w:val="both"/>
      </w:pPr>
      <w:r w:rsidRPr="008D08DE">
        <w:lastRenderedPageBreak/>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1357CF74" w14:textId="77777777" w:rsidR="00601A47" w:rsidRPr="008D08DE" w:rsidRDefault="00601A47">
      <w:pPr>
        <w:numPr>
          <w:ilvl w:val="0"/>
          <w:numId w:val="19"/>
        </w:numPr>
        <w:spacing w:line="264" w:lineRule="auto"/>
        <w:jc w:val="both"/>
      </w:pPr>
      <w:r w:rsidRPr="008D08DE">
        <w:t>находить и исправлять ошибки на изученные правила, описки;</w:t>
      </w:r>
    </w:p>
    <w:p w14:paraId="2ABE56B4" w14:textId="77777777" w:rsidR="00601A47" w:rsidRPr="008D08DE" w:rsidRDefault="00601A47">
      <w:pPr>
        <w:numPr>
          <w:ilvl w:val="0"/>
          <w:numId w:val="19"/>
        </w:numPr>
        <w:spacing w:line="264" w:lineRule="auto"/>
        <w:jc w:val="both"/>
      </w:pPr>
      <w:r w:rsidRPr="008D08DE">
        <w:t>пользоваться толковым, орфографическим, орфоэпическим словарями учебника;</w:t>
      </w:r>
    </w:p>
    <w:p w14:paraId="63110EC1" w14:textId="77777777" w:rsidR="00601A47" w:rsidRPr="008D08DE" w:rsidRDefault="00601A47">
      <w:pPr>
        <w:numPr>
          <w:ilvl w:val="0"/>
          <w:numId w:val="19"/>
        </w:numPr>
        <w:spacing w:line="264" w:lineRule="auto"/>
        <w:jc w:val="both"/>
      </w:pPr>
      <w:r w:rsidRPr="008D08DE">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06FFA60" w14:textId="77777777" w:rsidR="00601A47" w:rsidRPr="008D08DE" w:rsidRDefault="00601A47">
      <w:pPr>
        <w:numPr>
          <w:ilvl w:val="0"/>
          <w:numId w:val="19"/>
        </w:numPr>
        <w:spacing w:line="264" w:lineRule="auto"/>
        <w:jc w:val="both"/>
      </w:pPr>
      <w:r w:rsidRPr="008D08DE">
        <w:t>формулировать простые выводы на основе прочитанного (услышанного) устно и письменно (1-2 предложения);</w:t>
      </w:r>
    </w:p>
    <w:p w14:paraId="02E4FCCF" w14:textId="77777777" w:rsidR="00601A47" w:rsidRPr="008D08DE" w:rsidRDefault="00601A47">
      <w:pPr>
        <w:numPr>
          <w:ilvl w:val="0"/>
          <w:numId w:val="19"/>
        </w:numPr>
        <w:spacing w:line="264" w:lineRule="auto"/>
        <w:jc w:val="both"/>
      </w:pPr>
      <w:r w:rsidRPr="008D08DE">
        <w:t>составлять предложения из слов, устанавливая между ними смысловую связь по вопросам;</w:t>
      </w:r>
    </w:p>
    <w:p w14:paraId="25C35310" w14:textId="77777777" w:rsidR="00601A47" w:rsidRPr="008D08DE" w:rsidRDefault="00601A47">
      <w:pPr>
        <w:numPr>
          <w:ilvl w:val="0"/>
          <w:numId w:val="19"/>
        </w:numPr>
        <w:spacing w:line="264" w:lineRule="auto"/>
        <w:jc w:val="both"/>
      </w:pPr>
      <w:r w:rsidRPr="008D08DE">
        <w:t>определять тему текста и озаглавливать текст, отражая его тему;</w:t>
      </w:r>
    </w:p>
    <w:p w14:paraId="515659B1" w14:textId="77777777" w:rsidR="00601A47" w:rsidRPr="008D08DE" w:rsidRDefault="00601A47">
      <w:pPr>
        <w:numPr>
          <w:ilvl w:val="0"/>
          <w:numId w:val="19"/>
        </w:numPr>
        <w:spacing w:line="264" w:lineRule="auto"/>
        <w:jc w:val="both"/>
      </w:pPr>
      <w:r w:rsidRPr="008D08DE">
        <w:t>составлять текст из разрозненных предложений, частей текста;</w:t>
      </w:r>
    </w:p>
    <w:p w14:paraId="78BBB3B7" w14:textId="77777777" w:rsidR="00601A47" w:rsidRPr="008D08DE" w:rsidRDefault="00601A47">
      <w:pPr>
        <w:numPr>
          <w:ilvl w:val="0"/>
          <w:numId w:val="19"/>
        </w:numPr>
        <w:spacing w:line="264" w:lineRule="auto"/>
        <w:jc w:val="both"/>
      </w:pPr>
      <w:r w:rsidRPr="008D08DE">
        <w:t>писать подробное изложение повествовательного текста объёмом 30-45 слов с опорой на вопросы;</w:t>
      </w:r>
    </w:p>
    <w:p w14:paraId="60937E4A" w14:textId="167E7C4B" w:rsidR="00601A47" w:rsidRPr="008D08DE" w:rsidRDefault="00601A47">
      <w:pPr>
        <w:numPr>
          <w:ilvl w:val="0"/>
          <w:numId w:val="19"/>
        </w:numPr>
        <w:spacing w:line="264" w:lineRule="auto"/>
        <w:jc w:val="both"/>
      </w:pPr>
      <w:r w:rsidRPr="008D08DE">
        <w:t>объяснять своими словами значение изученных понятий; использовать изученные понятия в процессе решения учебных задач.</w:t>
      </w:r>
    </w:p>
    <w:p w14:paraId="1560D153" w14:textId="40C114C7" w:rsidR="00601A47" w:rsidRPr="008D08DE" w:rsidRDefault="00601A47" w:rsidP="00601A47">
      <w:pPr>
        <w:spacing w:line="264" w:lineRule="auto"/>
        <w:ind w:left="120"/>
        <w:jc w:val="both"/>
      </w:pPr>
      <w:r w:rsidRPr="008D08DE">
        <w:rPr>
          <w:b/>
        </w:rPr>
        <w:t xml:space="preserve">3 </w:t>
      </w:r>
      <w:r w:rsidR="00B20E2D" w:rsidRPr="008D08DE">
        <w:rPr>
          <w:b/>
        </w:rPr>
        <w:t>год обучения</w:t>
      </w:r>
    </w:p>
    <w:p w14:paraId="3E4B1AF8" w14:textId="77777777" w:rsidR="00601A47" w:rsidRPr="008D08DE" w:rsidRDefault="00601A47" w:rsidP="00601A47">
      <w:pPr>
        <w:spacing w:line="264" w:lineRule="auto"/>
        <w:ind w:left="120"/>
        <w:jc w:val="both"/>
      </w:pPr>
      <w:r w:rsidRPr="008D08DE">
        <w:t xml:space="preserve">К концу обучения в </w:t>
      </w:r>
      <w:r w:rsidRPr="008D08DE">
        <w:rPr>
          <w:b/>
        </w:rPr>
        <w:t xml:space="preserve">третьем классе </w:t>
      </w:r>
      <w:r w:rsidRPr="008D08DE">
        <w:t>обучающийся научится:</w:t>
      </w:r>
    </w:p>
    <w:p w14:paraId="62567050" w14:textId="77777777" w:rsidR="00601A47" w:rsidRPr="008D08DE" w:rsidRDefault="00601A47">
      <w:pPr>
        <w:numPr>
          <w:ilvl w:val="0"/>
          <w:numId w:val="20"/>
        </w:numPr>
        <w:spacing w:line="264" w:lineRule="auto"/>
        <w:jc w:val="both"/>
      </w:pPr>
      <w:r w:rsidRPr="008D08DE">
        <w:t>объяснять значение русского языка как государственного языка Российской Федерации;</w:t>
      </w:r>
    </w:p>
    <w:p w14:paraId="291F8D32" w14:textId="77777777" w:rsidR="00601A47" w:rsidRPr="008D08DE" w:rsidRDefault="00601A47">
      <w:pPr>
        <w:numPr>
          <w:ilvl w:val="0"/>
          <w:numId w:val="20"/>
        </w:numPr>
        <w:spacing w:line="264" w:lineRule="auto"/>
        <w:jc w:val="both"/>
      </w:pPr>
      <w:r w:rsidRPr="008D08DE">
        <w:t>характеризовать, сравнивать, классифицировать звуки вне слова и в слове по заданным параметрам;</w:t>
      </w:r>
    </w:p>
    <w:p w14:paraId="3A7892BA" w14:textId="77777777" w:rsidR="00601A47" w:rsidRPr="008D08DE" w:rsidRDefault="00601A47">
      <w:pPr>
        <w:numPr>
          <w:ilvl w:val="0"/>
          <w:numId w:val="20"/>
        </w:numPr>
        <w:spacing w:line="264" w:lineRule="auto"/>
        <w:jc w:val="both"/>
      </w:pPr>
      <w:r w:rsidRPr="008D08DE">
        <w:t>производить звукобуквенный анализ слова (в словах с орфограммами; без транскрибирования);</w:t>
      </w:r>
    </w:p>
    <w:p w14:paraId="3EA1C210" w14:textId="77777777" w:rsidR="00601A47" w:rsidRPr="008D08DE" w:rsidRDefault="00601A47">
      <w:pPr>
        <w:numPr>
          <w:ilvl w:val="0"/>
          <w:numId w:val="20"/>
        </w:numPr>
        <w:spacing w:line="264" w:lineRule="auto"/>
        <w:jc w:val="both"/>
      </w:pPr>
      <w:r w:rsidRPr="008D08DE">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5E9EA725" w14:textId="77777777" w:rsidR="00601A47" w:rsidRPr="008D08DE" w:rsidRDefault="00601A47">
      <w:pPr>
        <w:numPr>
          <w:ilvl w:val="0"/>
          <w:numId w:val="20"/>
        </w:numPr>
        <w:spacing w:line="264" w:lineRule="auto"/>
        <w:jc w:val="both"/>
      </w:pPr>
      <w:r w:rsidRPr="008D08DE">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77F0D49" w14:textId="77777777" w:rsidR="00601A47" w:rsidRPr="008D08DE" w:rsidRDefault="00601A47">
      <w:pPr>
        <w:numPr>
          <w:ilvl w:val="0"/>
          <w:numId w:val="20"/>
        </w:numPr>
        <w:spacing w:line="264" w:lineRule="auto"/>
        <w:jc w:val="both"/>
      </w:pPr>
      <w:r w:rsidRPr="008D08DE">
        <w:t>находить в словах с однозначно выделяемыми морфемами окончание, корень, приставку, суффикс;</w:t>
      </w:r>
    </w:p>
    <w:p w14:paraId="302D7101" w14:textId="77777777" w:rsidR="00601A47" w:rsidRPr="008D08DE" w:rsidRDefault="00601A47">
      <w:pPr>
        <w:numPr>
          <w:ilvl w:val="0"/>
          <w:numId w:val="20"/>
        </w:numPr>
        <w:spacing w:line="264" w:lineRule="auto"/>
        <w:jc w:val="both"/>
      </w:pPr>
      <w:r w:rsidRPr="008D08DE">
        <w:t>выявлять случаи употребления синонимов и антонимов; подбирать синонимы и антонимы к словам разных частей речи;</w:t>
      </w:r>
    </w:p>
    <w:p w14:paraId="5A54F1C7" w14:textId="77777777" w:rsidR="00601A47" w:rsidRPr="008D08DE" w:rsidRDefault="00601A47">
      <w:pPr>
        <w:numPr>
          <w:ilvl w:val="0"/>
          <w:numId w:val="20"/>
        </w:numPr>
        <w:spacing w:line="264" w:lineRule="auto"/>
        <w:jc w:val="both"/>
      </w:pPr>
      <w:r w:rsidRPr="008D08DE">
        <w:t>распознавать слова, употреблённые в прямом и переносном значении (простые случаи);</w:t>
      </w:r>
    </w:p>
    <w:p w14:paraId="07CC44E6" w14:textId="77777777" w:rsidR="00601A47" w:rsidRPr="008D08DE" w:rsidRDefault="00601A47">
      <w:pPr>
        <w:numPr>
          <w:ilvl w:val="0"/>
          <w:numId w:val="20"/>
        </w:numPr>
        <w:spacing w:line="264" w:lineRule="auto"/>
        <w:jc w:val="both"/>
      </w:pPr>
      <w:r w:rsidRPr="008D08DE">
        <w:t>определять значение слова в тексте;</w:t>
      </w:r>
    </w:p>
    <w:p w14:paraId="427BEAB8" w14:textId="77777777" w:rsidR="00601A47" w:rsidRPr="008D08DE" w:rsidRDefault="00601A47">
      <w:pPr>
        <w:numPr>
          <w:ilvl w:val="0"/>
          <w:numId w:val="20"/>
        </w:numPr>
        <w:spacing w:line="264" w:lineRule="auto"/>
        <w:jc w:val="both"/>
      </w:pPr>
      <w:r w:rsidRPr="008D08DE">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6E87368" w14:textId="77777777" w:rsidR="00601A47" w:rsidRPr="008D08DE" w:rsidRDefault="00601A47">
      <w:pPr>
        <w:numPr>
          <w:ilvl w:val="0"/>
          <w:numId w:val="20"/>
        </w:numPr>
        <w:spacing w:line="264" w:lineRule="auto"/>
        <w:jc w:val="both"/>
      </w:pPr>
      <w:r w:rsidRPr="008D08DE">
        <w:t>распознавать имена прилагательные; определять грамматические признаки имён прилагательных: род, число, падеж;</w:t>
      </w:r>
    </w:p>
    <w:p w14:paraId="3EA01919" w14:textId="77777777" w:rsidR="00601A47" w:rsidRPr="008D08DE" w:rsidRDefault="00601A47">
      <w:pPr>
        <w:numPr>
          <w:ilvl w:val="0"/>
          <w:numId w:val="20"/>
        </w:numPr>
        <w:spacing w:line="264" w:lineRule="auto"/>
        <w:jc w:val="both"/>
      </w:pPr>
      <w:r w:rsidRPr="008D08DE">
        <w:t>изменять имена прилагательные по падежам, числам, родам (в единственном числе) в соответствии с падежом, числом и родом имён существительных;</w:t>
      </w:r>
    </w:p>
    <w:p w14:paraId="1EEFB664" w14:textId="77777777" w:rsidR="00601A47" w:rsidRPr="008D08DE" w:rsidRDefault="00601A47">
      <w:pPr>
        <w:numPr>
          <w:ilvl w:val="0"/>
          <w:numId w:val="20"/>
        </w:numPr>
        <w:spacing w:line="264" w:lineRule="auto"/>
        <w:jc w:val="both"/>
      </w:pPr>
      <w:r w:rsidRPr="008D08DE">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w:t>
      </w:r>
      <w:r w:rsidRPr="008D08DE">
        <w:lastRenderedPageBreak/>
        <w:t>число, род (в прошедшем времени); изменять глагол по временам (простые случаи), в прошедшем времени ‑ по родам;</w:t>
      </w:r>
    </w:p>
    <w:p w14:paraId="6D34D9CA" w14:textId="77777777" w:rsidR="00601A47" w:rsidRPr="008D08DE" w:rsidRDefault="00601A47">
      <w:pPr>
        <w:numPr>
          <w:ilvl w:val="0"/>
          <w:numId w:val="20"/>
        </w:numPr>
        <w:spacing w:line="264" w:lineRule="auto"/>
        <w:jc w:val="both"/>
      </w:pPr>
      <w:r w:rsidRPr="008D08DE">
        <w:t>распознавать личные местоимения (в начальной форме);</w:t>
      </w:r>
    </w:p>
    <w:p w14:paraId="1F9414D1" w14:textId="77777777" w:rsidR="00601A47" w:rsidRPr="008D08DE" w:rsidRDefault="00601A47">
      <w:pPr>
        <w:numPr>
          <w:ilvl w:val="0"/>
          <w:numId w:val="20"/>
        </w:numPr>
        <w:spacing w:line="264" w:lineRule="auto"/>
        <w:jc w:val="both"/>
      </w:pPr>
      <w:r w:rsidRPr="008D08DE">
        <w:t>использовать личные местоимения для устранения неоправданных повторов в тексте;</w:t>
      </w:r>
    </w:p>
    <w:p w14:paraId="0EEF6846" w14:textId="77777777" w:rsidR="00601A47" w:rsidRPr="008D08DE" w:rsidRDefault="00601A47">
      <w:pPr>
        <w:numPr>
          <w:ilvl w:val="0"/>
          <w:numId w:val="20"/>
        </w:numPr>
        <w:spacing w:line="264" w:lineRule="auto"/>
        <w:jc w:val="both"/>
      </w:pPr>
      <w:r w:rsidRPr="008D08DE">
        <w:t>различать предлоги и приставки;</w:t>
      </w:r>
    </w:p>
    <w:p w14:paraId="118010D0" w14:textId="77777777" w:rsidR="00601A47" w:rsidRPr="008D08DE" w:rsidRDefault="00601A47">
      <w:pPr>
        <w:numPr>
          <w:ilvl w:val="0"/>
          <w:numId w:val="20"/>
        </w:numPr>
        <w:spacing w:line="264" w:lineRule="auto"/>
        <w:jc w:val="both"/>
      </w:pPr>
      <w:r w:rsidRPr="008D08DE">
        <w:t>определять вид предложения по цели высказывания и по эмоциональной окраске;</w:t>
      </w:r>
    </w:p>
    <w:p w14:paraId="7911A4B2" w14:textId="77777777" w:rsidR="00601A47" w:rsidRPr="008D08DE" w:rsidRDefault="00601A47">
      <w:pPr>
        <w:numPr>
          <w:ilvl w:val="0"/>
          <w:numId w:val="20"/>
        </w:numPr>
        <w:spacing w:line="264" w:lineRule="auto"/>
        <w:jc w:val="both"/>
      </w:pPr>
      <w:r w:rsidRPr="008D08DE">
        <w:t>находить главные и второстепенные (без деления на виды) члены предложения;</w:t>
      </w:r>
    </w:p>
    <w:p w14:paraId="34E83627" w14:textId="77777777" w:rsidR="00601A47" w:rsidRPr="008D08DE" w:rsidRDefault="00601A47">
      <w:pPr>
        <w:numPr>
          <w:ilvl w:val="0"/>
          <w:numId w:val="20"/>
        </w:numPr>
        <w:spacing w:line="264" w:lineRule="auto"/>
        <w:jc w:val="both"/>
      </w:pPr>
      <w:r w:rsidRPr="008D08DE">
        <w:t>распознавать распространённые и нераспространённые предложения;</w:t>
      </w:r>
    </w:p>
    <w:p w14:paraId="4B7248D0" w14:textId="77777777" w:rsidR="00601A47" w:rsidRPr="008D08DE" w:rsidRDefault="00601A47">
      <w:pPr>
        <w:numPr>
          <w:ilvl w:val="0"/>
          <w:numId w:val="20"/>
        </w:numPr>
        <w:spacing w:line="264" w:lineRule="auto"/>
        <w:jc w:val="both"/>
      </w:pPr>
      <w:r w:rsidRPr="008D08DE">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A603ACF" w14:textId="77777777" w:rsidR="00601A47" w:rsidRPr="008D08DE" w:rsidRDefault="00601A47">
      <w:pPr>
        <w:numPr>
          <w:ilvl w:val="0"/>
          <w:numId w:val="20"/>
        </w:numPr>
        <w:spacing w:line="264" w:lineRule="auto"/>
        <w:jc w:val="both"/>
      </w:pPr>
      <w:r w:rsidRPr="008D08DE">
        <w:t>правильно списывать слова, предложения, тексты объёмом не более 70 слов;</w:t>
      </w:r>
    </w:p>
    <w:p w14:paraId="58BD22F0" w14:textId="77777777" w:rsidR="00601A47" w:rsidRPr="008D08DE" w:rsidRDefault="00601A47">
      <w:pPr>
        <w:numPr>
          <w:ilvl w:val="0"/>
          <w:numId w:val="20"/>
        </w:numPr>
        <w:spacing w:line="264" w:lineRule="auto"/>
        <w:jc w:val="both"/>
      </w:pPr>
      <w:r w:rsidRPr="008D08DE">
        <w:t>писать под диктовку тексты объёмом не более 65 слов с учётом изученных правил правописания;</w:t>
      </w:r>
    </w:p>
    <w:p w14:paraId="6AF2483F" w14:textId="77777777" w:rsidR="00601A47" w:rsidRPr="008D08DE" w:rsidRDefault="00601A47">
      <w:pPr>
        <w:numPr>
          <w:ilvl w:val="0"/>
          <w:numId w:val="20"/>
        </w:numPr>
        <w:spacing w:line="264" w:lineRule="auto"/>
        <w:jc w:val="both"/>
      </w:pPr>
      <w:r w:rsidRPr="008D08DE">
        <w:t>находить и исправлять ошибки на изученные правила, описки;</w:t>
      </w:r>
    </w:p>
    <w:p w14:paraId="6BCA8AC6" w14:textId="77777777" w:rsidR="00601A47" w:rsidRPr="008D08DE" w:rsidRDefault="00601A47">
      <w:pPr>
        <w:numPr>
          <w:ilvl w:val="0"/>
          <w:numId w:val="20"/>
        </w:numPr>
        <w:spacing w:line="264" w:lineRule="auto"/>
        <w:jc w:val="both"/>
      </w:pPr>
      <w:r w:rsidRPr="008D08DE">
        <w:t>понимать тексты разных типов, находить в тексте заданную информацию;</w:t>
      </w:r>
    </w:p>
    <w:p w14:paraId="543AD1BA" w14:textId="77777777" w:rsidR="00601A47" w:rsidRPr="008D08DE" w:rsidRDefault="00601A47">
      <w:pPr>
        <w:numPr>
          <w:ilvl w:val="0"/>
          <w:numId w:val="20"/>
        </w:numPr>
        <w:spacing w:line="264" w:lineRule="auto"/>
        <w:jc w:val="both"/>
      </w:pPr>
      <w:r w:rsidRPr="008D08DE">
        <w:t>формулировать устно и письменно на основе прочитанной (услышанной) информации простые выводы (1-2 предложения);</w:t>
      </w:r>
    </w:p>
    <w:p w14:paraId="6F8CB9E3" w14:textId="77777777" w:rsidR="00601A47" w:rsidRPr="008D08DE" w:rsidRDefault="00601A47">
      <w:pPr>
        <w:numPr>
          <w:ilvl w:val="0"/>
          <w:numId w:val="20"/>
        </w:numPr>
        <w:spacing w:line="264" w:lineRule="auto"/>
        <w:jc w:val="both"/>
      </w:pPr>
      <w:r w:rsidRPr="008D08DE">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4C43A32" w14:textId="77777777" w:rsidR="00601A47" w:rsidRPr="008D08DE" w:rsidRDefault="00601A47">
      <w:pPr>
        <w:numPr>
          <w:ilvl w:val="0"/>
          <w:numId w:val="20"/>
        </w:numPr>
        <w:spacing w:line="264" w:lineRule="auto"/>
        <w:jc w:val="both"/>
      </w:pPr>
      <w:r w:rsidRPr="008D08DE">
        <w:t>определять связь предложений в тексте (с помощью личных местоимений, синонимов, союзов и, а, но);</w:t>
      </w:r>
    </w:p>
    <w:p w14:paraId="76F94609" w14:textId="77777777" w:rsidR="00601A47" w:rsidRPr="008D08DE" w:rsidRDefault="00601A47">
      <w:pPr>
        <w:numPr>
          <w:ilvl w:val="0"/>
          <w:numId w:val="20"/>
        </w:numPr>
        <w:spacing w:line="264" w:lineRule="auto"/>
        <w:jc w:val="both"/>
      </w:pPr>
      <w:r w:rsidRPr="008D08DE">
        <w:t>определять ключевые слова в тексте;</w:t>
      </w:r>
    </w:p>
    <w:p w14:paraId="5400B81C" w14:textId="77777777" w:rsidR="00601A47" w:rsidRPr="008D08DE" w:rsidRDefault="00601A47">
      <w:pPr>
        <w:numPr>
          <w:ilvl w:val="0"/>
          <w:numId w:val="20"/>
        </w:numPr>
        <w:spacing w:line="264" w:lineRule="auto"/>
        <w:jc w:val="both"/>
      </w:pPr>
      <w:r w:rsidRPr="008D08DE">
        <w:t>определять тему текста и основную мысль текста;</w:t>
      </w:r>
    </w:p>
    <w:p w14:paraId="3AA3F94B" w14:textId="77777777" w:rsidR="00601A47" w:rsidRPr="008D08DE" w:rsidRDefault="00601A47">
      <w:pPr>
        <w:numPr>
          <w:ilvl w:val="0"/>
          <w:numId w:val="20"/>
        </w:numPr>
        <w:spacing w:line="264" w:lineRule="auto"/>
        <w:jc w:val="both"/>
      </w:pPr>
      <w:r w:rsidRPr="008D08DE">
        <w:t>выявлять части текста (абзацы) и отражать с помощью ключевых слов или предложений их смысловое содержание;</w:t>
      </w:r>
    </w:p>
    <w:p w14:paraId="3F9F7409" w14:textId="77777777" w:rsidR="00601A47" w:rsidRPr="008D08DE" w:rsidRDefault="00601A47">
      <w:pPr>
        <w:numPr>
          <w:ilvl w:val="0"/>
          <w:numId w:val="20"/>
        </w:numPr>
        <w:spacing w:line="264" w:lineRule="auto"/>
        <w:jc w:val="both"/>
      </w:pPr>
      <w:r w:rsidRPr="008D08DE">
        <w:t>составлять план текста, создавать по нему текст и корректировать текст;</w:t>
      </w:r>
    </w:p>
    <w:p w14:paraId="6333432D" w14:textId="77777777" w:rsidR="00601A47" w:rsidRPr="008D08DE" w:rsidRDefault="00601A47">
      <w:pPr>
        <w:numPr>
          <w:ilvl w:val="0"/>
          <w:numId w:val="20"/>
        </w:numPr>
        <w:spacing w:line="264" w:lineRule="auto"/>
        <w:jc w:val="both"/>
      </w:pPr>
      <w:r w:rsidRPr="008D08DE">
        <w:t>писать подробное изложение по заданному, коллективно или самостоятельно составленному плану;</w:t>
      </w:r>
    </w:p>
    <w:p w14:paraId="40A5013F" w14:textId="77777777" w:rsidR="00601A47" w:rsidRPr="008D08DE" w:rsidRDefault="00601A47">
      <w:pPr>
        <w:numPr>
          <w:ilvl w:val="0"/>
          <w:numId w:val="20"/>
        </w:numPr>
        <w:spacing w:line="264" w:lineRule="auto"/>
        <w:jc w:val="both"/>
      </w:pPr>
      <w:r w:rsidRPr="008D08DE">
        <w:t>объяснять своими словами значение изученных понятий, использовать изученные понятия в процессе решения учебных задач;</w:t>
      </w:r>
    </w:p>
    <w:p w14:paraId="11047937" w14:textId="5028EC5F" w:rsidR="00601A47" w:rsidRPr="008D08DE" w:rsidRDefault="00601A47">
      <w:pPr>
        <w:numPr>
          <w:ilvl w:val="0"/>
          <w:numId w:val="20"/>
        </w:numPr>
        <w:spacing w:line="264" w:lineRule="auto"/>
        <w:jc w:val="both"/>
      </w:pPr>
      <w:r w:rsidRPr="008D08DE">
        <w:t>уточнять значение слова с помощью толкового словаря.</w:t>
      </w:r>
    </w:p>
    <w:p w14:paraId="73AAE867" w14:textId="7CF1DA83" w:rsidR="00601A47" w:rsidRPr="008D08DE" w:rsidRDefault="00601A47" w:rsidP="00601A47">
      <w:pPr>
        <w:spacing w:line="264" w:lineRule="auto"/>
        <w:ind w:left="120"/>
        <w:jc w:val="both"/>
      </w:pPr>
      <w:r w:rsidRPr="008D08DE">
        <w:rPr>
          <w:b/>
        </w:rPr>
        <w:t xml:space="preserve">4 </w:t>
      </w:r>
      <w:r w:rsidR="00B20E2D" w:rsidRPr="008D08DE">
        <w:rPr>
          <w:b/>
        </w:rPr>
        <w:t>год обучения</w:t>
      </w:r>
    </w:p>
    <w:p w14:paraId="4099A0E5" w14:textId="6558C148" w:rsidR="00601A47" w:rsidRPr="008D08DE" w:rsidRDefault="00601A47" w:rsidP="00B20E2D">
      <w:pPr>
        <w:spacing w:line="264" w:lineRule="auto"/>
        <w:ind w:left="120"/>
        <w:jc w:val="both"/>
      </w:pPr>
      <w:r w:rsidRPr="008D08DE">
        <w:t xml:space="preserve">К концу обучения </w:t>
      </w:r>
      <w:r w:rsidRPr="008D08DE">
        <w:rPr>
          <w:b/>
        </w:rPr>
        <w:t>в четвёртом классе</w:t>
      </w:r>
      <w:r w:rsidRPr="008D08DE">
        <w:t xml:space="preserve"> обучающийся научится:</w:t>
      </w:r>
    </w:p>
    <w:p w14:paraId="60BE493B" w14:textId="18FBE45D" w:rsidR="00601A47" w:rsidRPr="008D08DE" w:rsidRDefault="00601A47">
      <w:pPr>
        <w:numPr>
          <w:ilvl w:val="0"/>
          <w:numId w:val="21"/>
        </w:numPr>
        <w:spacing w:line="264" w:lineRule="auto"/>
        <w:jc w:val="both"/>
      </w:pPr>
      <w:r w:rsidRPr="008D08DE">
        <w:t>осознавать многообразие языков и культур на территории Российской Федерации, осознавать язык как одну из главных духовно</w:t>
      </w:r>
      <w:r w:rsidR="00B20E2D" w:rsidRPr="008D08DE">
        <w:t>-</w:t>
      </w:r>
      <w:r w:rsidRPr="008D08DE">
        <w:t>нравственных ценностей народа;</w:t>
      </w:r>
    </w:p>
    <w:p w14:paraId="7F0C46AE" w14:textId="77777777" w:rsidR="00601A47" w:rsidRPr="008D08DE" w:rsidRDefault="00601A47">
      <w:pPr>
        <w:numPr>
          <w:ilvl w:val="0"/>
          <w:numId w:val="21"/>
        </w:numPr>
        <w:spacing w:line="264" w:lineRule="auto"/>
        <w:jc w:val="both"/>
      </w:pPr>
      <w:r w:rsidRPr="008D08DE">
        <w:t>объяснять роль языка как основного средства общения;</w:t>
      </w:r>
    </w:p>
    <w:p w14:paraId="150070C8" w14:textId="77777777" w:rsidR="00601A47" w:rsidRPr="008D08DE" w:rsidRDefault="00601A47">
      <w:pPr>
        <w:numPr>
          <w:ilvl w:val="0"/>
          <w:numId w:val="21"/>
        </w:numPr>
        <w:spacing w:line="264" w:lineRule="auto"/>
        <w:jc w:val="both"/>
      </w:pPr>
      <w:r w:rsidRPr="008D08DE">
        <w:t>объяснять роль русского языка как государственного языка Российской Федерации и языка межнационального общения;</w:t>
      </w:r>
    </w:p>
    <w:p w14:paraId="4CF36DF7" w14:textId="77777777" w:rsidR="00601A47" w:rsidRPr="008D08DE" w:rsidRDefault="00601A47">
      <w:pPr>
        <w:numPr>
          <w:ilvl w:val="0"/>
          <w:numId w:val="21"/>
        </w:numPr>
        <w:spacing w:line="264" w:lineRule="auto"/>
        <w:jc w:val="both"/>
      </w:pPr>
      <w:r w:rsidRPr="008D08DE">
        <w:t>осознавать правильную устную и письменную речь как показатель общей культуры человека;</w:t>
      </w:r>
    </w:p>
    <w:p w14:paraId="31CE773F" w14:textId="77777777" w:rsidR="00601A47" w:rsidRPr="008D08DE" w:rsidRDefault="00601A47">
      <w:pPr>
        <w:numPr>
          <w:ilvl w:val="0"/>
          <w:numId w:val="21"/>
        </w:numPr>
        <w:spacing w:line="264" w:lineRule="auto"/>
        <w:jc w:val="both"/>
      </w:pPr>
      <w:r w:rsidRPr="008D08DE">
        <w:lastRenderedPageBreak/>
        <w:t>проводить звукобуквенный разбор слов (в соответствии с предложенным в учебнике алгоритмом);</w:t>
      </w:r>
    </w:p>
    <w:p w14:paraId="58C16F8C" w14:textId="77777777" w:rsidR="00601A47" w:rsidRPr="008D08DE" w:rsidRDefault="00601A47">
      <w:pPr>
        <w:numPr>
          <w:ilvl w:val="0"/>
          <w:numId w:val="21"/>
        </w:numPr>
        <w:spacing w:line="264" w:lineRule="auto"/>
        <w:jc w:val="both"/>
      </w:pPr>
      <w:r w:rsidRPr="008D08DE">
        <w:t>подбирать к предложенным словам синонимы; подбирать к предложенным словам антонимы;</w:t>
      </w:r>
    </w:p>
    <w:p w14:paraId="0FE12887" w14:textId="77777777" w:rsidR="00601A47" w:rsidRPr="008D08DE" w:rsidRDefault="00601A47">
      <w:pPr>
        <w:numPr>
          <w:ilvl w:val="0"/>
          <w:numId w:val="21"/>
        </w:numPr>
        <w:spacing w:line="264" w:lineRule="auto"/>
        <w:jc w:val="both"/>
      </w:pPr>
      <w:r w:rsidRPr="008D08DE">
        <w:t>выявлять в речи слова, значение которых требует уточнения, определять значение слова по контексту;</w:t>
      </w:r>
    </w:p>
    <w:p w14:paraId="4BDC6E47" w14:textId="77777777" w:rsidR="00601A47" w:rsidRPr="008D08DE" w:rsidRDefault="00601A47">
      <w:pPr>
        <w:numPr>
          <w:ilvl w:val="0"/>
          <w:numId w:val="21"/>
        </w:numPr>
        <w:spacing w:line="264" w:lineRule="auto"/>
        <w:jc w:val="both"/>
      </w:pPr>
      <w:r w:rsidRPr="008D08DE">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27F6C36" w14:textId="77777777" w:rsidR="00601A47" w:rsidRPr="008D08DE" w:rsidRDefault="00601A47">
      <w:pPr>
        <w:numPr>
          <w:ilvl w:val="0"/>
          <w:numId w:val="21"/>
        </w:numPr>
        <w:spacing w:line="264" w:lineRule="auto"/>
        <w:jc w:val="both"/>
      </w:pPr>
      <w:r w:rsidRPr="008D08DE">
        <w:t>устанавливать принадлежность слова к определённой части речи (в объёме изученного) по комплексу освоенных грамматических признаков;</w:t>
      </w:r>
    </w:p>
    <w:p w14:paraId="4D674C53" w14:textId="77777777" w:rsidR="00601A47" w:rsidRPr="008D08DE" w:rsidRDefault="00601A47">
      <w:pPr>
        <w:numPr>
          <w:ilvl w:val="0"/>
          <w:numId w:val="21"/>
        </w:numPr>
        <w:spacing w:line="264" w:lineRule="auto"/>
        <w:jc w:val="both"/>
      </w:pPr>
      <w:r w:rsidRPr="008D08DE">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EE7FDE6" w14:textId="77777777" w:rsidR="00601A47" w:rsidRPr="008D08DE" w:rsidRDefault="00601A47">
      <w:pPr>
        <w:numPr>
          <w:ilvl w:val="0"/>
          <w:numId w:val="21"/>
        </w:numPr>
        <w:spacing w:line="264" w:lineRule="auto"/>
        <w:jc w:val="both"/>
      </w:pPr>
      <w:r w:rsidRPr="008D08DE">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750409B0" w14:textId="77777777" w:rsidR="00601A47" w:rsidRPr="008D08DE" w:rsidRDefault="00601A47">
      <w:pPr>
        <w:numPr>
          <w:ilvl w:val="0"/>
          <w:numId w:val="21"/>
        </w:numPr>
        <w:spacing w:line="264" w:lineRule="auto"/>
        <w:jc w:val="both"/>
      </w:pPr>
      <w:r w:rsidRPr="008D08DE">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36F49A6D" w14:textId="77777777" w:rsidR="00601A47" w:rsidRPr="008D08DE" w:rsidRDefault="00601A47">
      <w:pPr>
        <w:numPr>
          <w:ilvl w:val="0"/>
          <w:numId w:val="21"/>
        </w:numPr>
        <w:spacing w:line="264" w:lineRule="auto"/>
        <w:jc w:val="both"/>
      </w:pPr>
      <w:r w:rsidRPr="008D08DE">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60D51A3E" w14:textId="77777777" w:rsidR="00601A47" w:rsidRPr="008D08DE" w:rsidRDefault="00601A47">
      <w:pPr>
        <w:numPr>
          <w:ilvl w:val="0"/>
          <w:numId w:val="21"/>
        </w:numPr>
        <w:spacing w:line="264" w:lineRule="auto"/>
        <w:jc w:val="both"/>
      </w:pPr>
      <w:r w:rsidRPr="008D08DE">
        <w:t>различать предложение, словосочетание и слово;</w:t>
      </w:r>
    </w:p>
    <w:p w14:paraId="6A5CA3C6" w14:textId="77777777" w:rsidR="00601A47" w:rsidRPr="008D08DE" w:rsidRDefault="00601A47">
      <w:pPr>
        <w:numPr>
          <w:ilvl w:val="0"/>
          <w:numId w:val="21"/>
        </w:numPr>
        <w:spacing w:line="264" w:lineRule="auto"/>
        <w:jc w:val="both"/>
      </w:pPr>
      <w:r w:rsidRPr="008D08DE">
        <w:t>классифицировать предложения по цели высказывания и по эмоциональной окраске;</w:t>
      </w:r>
    </w:p>
    <w:p w14:paraId="7F03C84E" w14:textId="77777777" w:rsidR="00601A47" w:rsidRPr="008D08DE" w:rsidRDefault="00601A47">
      <w:pPr>
        <w:numPr>
          <w:ilvl w:val="0"/>
          <w:numId w:val="21"/>
        </w:numPr>
        <w:spacing w:line="264" w:lineRule="auto"/>
        <w:jc w:val="both"/>
      </w:pPr>
      <w:r w:rsidRPr="008D08DE">
        <w:t>различать распространённые и нераспространённые предложения;</w:t>
      </w:r>
    </w:p>
    <w:p w14:paraId="4F284F52" w14:textId="77777777" w:rsidR="00601A47" w:rsidRPr="008D08DE" w:rsidRDefault="00601A47">
      <w:pPr>
        <w:numPr>
          <w:ilvl w:val="0"/>
          <w:numId w:val="21"/>
        </w:numPr>
        <w:spacing w:line="264" w:lineRule="auto"/>
        <w:jc w:val="both"/>
      </w:pPr>
      <w:r w:rsidRPr="008D08DE">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877E7B6" w14:textId="77777777" w:rsidR="00601A47" w:rsidRPr="008D08DE" w:rsidRDefault="00601A47">
      <w:pPr>
        <w:numPr>
          <w:ilvl w:val="0"/>
          <w:numId w:val="21"/>
        </w:numPr>
        <w:spacing w:line="264" w:lineRule="auto"/>
        <w:jc w:val="both"/>
      </w:pPr>
      <w:r w:rsidRPr="008D08DE">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0B0112AD" w14:textId="77777777" w:rsidR="00601A47" w:rsidRPr="008D08DE" w:rsidRDefault="00601A47">
      <w:pPr>
        <w:numPr>
          <w:ilvl w:val="0"/>
          <w:numId w:val="21"/>
        </w:numPr>
        <w:spacing w:line="264" w:lineRule="auto"/>
        <w:jc w:val="both"/>
      </w:pPr>
      <w:r w:rsidRPr="008D08DE">
        <w:t>производить синтаксический разбор простого предложения;</w:t>
      </w:r>
    </w:p>
    <w:p w14:paraId="43363D5B" w14:textId="77777777" w:rsidR="00601A47" w:rsidRPr="008D08DE" w:rsidRDefault="00601A47">
      <w:pPr>
        <w:numPr>
          <w:ilvl w:val="0"/>
          <w:numId w:val="21"/>
        </w:numPr>
        <w:spacing w:line="264" w:lineRule="auto"/>
        <w:jc w:val="both"/>
      </w:pPr>
      <w:r w:rsidRPr="008D08DE">
        <w:t>находить место орфограммы в слове и между словами на изученные правила;</w:t>
      </w:r>
    </w:p>
    <w:p w14:paraId="12DCA2FA" w14:textId="77777777" w:rsidR="00601A47" w:rsidRPr="008D08DE" w:rsidRDefault="00601A47">
      <w:pPr>
        <w:numPr>
          <w:ilvl w:val="0"/>
          <w:numId w:val="21"/>
        </w:numPr>
        <w:spacing w:line="264" w:lineRule="auto"/>
        <w:jc w:val="both"/>
      </w:pPr>
      <w:r w:rsidRPr="008D08DE">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35651F45" w14:textId="77777777" w:rsidR="00601A47" w:rsidRPr="008D08DE" w:rsidRDefault="00601A47">
      <w:pPr>
        <w:numPr>
          <w:ilvl w:val="0"/>
          <w:numId w:val="21"/>
        </w:numPr>
        <w:spacing w:line="264" w:lineRule="auto"/>
        <w:jc w:val="both"/>
      </w:pPr>
      <w:r w:rsidRPr="008D08DE">
        <w:t>правильно списывать тексты объёмом не более 85 слов;</w:t>
      </w:r>
    </w:p>
    <w:p w14:paraId="036D7ABA" w14:textId="77777777" w:rsidR="00601A47" w:rsidRPr="008D08DE" w:rsidRDefault="00601A47">
      <w:pPr>
        <w:numPr>
          <w:ilvl w:val="0"/>
          <w:numId w:val="21"/>
        </w:numPr>
        <w:spacing w:line="264" w:lineRule="auto"/>
        <w:jc w:val="both"/>
      </w:pPr>
      <w:r w:rsidRPr="008D08DE">
        <w:t>писать под диктовку тексты объёмом не более 80 слов с учётом изученных правил правописания;</w:t>
      </w:r>
    </w:p>
    <w:p w14:paraId="1A09F130" w14:textId="77777777" w:rsidR="00601A47" w:rsidRPr="008D08DE" w:rsidRDefault="00601A47">
      <w:pPr>
        <w:numPr>
          <w:ilvl w:val="0"/>
          <w:numId w:val="21"/>
        </w:numPr>
        <w:spacing w:line="264" w:lineRule="auto"/>
        <w:jc w:val="both"/>
      </w:pPr>
      <w:r w:rsidRPr="008D08DE">
        <w:lastRenderedPageBreak/>
        <w:t>находить и исправлять орфографические и пунктуационные ошибки на изученные правила, описки;</w:t>
      </w:r>
    </w:p>
    <w:p w14:paraId="0A767A16" w14:textId="77777777" w:rsidR="00601A47" w:rsidRPr="008D08DE" w:rsidRDefault="00601A47">
      <w:pPr>
        <w:numPr>
          <w:ilvl w:val="0"/>
          <w:numId w:val="21"/>
        </w:numPr>
        <w:spacing w:line="264" w:lineRule="auto"/>
        <w:jc w:val="both"/>
      </w:pPr>
      <w:r w:rsidRPr="008D08DE">
        <w:t>осознавать ситуацию общения (с какой целью, с кем, где происходит общение); выбирать адекватные языковые средства в ситуации общения;</w:t>
      </w:r>
    </w:p>
    <w:p w14:paraId="7E364194" w14:textId="77777777" w:rsidR="00601A47" w:rsidRPr="008D08DE" w:rsidRDefault="00601A47">
      <w:pPr>
        <w:numPr>
          <w:ilvl w:val="0"/>
          <w:numId w:val="21"/>
        </w:numPr>
        <w:spacing w:line="264" w:lineRule="auto"/>
        <w:jc w:val="both"/>
      </w:pPr>
      <w:r w:rsidRPr="008D08DE">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027ED5B0" w14:textId="77777777" w:rsidR="00601A47" w:rsidRPr="008D08DE" w:rsidRDefault="00601A47">
      <w:pPr>
        <w:numPr>
          <w:ilvl w:val="0"/>
          <w:numId w:val="21"/>
        </w:numPr>
        <w:spacing w:line="264" w:lineRule="auto"/>
        <w:jc w:val="both"/>
      </w:pPr>
      <w:r w:rsidRPr="008D08DE">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56D86B6C" w14:textId="77777777" w:rsidR="00601A47" w:rsidRPr="008D08DE" w:rsidRDefault="00601A47">
      <w:pPr>
        <w:numPr>
          <w:ilvl w:val="0"/>
          <w:numId w:val="21"/>
        </w:numPr>
        <w:spacing w:line="264" w:lineRule="auto"/>
        <w:jc w:val="both"/>
      </w:pPr>
      <w:r w:rsidRPr="008D08DE">
        <w:t>определять тему и основную мысль текста; самостоятельно озаглавливать текст с опорой на тему или основную мысль;</w:t>
      </w:r>
    </w:p>
    <w:p w14:paraId="479DE7B3" w14:textId="77777777" w:rsidR="00601A47" w:rsidRPr="008D08DE" w:rsidRDefault="00601A47">
      <w:pPr>
        <w:numPr>
          <w:ilvl w:val="0"/>
          <w:numId w:val="21"/>
        </w:numPr>
        <w:spacing w:line="264" w:lineRule="auto"/>
        <w:jc w:val="both"/>
      </w:pPr>
      <w:r w:rsidRPr="008D08DE">
        <w:t>корректировать порядок предложений и частей текста;</w:t>
      </w:r>
    </w:p>
    <w:p w14:paraId="0FCEAA3A" w14:textId="77777777" w:rsidR="00601A47" w:rsidRPr="008D08DE" w:rsidRDefault="00601A47">
      <w:pPr>
        <w:numPr>
          <w:ilvl w:val="0"/>
          <w:numId w:val="21"/>
        </w:numPr>
        <w:spacing w:line="264" w:lineRule="auto"/>
        <w:jc w:val="both"/>
      </w:pPr>
      <w:r w:rsidRPr="008D08DE">
        <w:t>составлять план к заданным текстам;</w:t>
      </w:r>
    </w:p>
    <w:p w14:paraId="066531A4" w14:textId="77777777" w:rsidR="00601A47" w:rsidRPr="008D08DE" w:rsidRDefault="00601A47">
      <w:pPr>
        <w:numPr>
          <w:ilvl w:val="0"/>
          <w:numId w:val="21"/>
        </w:numPr>
        <w:spacing w:line="264" w:lineRule="auto"/>
        <w:jc w:val="both"/>
      </w:pPr>
      <w:r w:rsidRPr="008D08DE">
        <w:t>осуществлять подробный пересказ текста (устно и письменно);</w:t>
      </w:r>
    </w:p>
    <w:p w14:paraId="732E0763" w14:textId="77777777" w:rsidR="00601A47" w:rsidRPr="008D08DE" w:rsidRDefault="00601A47">
      <w:pPr>
        <w:numPr>
          <w:ilvl w:val="0"/>
          <w:numId w:val="21"/>
        </w:numPr>
        <w:spacing w:line="264" w:lineRule="auto"/>
        <w:jc w:val="both"/>
      </w:pPr>
      <w:r w:rsidRPr="008D08DE">
        <w:t>осуществлять выборочный пересказ текста (устно);</w:t>
      </w:r>
    </w:p>
    <w:p w14:paraId="47DE649D" w14:textId="77777777" w:rsidR="00601A47" w:rsidRPr="008D08DE" w:rsidRDefault="00601A47">
      <w:pPr>
        <w:numPr>
          <w:ilvl w:val="0"/>
          <w:numId w:val="21"/>
        </w:numPr>
        <w:spacing w:line="264" w:lineRule="auto"/>
        <w:jc w:val="both"/>
      </w:pPr>
      <w:r w:rsidRPr="008D08DE">
        <w:t>писать (после предварительной подготовки) сочинения по заданным темам;</w:t>
      </w:r>
    </w:p>
    <w:p w14:paraId="39C6BA6B" w14:textId="77777777" w:rsidR="00601A47" w:rsidRPr="008D08DE" w:rsidRDefault="00601A47">
      <w:pPr>
        <w:numPr>
          <w:ilvl w:val="0"/>
          <w:numId w:val="21"/>
        </w:numPr>
        <w:spacing w:line="264" w:lineRule="auto"/>
        <w:jc w:val="both"/>
      </w:pPr>
      <w:r w:rsidRPr="008D08DE">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17EA7D7B" w14:textId="77777777" w:rsidR="00601A47" w:rsidRPr="008D08DE" w:rsidRDefault="00601A47">
      <w:pPr>
        <w:numPr>
          <w:ilvl w:val="0"/>
          <w:numId w:val="21"/>
        </w:numPr>
        <w:spacing w:line="264" w:lineRule="auto"/>
        <w:jc w:val="both"/>
      </w:pPr>
      <w:r w:rsidRPr="008D08DE">
        <w:t>объяснять своими словами значение изученных понятий; использовать изученные понятия;</w:t>
      </w:r>
    </w:p>
    <w:p w14:paraId="19DC8CA9" w14:textId="77777777" w:rsidR="00601A47" w:rsidRPr="008D08DE" w:rsidRDefault="00601A47">
      <w:pPr>
        <w:numPr>
          <w:ilvl w:val="0"/>
          <w:numId w:val="21"/>
        </w:numPr>
        <w:spacing w:line="264" w:lineRule="auto"/>
        <w:jc w:val="both"/>
      </w:pPr>
      <w:r w:rsidRPr="008D08DE">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3D0CF2FB" w14:textId="77777777" w:rsidR="00601A47" w:rsidRPr="008D08DE" w:rsidRDefault="00601A47" w:rsidP="00601A47"/>
    <w:p w14:paraId="0FF55A0E" w14:textId="528C8707" w:rsidR="00B20E2D" w:rsidRPr="008D08DE" w:rsidRDefault="009A59CB" w:rsidP="00B20E2D">
      <w:pPr>
        <w:suppressAutoHyphens/>
        <w:ind w:right="-28"/>
        <w:jc w:val="both"/>
        <w:rPr>
          <w:b/>
          <w:lang w:bidi="ru-RU"/>
        </w:rPr>
      </w:pPr>
      <w:r w:rsidRPr="008D08DE">
        <w:rPr>
          <w:b/>
        </w:rPr>
        <w:t>«Комплекс организационно - педагогических условий»</w:t>
      </w:r>
    </w:p>
    <w:p w14:paraId="60D9B746" w14:textId="378BAC60" w:rsidR="00AB617F" w:rsidRPr="008D08DE" w:rsidRDefault="009A59CB" w:rsidP="00A94124">
      <w:pPr>
        <w:shd w:val="clear" w:color="auto" w:fill="FFFFFF"/>
        <w:ind w:right="-28"/>
        <w:jc w:val="both"/>
        <w:rPr>
          <w:b/>
          <w:bCs/>
          <w:iCs/>
        </w:rPr>
      </w:pPr>
      <w:r w:rsidRPr="008D08DE">
        <w:rPr>
          <w:b/>
          <w:bCs/>
          <w:iCs/>
        </w:rPr>
        <w:t>2.1</w:t>
      </w:r>
      <w:r w:rsidR="00BA2DC7" w:rsidRPr="008D08DE">
        <w:rPr>
          <w:b/>
          <w:bCs/>
          <w:iCs/>
        </w:rPr>
        <w:t xml:space="preserve">. </w:t>
      </w:r>
      <w:r w:rsidR="00AD4523" w:rsidRPr="008D08DE">
        <w:rPr>
          <w:b/>
          <w:bCs/>
          <w:iCs/>
        </w:rPr>
        <w:t xml:space="preserve">Календарный учебный </w:t>
      </w:r>
      <w:commentRangeStart w:id="4"/>
      <w:commentRangeStart w:id="5"/>
      <w:r w:rsidR="00AD4523" w:rsidRPr="008D08DE">
        <w:rPr>
          <w:b/>
          <w:bCs/>
          <w:iCs/>
        </w:rPr>
        <w:t>график</w:t>
      </w:r>
      <w:commentRangeEnd w:id="4"/>
      <w:r w:rsidR="002C2CCA" w:rsidRPr="008D08DE">
        <w:rPr>
          <w:rStyle w:val="afb"/>
          <w:b/>
          <w:bCs/>
          <w:iCs/>
          <w:sz w:val="24"/>
          <w:szCs w:val="24"/>
        </w:rPr>
        <w:commentReference w:id="4"/>
      </w:r>
      <w:commentRangeEnd w:id="5"/>
      <w:r w:rsidR="00B20E2D" w:rsidRPr="008D08DE">
        <w:rPr>
          <w:rStyle w:val="afb"/>
          <w:b/>
          <w:bCs/>
          <w:iCs/>
          <w:sz w:val="24"/>
          <w:szCs w:val="24"/>
        </w:rPr>
        <w:commentReference w:id="5"/>
      </w:r>
    </w:p>
    <w:p w14:paraId="2BBC3964" w14:textId="77777777" w:rsidR="00B623F3" w:rsidRPr="008D08DE" w:rsidRDefault="00B623F3" w:rsidP="00A02FC9">
      <w:pPr>
        <w:shd w:val="clear" w:color="auto" w:fill="FFFFFF"/>
        <w:ind w:right="-28"/>
        <w:jc w:val="both"/>
        <w:rPr>
          <w:b/>
          <w:bCs/>
        </w:rPr>
      </w:pPr>
    </w:p>
    <w:p w14:paraId="23C37156" w14:textId="4ABC0FF0" w:rsidR="00D7690D" w:rsidRPr="008D08DE" w:rsidRDefault="00B623F3" w:rsidP="00A02FC9">
      <w:pPr>
        <w:shd w:val="clear" w:color="auto" w:fill="FFFFFF"/>
        <w:ind w:right="-28"/>
        <w:jc w:val="both"/>
        <w:rPr>
          <w:b/>
          <w:bCs/>
        </w:rPr>
      </w:pPr>
      <w:r w:rsidRPr="008D08DE">
        <w:rPr>
          <w:b/>
          <w:bCs/>
        </w:rPr>
        <w:t>1</w:t>
      </w:r>
      <w:r w:rsidR="00D7690D" w:rsidRPr="008D08DE">
        <w:rPr>
          <w:b/>
          <w:bCs/>
        </w:rPr>
        <w:t xml:space="preserve"> год обучения</w:t>
      </w:r>
    </w:p>
    <w:tbl>
      <w:tblPr>
        <w:tblW w:w="14460" w:type="dxa"/>
        <w:tblInd w:w="-572" w:type="dxa"/>
        <w:tblLayout w:type="fixed"/>
        <w:tblCellMar>
          <w:left w:w="0" w:type="dxa"/>
          <w:right w:w="0" w:type="dxa"/>
        </w:tblCellMar>
        <w:tblLook w:val="0000" w:firstRow="0" w:lastRow="0" w:firstColumn="0" w:lastColumn="0" w:noHBand="0" w:noVBand="0"/>
      </w:tblPr>
      <w:tblGrid>
        <w:gridCol w:w="567"/>
        <w:gridCol w:w="567"/>
        <w:gridCol w:w="567"/>
        <w:gridCol w:w="851"/>
        <w:gridCol w:w="567"/>
        <w:gridCol w:w="5386"/>
        <w:gridCol w:w="851"/>
        <w:gridCol w:w="1276"/>
        <w:gridCol w:w="1276"/>
        <w:gridCol w:w="1276"/>
        <w:gridCol w:w="1276"/>
      </w:tblGrid>
      <w:tr w:rsidR="00A41FF1" w:rsidRPr="008D08DE" w14:paraId="079D3F10" w14:textId="77777777" w:rsidTr="001F662A">
        <w:trPr>
          <w:gridAfter w:val="3"/>
          <w:wAfter w:w="3828" w:type="dxa"/>
          <w:trHeight w:val="952"/>
        </w:trPr>
        <w:tc>
          <w:tcPr>
            <w:tcW w:w="567" w:type="dxa"/>
            <w:tcBorders>
              <w:top w:val="single" w:sz="4" w:space="0" w:color="auto"/>
              <w:left w:val="single" w:sz="4" w:space="0" w:color="auto"/>
              <w:bottom w:val="nil"/>
              <w:right w:val="nil"/>
            </w:tcBorders>
          </w:tcPr>
          <w:p w14:paraId="6F27AEEC" w14:textId="77777777" w:rsidR="00A00F62" w:rsidRPr="008D08DE" w:rsidRDefault="00A00F62" w:rsidP="00A00F62">
            <w:pPr>
              <w:jc w:val="center"/>
              <w:rPr>
                <w:b/>
                <w:bCs/>
              </w:rPr>
            </w:pPr>
            <w:r w:rsidRPr="008D08DE">
              <w:rPr>
                <w:b/>
                <w:bCs/>
              </w:rPr>
              <w:t>№</w:t>
            </w:r>
          </w:p>
          <w:p w14:paraId="066540A7" w14:textId="0194DC20" w:rsidR="00A00F62" w:rsidRPr="008D08DE" w:rsidRDefault="00A00F62" w:rsidP="00A00F62">
            <w:pPr>
              <w:jc w:val="center"/>
              <w:rPr>
                <w:b/>
                <w:bCs/>
              </w:rPr>
            </w:pPr>
            <w:r w:rsidRPr="008D08DE">
              <w:rPr>
                <w:b/>
                <w:bCs/>
              </w:rPr>
              <w:t>п/ п</w:t>
            </w:r>
          </w:p>
        </w:tc>
        <w:tc>
          <w:tcPr>
            <w:tcW w:w="567" w:type="dxa"/>
            <w:tcBorders>
              <w:top w:val="single" w:sz="4" w:space="0" w:color="auto"/>
              <w:left w:val="single" w:sz="4" w:space="0" w:color="auto"/>
              <w:bottom w:val="nil"/>
              <w:right w:val="nil"/>
            </w:tcBorders>
            <w:vAlign w:val="center"/>
          </w:tcPr>
          <w:p w14:paraId="756E0348" w14:textId="0B1F7F87" w:rsidR="00A00F62" w:rsidRPr="008D08DE" w:rsidRDefault="00A00F62" w:rsidP="00A00F62">
            <w:pPr>
              <w:rPr>
                <w:b/>
                <w:bCs/>
              </w:rPr>
            </w:pPr>
            <w:r w:rsidRPr="008D08DE">
              <w:rPr>
                <w:b/>
                <w:bCs/>
              </w:rPr>
              <w:t>Ме-сяц</w:t>
            </w:r>
          </w:p>
        </w:tc>
        <w:tc>
          <w:tcPr>
            <w:tcW w:w="567" w:type="dxa"/>
            <w:tcBorders>
              <w:top w:val="single" w:sz="4" w:space="0" w:color="auto"/>
              <w:left w:val="single" w:sz="4" w:space="0" w:color="auto"/>
              <w:right w:val="single" w:sz="4" w:space="0" w:color="auto"/>
            </w:tcBorders>
          </w:tcPr>
          <w:p w14:paraId="600CD201" w14:textId="77777777" w:rsidR="00A00F62" w:rsidRPr="008D08DE" w:rsidRDefault="00A00F62" w:rsidP="00A00F62">
            <w:pPr>
              <w:jc w:val="center"/>
              <w:rPr>
                <w:b/>
                <w:bCs/>
              </w:rPr>
            </w:pPr>
          </w:p>
          <w:p w14:paraId="149C9E3B" w14:textId="548727C0" w:rsidR="00A00F62" w:rsidRPr="008D08DE" w:rsidRDefault="00A00F62" w:rsidP="00A00F62">
            <w:pPr>
              <w:jc w:val="center"/>
              <w:rPr>
                <w:b/>
                <w:bCs/>
              </w:rPr>
            </w:pPr>
            <w:r w:rsidRPr="008D08DE">
              <w:rPr>
                <w:b/>
                <w:bCs/>
              </w:rPr>
              <w:t>Чис-ло</w:t>
            </w:r>
          </w:p>
        </w:tc>
        <w:tc>
          <w:tcPr>
            <w:tcW w:w="851" w:type="dxa"/>
            <w:tcBorders>
              <w:top w:val="single" w:sz="4" w:space="0" w:color="auto"/>
              <w:left w:val="single" w:sz="4" w:space="0" w:color="auto"/>
              <w:right w:val="single" w:sz="4" w:space="0" w:color="auto"/>
            </w:tcBorders>
          </w:tcPr>
          <w:p w14:paraId="2D4587A0" w14:textId="09AB2CA0" w:rsidR="00A00F62" w:rsidRPr="008D08DE" w:rsidRDefault="00A00F62" w:rsidP="00A00F62">
            <w:pPr>
              <w:jc w:val="center"/>
              <w:rPr>
                <w:b/>
                <w:bCs/>
              </w:rPr>
            </w:pPr>
            <w:r w:rsidRPr="008D08DE">
              <w:rPr>
                <w:b/>
                <w:bCs/>
              </w:rPr>
              <w:t>Время прове-дения заня-тия</w:t>
            </w:r>
          </w:p>
        </w:tc>
        <w:tc>
          <w:tcPr>
            <w:tcW w:w="567" w:type="dxa"/>
            <w:tcBorders>
              <w:top w:val="single" w:sz="4" w:space="0" w:color="auto"/>
              <w:left w:val="single" w:sz="4" w:space="0" w:color="auto"/>
              <w:right w:val="nil"/>
            </w:tcBorders>
            <w:vAlign w:val="center"/>
          </w:tcPr>
          <w:p w14:paraId="515E076B" w14:textId="77777777" w:rsidR="00A00F62" w:rsidRPr="008D08DE" w:rsidRDefault="00A00F62" w:rsidP="00A00F62">
            <w:pPr>
              <w:jc w:val="center"/>
              <w:rPr>
                <w:b/>
                <w:bCs/>
              </w:rPr>
            </w:pPr>
            <w:r w:rsidRPr="008D08DE">
              <w:rPr>
                <w:b/>
                <w:bCs/>
              </w:rPr>
              <w:t>Кол</w:t>
            </w:r>
          </w:p>
          <w:p w14:paraId="39C0F490" w14:textId="51875F40" w:rsidR="00A00F62" w:rsidRPr="008D08DE" w:rsidRDefault="00A00F62" w:rsidP="00A00F62">
            <w:pPr>
              <w:jc w:val="center"/>
              <w:rPr>
                <w:b/>
                <w:bCs/>
              </w:rPr>
            </w:pPr>
            <w:r w:rsidRPr="008D08DE">
              <w:rPr>
                <w:b/>
                <w:bCs/>
              </w:rPr>
              <w:t>-во</w:t>
            </w:r>
          </w:p>
          <w:p w14:paraId="48EDE5B9" w14:textId="232F3658" w:rsidR="00A00F62" w:rsidRPr="008D08DE" w:rsidRDefault="00A00F62" w:rsidP="00A00F62">
            <w:pPr>
              <w:jc w:val="center"/>
              <w:rPr>
                <w:b/>
                <w:bCs/>
              </w:rPr>
            </w:pPr>
            <w:r w:rsidRPr="008D08DE">
              <w:rPr>
                <w:b/>
                <w:bCs/>
              </w:rPr>
              <w:t xml:space="preserve"> ча</w:t>
            </w:r>
          </w:p>
          <w:p w14:paraId="26771BD2" w14:textId="1F4F86AA" w:rsidR="00A00F62" w:rsidRPr="008D08DE" w:rsidRDefault="00A00F62" w:rsidP="00A00F62">
            <w:pPr>
              <w:jc w:val="center"/>
              <w:rPr>
                <w:b/>
                <w:bCs/>
              </w:rPr>
            </w:pPr>
            <w:r w:rsidRPr="008D08DE">
              <w:rPr>
                <w:b/>
                <w:bCs/>
              </w:rPr>
              <w:t>-сов</w:t>
            </w:r>
          </w:p>
        </w:tc>
        <w:tc>
          <w:tcPr>
            <w:tcW w:w="5386" w:type="dxa"/>
            <w:tcBorders>
              <w:top w:val="single" w:sz="4" w:space="0" w:color="auto"/>
              <w:left w:val="single" w:sz="4" w:space="0" w:color="auto"/>
              <w:right w:val="nil"/>
            </w:tcBorders>
            <w:vAlign w:val="center"/>
          </w:tcPr>
          <w:p w14:paraId="427306FA" w14:textId="75E74F68" w:rsidR="00A00F62" w:rsidRPr="008D08DE" w:rsidRDefault="00A00F62" w:rsidP="00A00F62">
            <w:pPr>
              <w:jc w:val="center"/>
              <w:rPr>
                <w:b/>
                <w:bCs/>
              </w:rPr>
            </w:pPr>
            <w:r w:rsidRPr="008D08DE">
              <w:rPr>
                <w:b/>
                <w:bCs/>
              </w:rPr>
              <w:t>Тема урока</w:t>
            </w:r>
          </w:p>
        </w:tc>
        <w:tc>
          <w:tcPr>
            <w:tcW w:w="851" w:type="dxa"/>
            <w:tcBorders>
              <w:top w:val="single" w:sz="4" w:space="0" w:color="auto"/>
              <w:left w:val="single" w:sz="4" w:space="0" w:color="auto"/>
              <w:right w:val="nil"/>
            </w:tcBorders>
            <w:vAlign w:val="center"/>
          </w:tcPr>
          <w:p w14:paraId="4A5DBC84" w14:textId="77777777" w:rsidR="00A00F62" w:rsidRPr="008D08DE" w:rsidRDefault="00A00F62" w:rsidP="00A00F62">
            <w:pPr>
              <w:jc w:val="center"/>
              <w:rPr>
                <w:b/>
                <w:bCs/>
              </w:rPr>
            </w:pPr>
            <w:r w:rsidRPr="008D08DE">
              <w:rPr>
                <w:b/>
                <w:bCs/>
              </w:rPr>
              <w:t>Место</w:t>
            </w:r>
          </w:p>
          <w:p w14:paraId="0D227356" w14:textId="7DAF5506" w:rsidR="00A00F62" w:rsidRPr="008D08DE" w:rsidRDefault="00A00F62" w:rsidP="00A00F62">
            <w:pPr>
              <w:jc w:val="center"/>
              <w:rPr>
                <w:b/>
                <w:bCs/>
              </w:rPr>
            </w:pPr>
            <w:r w:rsidRPr="008D08DE">
              <w:rPr>
                <w:b/>
                <w:bCs/>
              </w:rPr>
              <w:t xml:space="preserve"> прове</w:t>
            </w:r>
          </w:p>
          <w:p w14:paraId="1880DF57" w14:textId="1FC6150E" w:rsidR="00A00F62" w:rsidRPr="008D08DE" w:rsidRDefault="00A00F62" w:rsidP="00A00F62">
            <w:pPr>
              <w:jc w:val="center"/>
              <w:rPr>
                <w:b/>
                <w:bCs/>
              </w:rPr>
            </w:pPr>
            <w:r w:rsidRPr="008D08DE">
              <w:rPr>
                <w:b/>
                <w:bCs/>
              </w:rPr>
              <w:t>-дения</w:t>
            </w:r>
          </w:p>
        </w:tc>
        <w:tc>
          <w:tcPr>
            <w:tcW w:w="1276" w:type="dxa"/>
            <w:tcBorders>
              <w:top w:val="single" w:sz="4" w:space="0" w:color="auto"/>
              <w:left w:val="single" w:sz="4" w:space="0" w:color="auto"/>
              <w:bottom w:val="nil"/>
              <w:right w:val="single" w:sz="4" w:space="0" w:color="auto"/>
            </w:tcBorders>
          </w:tcPr>
          <w:p w14:paraId="372B2668" w14:textId="77777777" w:rsidR="00A00F62" w:rsidRPr="008D08DE" w:rsidRDefault="00A00F62" w:rsidP="00A00F62">
            <w:pPr>
              <w:jc w:val="center"/>
              <w:rPr>
                <w:b/>
                <w:bCs/>
              </w:rPr>
            </w:pPr>
          </w:p>
          <w:p w14:paraId="2304BB96" w14:textId="06DBBE96" w:rsidR="00A00F62" w:rsidRPr="008D08DE" w:rsidRDefault="00A00F62" w:rsidP="00A00F62">
            <w:pPr>
              <w:jc w:val="center"/>
              <w:rPr>
                <w:b/>
                <w:bCs/>
              </w:rPr>
            </w:pPr>
            <w:r w:rsidRPr="008D08DE">
              <w:rPr>
                <w:b/>
                <w:bCs/>
              </w:rPr>
              <w:t>Форма контроля</w:t>
            </w:r>
          </w:p>
        </w:tc>
      </w:tr>
      <w:tr w:rsidR="00A41FF1" w:rsidRPr="008D08DE" w14:paraId="5B61BCB2" w14:textId="77777777" w:rsidTr="001F662A">
        <w:trPr>
          <w:gridAfter w:val="3"/>
          <w:wAfter w:w="3828" w:type="dxa"/>
          <w:trHeight w:val="555"/>
        </w:trPr>
        <w:tc>
          <w:tcPr>
            <w:tcW w:w="567" w:type="dxa"/>
            <w:tcBorders>
              <w:top w:val="single" w:sz="4" w:space="0" w:color="auto"/>
              <w:left w:val="single" w:sz="4" w:space="0" w:color="auto"/>
              <w:bottom w:val="nil"/>
              <w:right w:val="nil"/>
            </w:tcBorders>
            <w:vAlign w:val="center"/>
          </w:tcPr>
          <w:p w14:paraId="2F9FAA68" w14:textId="77777777" w:rsidR="001F662A" w:rsidRPr="008D08DE" w:rsidRDefault="001F662A" w:rsidP="001F662A">
            <w:pPr>
              <w:jc w:val="center"/>
            </w:pPr>
            <w:r w:rsidRPr="008D08DE">
              <w:t>1</w:t>
            </w:r>
          </w:p>
        </w:tc>
        <w:tc>
          <w:tcPr>
            <w:tcW w:w="567" w:type="dxa"/>
            <w:tcBorders>
              <w:top w:val="single" w:sz="4" w:space="0" w:color="auto"/>
              <w:left w:val="single" w:sz="4" w:space="0" w:color="auto"/>
              <w:bottom w:val="nil"/>
              <w:right w:val="nil"/>
            </w:tcBorders>
            <w:vAlign w:val="bottom"/>
          </w:tcPr>
          <w:p w14:paraId="1B593196" w14:textId="09B757A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8E5CC3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6F0096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7D00280" w14:textId="7F5A272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1FCB0C5" w14:textId="18535144" w:rsidR="001F662A" w:rsidRPr="008D08DE" w:rsidRDefault="001F662A" w:rsidP="001F662A">
            <w:r w:rsidRPr="008D08DE">
              <w:t>Совместное составление небольших рассказов о любимых играх</w:t>
            </w:r>
          </w:p>
        </w:tc>
        <w:tc>
          <w:tcPr>
            <w:tcW w:w="851" w:type="dxa"/>
            <w:tcBorders>
              <w:top w:val="single" w:sz="4" w:space="0" w:color="auto"/>
              <w:left w:val="single" w:sz="4" w:space="0" w:color="auto"/>
              <w:bottom w:val="nil"/>
              <w:right w:val="nil"/>
            </w:tcBorders>
          </w:tcPr>
          <w:p w14:paraId="261643A5" w14:textId="7A2F5725" w:rsidR="001F662A" w:rsidRPr="008D08DE" w:rsidRDefault="001F662A" w:rsidP="001F662A">
            <w:pPr>
              <w:rPr>
                <w:sz w:val="18"/>
                <w:szCs w:val="18"/>
              </w:rPr>
            </w:pPr>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9A5797" w14:textId="77777777" w:rsidR="001F662A" w:rsidRPr="008D08DE" w:rsidRDefault="001F662A" w:rsidP="001F662A">
            <w:pPr>
              <w:outlineLvl w:val="1"/>
              <w:rPr>
                <w:sz w:val="18"/>
                <w:szCs w:val="18"/>
              </w:rPr>
            </w:pPr>
            <w:r w:rsidRPr="008D08DE">
              <w:rPr>
                <w:sz w:val="18"/>
                <w:szCs w:val="18"/>
              </w:rPr>
              <w:t>Текущий</w:t>
            </w:r>
          </w:p>
          <w:p w14:paraId="141F1C37" w14:textId="77777777" w:rsidR="001F662A" w:rsidRPr="008D08DE" w:rsidRDefault="001F662A" w:rsidP="001F662A">
            <w:pPr>
              <w:outlineLvl w:val="1"/>
              <w:rPr>
                <w:sz w:val="18"/>
                <w:szCs w:val="18"/>
              </w:rPr>
            </w:pPr>
            <w:r w:rsidRPr="008D08DE">
              <w:rPr>
                <w:sz w:val="18"/>
                <w:szCs w:val="18"/>
              </w:rPr>
              <w:t xml:space="preserve"> контроль</w:t>
            </w:r>
          </w:p>
          <w:p w14:paraId="3F2DCEC2" w14:textId="77777777" w:rsidR="001F662A" w:rsidRPr="008D08DE" w:rsidRDefault="001F662A" w:rsidP="001F662A"/>
        </w:tc>
      </w:tr>
      <w:tr w:rsidR="00A41FF1" w:rsidRPr="008D08DE" w14:paraId="548BDA24" w14:textId="77777777" w:rsidTr="001F662A">
        <w:trPr>
          <w:gridAfter w:val="3"/>
          <w:wAfter w:w="3828" w:type="dxa"/>
          <w:trHeight w:val="607"/>
        </w:trPr>
        <w:tc>
          <w:tcPr>
            <w:tcW w:w="567" w:type="dxa"/>
            <w:tcBorders>
              <w:top w:val="single" w:sz="4" w:space="0" w:color="auto"/>
              <w:left w:val="single" w:sz="4" w:space="0" w:color="auto"/>
              <w:bottom w:val="nil"/>
              <w:right w:val="nil"/>
            </w:tcBorders>
            <w:vAlign w:val="center"/>
          </w:tcPr>
          <w:p w14:paraId="4F90D8CC" w14:textId="77777777" w:rsidR="001F662A" w:rsidRPr="008D08DE" w:rsidRDefault="001F662A" w:rsidP="001F662A">
            <w:pPr>
              <w:jc w:val="center"/>
            </w:pPr>
            <w:r w:rsidRPr="008D08DE">
              <w:t>2</w:t>
            </w:r>
          </w:p>
        </w:tc>
        <w:tc>
          <w:tcPr>
            <w:tcW w:w="567" w:type="dxa"/>
            <w:tcBorders>
              <w:top w:val="single" w:sz="4" w:space="0" w:color="auto"/>
              <w:left w:val="single" w:sz="4" w:space="0" w:color="auto"/>
              <w:bottom w:val="nil"/>
              <w:right w:val="nil"/>
            </w:tcBorders>
            <w:vAlign w:val="center"/>
          </w:tcPr>
          <w:p w14:paraId="02D9E5AD" w14:textId="59AAEC6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586AA6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6F5B88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C4CCFF9" w14:textId="41A44B9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9D37128" w14:textId="4F614C3C" w:rsidR="001F662A" w:rsidRPr="008D08DE" w:rsidRDefault="001F662A" w:rsidP="001F662A">
            <w:r w:rsidRPr="008D08DE">
              <w:t>Совместное составление небольших рассказов о любимом дне</w:t>
            </w:r>
          </w:p>
        </w:tc>
        <w:tc>
          <w:tcPr>
            <w:tcW w:w="851" w:type="dxa"/>
            <w:tcBorders>
              <w:top w:val="single" w:sz="4" w:space="0" w:color="auto"/>
              <w:left w:val="single" w:sz="4" w:space="0" w:color="auto"/>
              <w:bottom w:val="nil"/>
              <w:right w:val="nil"/>
            </w:tcBorders>
          </w:tcPr>
          <w:p w14:paraId="2FA8D317" w14:textId="30DB5B0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88A3417" w14:textId="77777777" w:rsidR="001F662A" w:rsidRPr="008D08DE" w:rsidRDefault="001F662A" w:rsidP="001F662A">
            <w:pPr>
              <w:outlineLvl w:val="1"/>
              <w:rPr>
                <w:sz w:val="18"/>
                <w:szCs w:val="18"/>
              </w:rPr>
            </w:pPr>
            <w:r w:rsidRPr="008D08DE">
              <w:rPr>
                <w:sz w:val="18"/>
                <w:szCs w:val="18"/>
              </w:rPr>
              <w:t>Текущий</w:t>
            </w:r>
          </w:p>
          <w:p w14:paraId="7AB6DEBC" w14:textId="38FCFC1F" w:rsidR="001F662A" w:rsidRPr="008D08DE" w:rsidRDefault="001F662A" w:rsidP="001F662A">
            <w:r w:rsidRPr="008D08DE">
              <w:rPr>
                <w:sz w:val="18"/>
                <w:szCs w:val="18"/>
              </w:rPr>
              <w:t xml:space="preserve"> контроль</w:t>
            </w:r>
          </w:p>
        </w:tc>
      </w:tr>
      <w:tr w:rsidR="00A41FF1" w:rsidRPr="008D08DE" w14:paraId="04445250" w14:textId="77777777" w:rsidTr="001F662A">
        <w:trPr>
          <w:gridAfter w:val="3"/>
          <w:wAfter w:w="3828" w:type="dxa"/>
          <w:trHeight w:val="390"/>
        </w:trPr>
        <w:tc>
          <w:tcPr>
            <w:tcW w:w="567" w:type="dxa"/>
            <w:tcBorders>
              <w:top w:val="single" w:sz="4" w:space="0" w:color="auto"/>
              <w:left w:val="single" w:sz="4" w:space="0" w:color="auto"/>
              <w:bottom w:val="nil"/>
              <w:right w:val="nil"/>
            </w:tcBorders>
            <w:vAlign w:val="center"/>
          </w:tcPr>
          <w:p w14:paraId="143C7D0F" w14:textId="77777777" w:rsidR="001F662A" w:rsidRPr="008D08DE" w:rsidRDefault="001F662A" w:rsidP="001F662A">
            <w:pPr>
              <w:jc w:val="center"/>
            </w:pPr>
            <w:r w:rsidRPr="008D08DE">
              <w:t>3</w:t>
            </w:r>
          </w:p>
        </w:tc>
        <w:tc>
          <w:tcPr>
            <w:tcW w:w="567" w:type="dxa"/>
            <w:tcBorders>
              <w:top w:val="single" w:sz="4" w:space="0" w:color="auto"/>
              <w:left w:val="single" w:sz="4" w:space="0" w:color="auto"/>
              <w:bottom w:val="nil"/>
              <w:right w:val="nil"/>
            </w:tcBorders>
            <w:vAlign w:val="center"/>
          </w:tcPr>
          <w:p w14:paraId="6F966417" w14:textId="0D3CD90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26B008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45589C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78AB6AB" w14:textId="2BB4DB8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F8EC91E" w14:textId="62B66BEB" w:rsidR="001F662A" w:rsidRPr="008D08DE" w:rsidRDefault="001F662A" w:rsidP="001F662A">
            <w:r w:rsidRPr="008D08DE">
              <w:t>Различение предложения и слова</w:t>
            </w:r>
          </w:p>
        </w:tc>
        <w:tc>
          <w:tcPr>
            <w:tcW w:w="851" w:type="dxa"/>
            <w:tcBorders>
              <w:top w:val="single" w:sz="4" w:space="0" w:color="auto"/>
              <w:left w:val="single" w:sz="4" w:space="0" w:color="auto"/>
              <w:bottom w:val="nil"/>
              <w:right w:val="nil"/>
            </w:tcBorders>
          </w:tcPr>
          <w:p w14:paraId="43C63547" w14:textId="6A40105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C60F9B7" w14:textId="77777777" w:rsidR="001F662A" w:rsidRPr="008D08DE" w:rsidRDefault="001F662A" w:rsidP="001F662A">
            <w:pPr>
              <w:outlineLvl w:val="1"/>
              <w:rPr>
                <w:sz w:val="18"/>
                <w:szCs w:val="18"/>
              </w:rPr>
            </w:pPr>
            <w:r w:rsidRPr="008D08DE">
              <w:rPr>
                <w:sz w:val="18"/>
                <w:szCs w:val="18"/>
              </w:rPr>
              <w:t>Текущий</w:t>
            </w:r>
          </w:p>
          <w:p w14:paraId="25F6B32B" w14:textId="0F58D420" w:rsidR="001F662A" w:rsidRPr="008D08DE" w:rsidRDefault="001F662A" w:rsidP="001F662A">
            <w:r w:rsidRPr="008D08DE">
              <w:rPr>
                <w:sz w:val="18"/>
                <w:szCs w:val="18"/>
              </w:rPr>
              <w:t xml:space="preserve"> контроль</w:t>
            </w:r>
          </w:p>
        </w:tc>
      </w:tr>
      <w:tr w:rsidR="00A41FF1" w:rsidRPr="008D08DE" w14:paraId="06E544EB" w14:textId="77777777" w:rsidTr="001F662A">
        <w:trPr>
          <w:gridAfter w:val="3"/>
          <w:wAfter w:w="3828" w:type="dxa"/>
          <w:trHeight w:val="871"/>
        </w:trPr>
        <w:tc>
          <w:tcPr>
            <w:tcW w:w="567" w:type="dxa"/>
            <w:tcBorders>
              <w:top w:val="single" w:sz="4" w:space="0" w:color="auto"/>
              <w:left w:val="single" w:sz="4" w:space="0" w:color="auto"/>
              <w:bottom w:val="single" w:sz="4" w:space="0" w:color="auto"/>
              <w:right w:val="nil"/>
            </w:tcBorders>
            <w:vAlign w:val="center"/>
          </w:tcPr>
          <w:p w14:paraId="4C168ACC" w14:textId="77777777" w:rsidR="001F662A" w:rsidRPr="008D08DE" w:rsidRDefault="001F662A" w:rsidP="001F662A">
            <w:pPr>
              <w:jc w:val="center"/>
            </w:pPr>
            <w:r w:rsidRPr="008D08DE">
              <w:t>4</w:t>
            </w:r>
          </w:p>
        </w:tc>
        <w:tc>
          <w:tcPr>
            <w:tcW w:w="567" w:type="dxa"/>
            <w:tcBorders>
              <w:top w:val="single" w:sz="4" w:space="0" w:color="auto"/>
              <w:left w:val="single" w:sz="4" w:space="0" w:color="auto"/>
              <w:bottom w:val="single" w:sz="4" w:space="0" w:color="auto"/>
              <w:right w:val="nil"/>
            </w:tcBorders>
            <w:vAlign w:val="bottom"/>
          </w:tcPr>
          <w:p w14:paraId="44986780" w14:textId="725DD92C"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7D8538C0"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62E3BCF8"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25C76C4C" w14:textId="70936DAF"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0B56F336" w14:textId="77777777" w:rsidR="001F662A" w:rsidRPr="008D08DE" w:rsidRDefault="001F662A" w:rsidP="001F662A">
            <w:r w:rsidRPr="008D08DE">
              <w:t>Работа с предложением: выделение слов, изменение их порядка.</w:t>
            </w:r>
          </w:p>
          <w:p w14:paraId="6E926E6E" w14:textId="21BD141E" w:rsidR="001F662A" w:rsidRPr="008D08DE" w:rsidRDefault="001F662A" w:rsidP="001F662A">
            <w:r w:rsidRPr="008D08DE">
              <w:t>Различение предложения и слова. Закрепление</w:t>
            </w:r>
          </w:p>
        </w:tc>
        <w:tc>
          <w:tcPr>
            <w:tcW w:w="851" w:type="dxa"/>
            <w:tcBorders>
              <w:top w:val="single" w:sz="4" w:space="0" w:color="auto"/>
              <w:left w:val="single" w:sz="4" w:space="0" w:color="auto"/>
              <w:bottom w:val="nil"/>
              <w:right w:val="nil"/>
            </w:tcBorders>
          </w:tcPr>
          <w:p w14:paraId="02A37577" w14:textId="52C0324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DCE7FA7" w14:textId="77777777" w:rsidR="001F662A" w:rsidRPr="008D08DE" w:rsidRDefault="001F662A" w:rsidP="001F662A">
            <w:pPr>
              <w:outlineLvl w:val="1"/>
              <w:rPr>
                <w:sz w:val="18"/>
                <w:szCs w:val="18"/>
              </w:rPr>
            </w:pPr>
            <w:r w:rsidRPr="008D08DE">
              <w:rPr>
                <w:sz w:val="18"/>
                <w:szCs w:val="18"/>
              </w:rPr>
              <w:t>Текущий</w:t>
            </w:r>
          </w:p>
          <w:p w14:paraId="53DE0150" w14:textId="56041411" w:rsidR="001F662A" w:rsidRPr="008D08DE" w:rsidRDefault="001F662A" w:rsidP="001F662A">
            <w:r w:rsidRPr="008D08DE">
              <w:rPr>
                <w:sz w:val="18"/>
                <w:szCs w:val="18"/>
              </w:rPr>
              <w:t xml:space="preserve"> контроль</w:t>
            </w:r>
          </w:p>
        </w:tc>
      </w:tr>
      <w:tr w:rsidR="00A41FF1" w:rsidRPr="008D08DE" w14:paraId="6426DDE7" w14:textId="77777777" w:rsidTr="001F662A">
        <w:trPr>
          <w:gridAfter w:val="3"/>
          <w:wAfter w:w="3828" w:type="dxa"/>
          <w:trHeight w:val="398"/>
        </w:trPr>
        <w:tc>
          <w:tcPr>
            <w:tcW w:w="567" w:type="dxa"/>
            <w:tcBorders>
              <w:top w:val="single" w:sz="4" w:space="0" w:color="auto"/>
              <w:left w:val="single" w:sz="4" w:space="0" w:color="auto"/>
              <w:bottom w:val="nil"/>
              <w:right w:val="nil"/>
            </w:tcBorders>
            <w:vAlign w:val="center"/>
          </w:tcPr>
          <w:p w14:paraId="1C798E13" w14:textId="77777777" w:rsidR="001F662A" w:rsidRPr="008D08DE" w:rsidRDefault="001F662A" w:rsidP="001F662A">
            <w:pPr>
              <w:jc w:val="center"/>
            </w:pPr>
            <w:r w:rsidRPr="008D08DE">
              <w:t>5</w:t>
            </w:r>
          </w:p>
        </w:tc>
        <w:tc>
          <w:tcPr>
            <w:tcW w:w="567" w:type="dxa"/>
            <w:tcBorders>
              <w:top w:val="single" w:sz="4" w:space="0" w:color="auto"/>
              <w:left w:val="single" w:sz="4" w:space="0" w:color="auto"/>
              <w:bottom w:val="nil"/>
              <w:right w:val="nil"/>
            </w:tcBorders>
            <w:vAlign w:val="bottom"/>
          </w:tcPr>
          <w:p w14:paraId="7E4C1DA7" w14:textId="582BC02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B33FAE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8C097E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91A9D0F" w14:textId="55D5739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D081900" w14:textId="12DFF72F" w:rsidR="001F662A" w:rsidRPr="008D08DE" w:rsidRDefault="001F662A" w:rsidP="001F662A">
            <w:r w:rsidRPr="008D08DE">
              <w:t>Составление предложения из слов. Работа с предложением</w:t>
            </w:r>
          </w:p>
        </w:tc>
        <w:tc>
          <w:tcPr>
            <w:tcW w:w="851" w:type="dxa"/>
            <w:tcBorders>
              <w:top w:val="single" w:sz="4" w:space="0" w:color="auto"/>
              <w:left w:val="single" w:sz="4" w:space="0" w:color="auto"/>
              <w:bottom w:val="nil"/>
              <w:right w:val="nil"/>
            </w:tcBorders>
          </w:tcPr>
          <w:p w14:paraId="5AB3D297" w14:textId="3255E62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582A750" w14:textId="77777777" w:rsidR="001F662A" w:rsidRPr="008D08DE" w:rsidRDefault="001F662A" w:rsidP="001F662A">
            <w:pPr>
              <w:outlineLvl w:val="1"/>
              <w:rPr>
                <w:sz w:val="18"/>
                <w:szCs w:val="18"/>
              </w:rPr>
            </w:pPr>
            <w:r w:rsidRPr="008D08DE">
              <w:rPr>
                <w:sz w:val="18"/>
                <w:szCs w:val="18"/>
              </w:rPr>
              <w:t>Текущий</w:t>
            </w:r>
          </w:p>
          <w:p w14:paraId="3FA2D089" w14:textId="3059B1C8" w:rsidR="001F662A" w:rsidRPr="008D08DE" w:rsidRDefault="001F662A" w:rsidP="001F662A">
            <w:r w:rsidRPr="008D08DE">
              <w:rPr>
                <w:sz w:val="18"/>
                <w:szCs w:val="18"/>
              </w:rPr>
              <w:t xml:space="preserve"> контроль</w:t>
            </w:r>
          </w:p>
        </w:tc>
      </w:tr>
      <w:tr w:rsidR="00A41FF1" w:rsidRPr="008D08DE" w14:paraId="42967C6D" w14:textId="77777777" w:rsidTr="001F662A">
        <w:trPr>
          <w:gridAfter w:val="3"/>
          <w:wAfter w:w="3828" w:type="dxa"/>
          <w:trHeight w:val="665"/>
        </w:trPr>
        <w:tc>
          <w:tcPr>
            <w:tcW w:w="567" w:type="dxa"/>
            <w:tcBorders>
              <w:top w:val="single" w:sz="4" w:space="0" w:color="auto"/>
              <w:left w:val="single" w:sz="4" w:space="0" w:color="auto"/>
              <w:bottom w:val="nil"/>
              <w:right w:val="nil"/>
            </w:tcBorders>
            <w:vAlign w:val="center"/>
          </w:tcPr>
          <w:p w14:paraId="421BC15B" w14:textId="77777777" w:rsidR="001F662A" w:rsidRPr="008D08DE" w:rsidRDefault="001F662A" w:rsidP="001F662A">
            <w:pPr>
              <w:jc w:val="center"/>
            </w:pPr>
            <w:r w:rsidRPr="008D08DE">
              <w:t>6</w:t>
            </w:r>
          </w:p>
        </w:tc>
        <w:tc>
          <w:tcPr>
            <w:tcW w:w="567" w:type="dxa"/>
            <w:tcBorders>
              <w:top w:val="single" w:sz="4" w:space="0" w:color="auto"/>
              <w:left w:val="single" w:sz="4" w:space="0" w:color="auto"/>
              <w:bottom w:val="nil"/>
              <w:right w:val="nil"/>
            </w:tcBorders>
            <w:vAlign w:val="center"/>
          </w:tcPr>
          <w:p w14:paraId="3DD5A31D" w14:textId="21785A3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E8F22C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1ACA3D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7DF6E52" w14:textId="0F91A67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1981102" w14:textId="351A91C1" w:rsidR="001F662A" w:rsidRPr="008D08DE" w:rsidRDefault="001F662A" w:rsidP="001F662A">
            <w:r w:rsidRPr="008D08DE">
              <w:t>Различие слова и обозначаемого им предмета. Составление предложения из слов</w:t>
            </w:r>
          </w:p>
        </w:tc>
        <w:tc>
          <w:tcPr>
            <w:tcW w:w="851" w:type="dxa"/>
            <w:tcBorders>
              <w:top w:val="single" w:sz="4" w:space="0" w:color="auto"/>
              <w:left w:val="single" w:sz="4" w:space="0" w:color="auto"/>
              <w:bottom w:val="nil"/>
              <w:right w:val="nil"/>
            </w:tcBorders>
          </w:tcPr>
          <w:p w14:paraId="21D17609" w14:textId="246A17A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C061A19" w14:textId="77777777" w:rsidR="001F662A" w:rsidRPr="008D08DE" w:rsidRDefault="001F662A" w:rsidP="001F662A">
            <w:pPr>
              <w:outlineLvl w:val="1"/>
              <w:rPr>
                <w:sz w:val="18"/>
                <w:szCs w:val="18"/>
              </w:rPr>
            </w:pPr>
            <w:r w:rsidRPr="008D08DE">
              <w:rPr>
                <w:sz w:val="18"/>
                <w:szCs w:val="18"/>
              </w:rPr>
              <w:t>Текущий</w:t>
            </w:r>
          </w:p>
          <w:p w14:paraId="7BA9F7DB" w14:textId="11242620" w:rsidR="001F662A" w:rsidRPr="008D08DE" w:rsidRDefault="001F662A" w:rsidP="001F662A">
            <w:r w:rsidRPr="008D08DE">
              <w:rPr>
                <w:sz w:val="18"/>
                <w:szCs w:val="18"/>
              </w:rPr>
              <w:t xml:space="preserve"> контроль</w:t>
            </w:r>
          </w:p>
        </w:tc>
      </w:tr>
      <w:tr w:rsidR="00A41FF1" w:rsidRPr="008D08DE" w14:paraId="6E3CD021" w14:textId="77777777" w:rsidTr="001F662A">
        <w:trPr>
          <w:gridAfter w:val="3"/>
          <w:wAfter w:w="3828" w:type="dxa"/>
          <w:trHeight w:val="473"/>
        </w:trPr>
        <w:tc>
          <w:tcPr>
            <w:tcW w:w="567" w:type="dxa"/>
            <w:tcBorders>
              <w:top w:val="single" w:sz="4" w:space="0" w:color="auto"/>
              <w:left w:val="single" w:sz="4" w:space="0" w:color="auto"/>
              <w:bottom w:val="nil"/>
              <w:right w:val="nil"/>
            </w:tcBorders>
            <w:vAlign w:val="center"/>
          </w:tcPr>
          <w:p w14:paraId="223042C8" w14:textId="77777777" w:rsidR="001F662A" w:rsidRPr="008D08DE" w:rsidRDefault="001F662A" w:rsidP="001F662A">
            <w:pPr>
              <w:jc w:val="center"/>
            </w:pPr>
            <w:r w:rsidRPr="008D08DE">
              <w:lastRenderedPageBreak/>
              <w:t>7</w:t>
            </w:r>
          </w:p>
        </w:tc>
        <w:tc>
          <w:tcPr>
            <w:tcW w:w="567" w:type="dxa"/>
            <w:tcBorders>
              <w:top w:val="single" w:sz="4" w:space="0" w:color="auto"/>
              <w:left w:val="single" w:sz="4" w:space="0" w:color="auto"/>
              <w:bottom w:val="nil"/>
              <w:right w:val="nil"/>
            </w:tcBorders>
            <w:vAlign w:val="bottom"/>
          </w:tcPr>
          <w:p w14:paraId="0919711A" w14:textId="2129979F"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1C56A6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A674AA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01498A9" w14:textId="37170D5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7565E1F" w14:textId="77777777" w:rsidR="001F662A" w:rsidRPr="008D08DE" w:rsidRDefault="001F662A" w:rsidP="001F662A">
            <w:r w:rsidRPr="008D08DE">
              <w:t>Слово как объект изучения.</w:t>
            </w:r>
          </w:p>
          <w:p w14:paraId="2131574D" w14:textId="2765B044" w:rsidR="001F662A" w:rsidRPr="008D08DE" w:rsidRDefault="001F662A" w:rsidP="001F662A">
            <w:r w:rsidRPr="008D08DE">
              <w:t>Различение слова и обозначаемого им предмета</w:t>
            </w:r>
          </w:p>
        </w:tc>
        <w:tc>
          <w:tcPr>
            <w:tcW w:w="851" w:type="dxa"/>
            <w:tcBorders>
              <w:top w:val="single" w:sz="4" w:space="0" w:color="auto"/>
              <w:left w:val="single" w:sz="4" w:space="0" w:color="auto"/>
              <w:bottom w:val="nil"/>
              <w:right w:val="nil"/>
            </w:tcBorders>
          </w:tcPr>
          <w:p w14:paraId="7CEED885" w14:textId="5B5BC96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D7429D" w14:textId="77777777" w:rsidR="001F662A" w:rsidRPr="008D08DE" w:rsidRDefault="001F662A" w:rsidP="001F662A">
            <w:pPr>
              <w:outlineLvl w:val="1"/>
              <w:rPr>
                <w:sz w:val="18"/>
                <w:szCs w:val="18"/>
              </w:rPr>
            </w:pPr>
            <w:r w:rsidRPr="008D08DE">
              <w:rPr>
                <w:sz w:val="18"/>
                <w:szCs w:val="18"/>
              </w:rPr>
              <w:t>Текущий</w:t>
            </w:r>
          </w:p>
          <w:p w14:paraId="71F56551" w14:textId="0723423A" w:rsidR="001F662A" w:rsidRPr="008D08DE" w:rsidRDefault="001F662A" w:rsidP="001F662A">
            <w:r w:rsidRPr="008D08DE">
              <w:rPr>
                <w:sz w:val="18"/>
                <w:szCs w:val="18"/>
              </w:rPr>
              <w:t xml:space="preserve"> контроль</w:t>
            </w:r>
          </w:p>
        </w:tc>
      </w:tr>
      <w:tr w:rsidR="00A41FF1" w:rsidRPr="008D08DE" w14:paraId="5E23130C" w14:textId="77777777" w:rsidTr="001F662A">
        <w:trPr>
          <w:gridAfter w:val="3"/>
          <w:wAfter w:w="3828" w:type="dxa"/>
          <w:trHeight w:val="439"/>
        </w:trPr>
        <w:tc>
          <w:tcPr>
            <w:tcW w:w="567" w:type="dxa"/>
            <w:tcBorders>
              <w:top w:val="single" w:sz="4" w:space="0" w:color="auto"/>
              <w:left w:val="single" w:sz="4" w:space="0" w:color="auto"/>
              <w:bottom w:val="nil"/>
              <w:right w:val="nil"/>
            </w:tcBorders>
            <w:vAlign w:val="center"/>
          </w:tcPr>
          <w:p w14:paraId="2E097DFF" w14:textId="77777777" w:rsidR="001F662A" w:rsidRPr="008D08DE" w:rsidRDefault="001F662A" w:rsidP="001F662A">
            <w:pPr>
              <w:jc w:val="center"/>
            </w:pPr>
            <w:r w:rsidRPr="008D08DE">
              <w:t>8</w:t>
            </w:r>
          </w:p>
        </w:tc>
        <w:tc>
          <w:tcPr>
            <w:tcW w:w="567" w:type="dxa"/>
            <w:tcBorders>
              <w:top w:val="single" w:sz="4" w:space="0" w:color="auto"/>
              <w:left w:val="single" w:sz="4" w:space="0" w:color="auto"/>
              <w:bottom w:val="nil"/>
              <w:right w:val="nil"/>
            </w:tcBorders>
            <w:vAlign w:val="center"/>
          </w:tcPr>
          <w:p w14:paraId="3D336ACA" w14:textId="53AA659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136831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E60DBC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894A856" w14:textId="37A6A05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A0AED17" w14:textId="0327F4DA" w:rsidR="001F662A" w:rsidRPr="008D08DE" w:rsidRDefault="001F662A" w:rsidP="001F662A">
            <w:r w:rsidRPr="008D08DE">
              <w:t>Звуки речи. Интонационное выделение звука в слове</w:t>
            </w:r>
          </w:p>
        </w:tc>
        <w:tc>
          <w:tcPr>
            <w:tcW w:w="851" w:type="dxa"/>
            <w:tcBorders>
              <w:top w:val="single" w:sz="4" w:space="0" w:color="auto"/>
              <w:left w:val="single" w:sz="4" w:space="0" w:color="auto"/>
              <w:bottom w:val="nil"/>
              <w:right w:val="nil"/>
            </w:tcBorders>
          </w:tcPr>
          <w:p w14:paraId="10368352" w14:textId="6B4A5E7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B05F98" w14:textId="77777777" w:rsidR="001F662A" w:rsidRPr="008D08DE" w:rsidRDefault="001F662A" w:rsidP="001F662A">
            <w:pPr>
              <w:outlineLvl w:val="1"/>
              <w:rPr>
                <w:sz w:val="18"/>
                <w:szCs w:val="18"/>
              </w:rPr>
            </w:pPr>
            <w:r w:rsidRPr="008D08DE">
              <w:rPr>
                <w:sz w:val="18"/>
                <w:szCs w:val="18"/>
              </w:rPr>
              <w:t>Текущий</w:t>
            </w:r>
          </w:p>
          <w:p w14:paraId="16588CED" w14:textId="7F5030B8" w:rsidR="001F662A" w:rsidRPr="008D08DE" w:rsidRDefault="001F662A" w:rsidP="001F662A">
            <w:r w:rsidRPr="008D08DE">
              <w:rPr>
                <w:sz w:val="18"/>
                <w:szCs w:val="18"/>
              </w:rPr>
              <w:t xml:space="preserve"> контроль</w:t>
            </w:r>
          </w:p>
        </w:tc>
      </w:tr>
      <w:tr w:rsidR="00A41FF1" w:rsidRPr="008D08DE" w14:paraId="24E6F17F" w14:textId="77777777" w:rsidTr="001F662A">
        <w:trPr>
          <w:gridAfter w:val="3"/>
          <w:wAfter w:w="3828" w:type="dxa"/>
          <w:trHeight w:val="318"/>
        </w:trPr>
        <w:tc>
          <w:tcPr>
            <w:tcW w:w="567" w:type="dxa"/>
            <w:tcBorders>
              <w:top w:val="single" w:sz="4" w:space="0" w:color="auto"/>
              <w:left w:val="single" w:sz="4" w:space="0" w:color="auto"/>
              <w:bottom w:val="nil"/>
              <w:right w:val="nil"/>
            </w:tcBorders>
            <w:vAlign w:val="center"/>
          </w:tcPr>
          <w:p w14:paraId="029EA0FC" w14:textId="77777777" w:rsidR="001F662A" w:rsidRPr="008D08DE" w:rsidRDefault="001F662A" w:rsidP="001F662A">
            <w:pPr>
              <w:jc w:val="center"/>
            </w:pPr>
            <w:r w:rsidRPr="008D08DE">
              <w:t>9</w:t>
            </w:r>
          </w:p>
        </w:tc>
        <w:tc>
          <w:tcPr>
            <w:tcW w:w="567" w:type="dxa"/>
            <w:tcBorders>
              <w:top w:val="single" w:sz="4" w:space="0" w:color="auto"/>
              <w:left w:val="single" w:sz="4" w:space="0" w:color="auto"/>
              <w:bottom w:val="nil"/>
              <w:right w:val="nil"/>
            </w:tcBorders>
            <w:vAlign w:val="center"/>
          </w:tcPr>
          <w:p w14:paraId="1A928D0F" w14:textId="4B08EA0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086146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00636D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33A440F" w14:textId="34DC3C6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D51A221" w14:textId="2EE90200" w:rsidR="001F662A" w:rsidRPr="008D08DE" w:rsidRDefault="001F662A" w:rsidP="001F662A">
            <w:r w:rsidRPr="008D08DE">
              <w:t>Различаем первые звуки в словах</w:t>
            </w:r>
          </w:p>
        </w:tc>
        <w:tc>
          <w:tcPr>
            <w:tcW w:w="851" w:type="dxa"/>
            <w:tcBorders>
              <w:top w:val="single" w:sz="4" w:space="0" w:color="auto"/>
              <w:left w:val="single" w:sz="4" w:space="0" w:color="auto"/>
              <w:bottom w:val="nil"/>
              <w:right w:val="nil"/>
            </w:tcBorders>
          </w:tcPr>
          <w:p w14:paraId="6FC5AC0C" w14:textId="1F15EFB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69EF44" w14:textId="77777777" w:rsidR="001F662A" w:rsidRPr="008D08DE" w:rsidRDefault="001F662A" w:rsidP="001F662A">
            <w:pPr>
              <w:outlineLvl w:val="1"/>
              <w:rPr>
                <w:sz w:val="18"/>
                <w:szCs w:val="18"/>
              </w:rPr>
            </w:pPr>
            <w:r w:rsidRPr="008D08DE">
              <w:rPr>
                <w:sz w:val="18"/>
                <w:szCs w:val="18"/>
              </w:rPr>
              <w:t>Текущий</w:t>
            </w:r>
          </w:p>
          <w:p w14:paraId="0D663409" w14:textId="750CD73F" w:rsidR="001F662A" w:rsidRPr="008D08DE" w:rsidRDefault="001F662A" w:rsidP="001F662A">
            <w:r w:rsidRPr="008D08DE">
              <w:rPr>
                <w:sz w:val="18"/>
                <w:szCs w:val="18"/>
              </w:rPr>
              <w:t xml:space="preserve"> контроль</w:t>
            </w:r>
          </w:p>
        </w:tc>
      </w:tr>
      <w:tr w:rsidR="00A41FF1" w:rsidRPr="008D08DE" w14:paraId="7F28A999" w14:textId="77777777" w:rsidTr="001F662A">
        <w:trPr>
          <w:gridAfter w:val="3"/>
          <w:wAfter w:w="3828" w:type="dxa"/>
          <w:trHeight w:val="297"/>
        </w:trPr>
        <w:tc>
          <w:tcPr>
            <w:tcW w:w="567" w:type="dxa"/>
            <w:tcBorders>
              <w:top w:val="single" w:sz="4" w:space="0" w:color="auto"/>
              <w:left w:val="single" w:sz="4" w:space="0" w:color="auto"/>
              <w:bottom w:val="single" w:sz="4" w:space="0" w:color="auto"/>
              <w:right w:val="nil"/>
            </w:tcBorders>
            <w:vAlign w:val="center"/>
          </w:tcPr>
          <w:p w14:paraId="4ACB5FC4" w14:textId="77777777" w:rsidR="001F662A" w:rsidRPr="008D08DE" w:rsidRDefault="001F662A" w:rsidP="001F662A">
            <w:pPr>
              <w:jc w:val="center"/>
            </w:pPr>
            <w:r w:rsidRPr="008D08DE">
              <w:t>10</w:t>
            </w:r>
          </w:p>
        </w:tc>
        <w:tc>
          <w:tcPr>
            <w:tcW w:w="567" w:type="dxa"/>
            <w:tcBorders>
              <w:top w:val="single" w:sz="4" w:space="0" w:color="auto"/>
              <w:left w:val="single" w:sz="4" w:space="0" w:color="auto"/>
              <w:bottom w:val="single" w:sz="4" w:space="0" w:color="auto"/>
              <w:right w:val="nil"/>
            </w:tcBorders>
            <w:vAlign w:val="bottom"/>
          </w:tcPr>
          <w:p w14:paraId="7725B8BE" w14:textId="300654D9"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3254CEC4"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79C446B6"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7D2D495B" w14:textId="09721CB7"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4D641D79" w14:textId="5B3E7417" w:rsidR="001F662A" w:rsidRPr="008D08DE" w:rsidRDefault="001F662A" w:rsidP="001F662A">
            <w:r w:rsidRPr="008D08DE">
              <w:t>Устанавливаем последовательность звуков в слове</w:t>
            </w:r>
          </w:p>
        </w:tc>
        <w:tc>
          <w:tcPr>
            <w:tcW w:w="851" w:type="dxa"/>
            <w:tcBorders>
              <w:top w:val="single" w:sz="4" w:space="0" w:color="auto"/>
              <w:left w:val="single" w:sz="4" w:space="0" w:color="auto"/>
              <w:bottom w:val="nil"/>
              <w:right w:val="nil"/>
            </w:tcBorders>
          </w:tcPr>
          <w:p w14:paraId="14CB76B6" w14:textId="35F89C2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8AA7A09" w14:textId="77777777" w:rsidR="001F662A" w:rsidRPr="008D08DE" w:rsidRDefault="001F662A" w:rsidP="001F662A">
            <w:pPr>
              <w:outlineLvl w:val="1"/>
              <w:rPr>
                <w:sz w:val="18"/>
                <w:szCs w:val="18"/>
              </w:rPr>
            </w:pPr>
            <w:r w:rsidRPr="008D08DE">
              <w:rPr>
                <w:sz w:val="18"/>
                <w:szCs w:val="18"/>
              </w:rPr>
              <w:t>Текущий</w:t>
            </w:r>
          </w:p>
          <w:p w14:paraId="5C95F018" w14:textId="0F185F59" w:rsidR="001F662A" w:rsidRPr="008D08DE" w:rsidRDefault="001F662A" w:rsidP="001F662A">
            <w:r w:rsidRPr="008D08DE">
              <w:rPr>
                <w:sz w:val="18"/>
                <w:szCs w:val="18"/>
              </w:rPr>
              <w:t xml:space="preserve"> контроль</w:t>
            </w:r>
          </w:p>
        </w:tc>
      </w:tr>
      <w:tr w:rsidR="00A41FF1" w:rsidRPr="008D08DE" w14:paraId="4E9A530A" w14:textId="77777777" w:rsidTr="001F662A">
        <w:trPr>
          <w:gridAfter w:val="3"/>
          <w:wAfter w:w="3828" w:type="dxa"/>
          <w:trHeight w:val="260"/>
        </w:trPr>
        <w:tc>
          <w:tcPr>
            <w:tcW w:w="567" w:type="dxa"/>
            <w:tcBorders>
              <w:top w:val="single" w:sz="4" w:space="0" w:color="auto"/>
              <w:left w:val="single" w:sz="4" w:space="0" w:color="auto"/>
              <w:bottom w:val="nil"/>
              <w:right w:val="nil"/>
            </w:tcBorders>
            <w:vAlign w:val="center"/>
          </w:tcPr>
          <w:p w14:paraId="7CD84DBE" w14:textId="77777777" w:rsidR="001F662A" w:rsidRPr="008D08DE" w:rsidRDefault="001F662A" w:rsidP="001F662A">
            <w:pPr>
              <w:jc w:val="center"/>
            </w:pPr>
            <w:r w:rsidRPr="008D08DE">
              <w:t>11</w:t>
            </w:r>
          </w:p>
        </w:tc>
        <w:tc>
          <w:tcPr>
            <w:tcW w:w="567" w:type="dxa"/>
            <w:tcBorders>
              <w:top w:val="single" w:sz="4" w:space="0" w:color="auto"/>
              <w:left w:val="single" w:sz="4" w:space="0" w:color="auto"/>
              <w:bottom w:val="nil"/>
              <w:right w:val="nil"/>
            </w:tcBorders>
            <w:vAlign w:val="bottom"/>
          </w:tcPr>
          <w:p w14:paraId="112B663E" w14:textId="776466C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BF4FF4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C9DFD6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8FE0182" w14:textId="79D99E6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38CBFC7" w14:textId="528AC03D" w:rsidR="001F662A" w:rsidRPr="008D08DE" w:rsidRDefault="001F662A" w:rsidP="001F662A">
            <w:r w:rsidRPr="008D08DE">
              <w:t>Сравниваем слова, различающиеся одним звуком</w:t>
            </w:r>
          </w:p>
        </w:tc>
        <w:tc>
          <w:tcPr>
            <w:tcW w:w="851" w:type="dxa"/>
            <w:tcBorders>
              <w:top w:val="single" w:sz="4" w:space="0" w:color="auto"/>
              <w:left w:val="single" w:sz="4" w:space="0" w:color="auto"/>
              <w:bottom w:val="nil"/>
              <w:right w:val="nil"/>
            </w:tcBorders>
          </w:tcPr>
          <w:p w14:paraId="59A6102E" w14:textId="1D8BFE7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50E9606" w14:textId="77777777" w:rsidR="001F662A" w:rsidRPr="008D08DE" w:rsidRDefault="001F662A" w:rsidP="001F662A">
            <w:pPr>
              <w:outlineLvl w:val="1"/>
              <w:rPr>
                <w:sz w:val="18"/>
                <w:szCs w:val="18"/>
              </w:rPr>
            </w:pPr>
            <w:r w:rsidRPr="008D08DE">
              <w:rPr>
                <w:sz w:val="18"/>
                <w:szCs w:val="18"/>
              </w:rPr>
              <w:t>Текущий</w:t>
            </w:r>
          </w:p>
          <w:p w14:paraId="52C79B36" w14:textId="0B9E42F8" w:rsidR="001F662A" w:rsidRPr="008D08DE" w:rsidRDefault="001F662A" w:rsidP="001F662A">
            <w:r w:rsidRPr="008D08DE">
              <w:rPr>
                <w:sz w:val="18"/>
                <w:szCs w:val="18"/>
              </w:rPr>
              <w:t xml:space="preserve"> контроль</w:t>
            </w:r>
          </w:p>
        </w:tc>
      </w:tr>
      <w:tr w:rsidR="00A41FF1" w:rsidRPr="008D08DE" w14:paraId="152B16F0" w14:textId="77777777" w:rsidTr="001F662A">
        <w:trPr>
          <w:gridAfter w:val="3"/>
          <w:wAfter w:w="3828" w:type="dxa"/>
          <w:trHeight w:val="275"/>
        </w:trPr>
        <w:tc>
          <w:tcPr>
            <w:tcW w:w="567" w:type="dxa"/>
            <w:tcBorders>
              <w:top w:val="single" w:sz="4" w:space="0" w:color="auto"/>
              <w:left w:val="single" w:sz="4" w:space="0" w:color="auto"/>
              <w:bottom w:val="nil"/>
              <w:right w:val="nil"/>
            </w:tcBorders>
            <w:vAlign w:val="center"/>
          </w:tcPr>
          <w:p w14:paraId="11707A1B" w14:textId="77777777" w:rsidR="001F662A" w:rsidRPr="008D08DE" w:rsidRDefault="001F662A" w:rsidP="001F662A">
            <w:pPr>
              <w:jc w:val="center"/>
            </w:pPr>
            <w:r w:rsidRPr="008D08DE">
              <w:t>12</w:t>
            </w:r>
          </w:p>
        </w:tc>
        <w:tc>
          <w:tcPr>
            <w:tcW w:w="567" w:type="dxa"/>
            <w:tcBorders>
              <w:top w:val="single" w:sz="4" w:space="0" w:color="auto"/>
              <w:left w:val="single" w:sz="4" w:space="0" w:color="auto"/>
              <w:bottom w:val="nil"/>
              <w:right w:val="nil"/>
            </w:tcBorders>
            <w:vAlign w:val="center"/>
          </w:tcPr>
          <w:p w14:paraId="23091EA0" w14:textId="61C7BFE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A6F7C2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116C92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FE8982C" w14:textId="440E3BB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922A4BB" w14:textId="2FFDBC5A" w:rsidR="001F662A" w:rsidRPr="008D08DE" w:rsidRDefault="001F662A" w:rsidP="001F662A">
            <w:r w:rsidRPr="008D08DE">
              <w:t>Проводим параллельные линии</w:t>
            </w:r>
          </w:p>
        </w:tc>
        <w:tc>
          <w:tcPr>
            <w:tcW w:w="851" w:type="dxa"/>
            <w:tcBorders>
              <w:top w:val="single" w:sz="4" w:space="0" w:color="auto"/>
              <w:left w:val="single" w:sz="4" w:space="0" w:color="auto"/>
              <w:bottom w:val="nil"/>
              <w:right w:val="nil"/>
            </w:tcBorders>
          </w:tcPr>
          <w:p w14:paraId="11165E1F" w14:textId="1EAF135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17BCEF4" w14:textId="77777777" w:rsidR="001F662A" w:rsidRPr="008D08DE" w:rsidRDefault="001F662A" w:rsidP="001F662A">
            <w:pPr>
              <w:outlineLvl w:val="1"/>
              <w:rPr>
                <w:sz w:val="18"/>
                <w:szCs w:val="18"/>
              </w:rPr>
            </w:pPr>
            <w:r w:rsidRPr="008D08DE">
              <w:rPr>
                <w:sz w:val="18"/>
                <w:szCs w:val="18"/>
              </w:rPr>
              <w:t>Текущий</w:t>
            </w:r>
          </w:p>
          <w:p w14:paraId="222589FB" w14:textId="15BF3C96" w:rsidR="001F662A" w:rsidRPr="008D08DE" w:rsidRDefault="001F662A" w:rsidP="001F662A">
            <w:r w:rsidRPr="008D08DE">
              <w:rPr>
                <w:sz w:val="18"/>
                <w:szCs w:val="18"/>
              </w:rPr>
              <w:t xml:space="preserve"> контроль</w:t>
            </w:r>
          </w:p>
        </w:tc>
      </w:tr>
      <w:tr w:rsidR="00A41FF1" w:rsidRPr="008D08DE" w14:paraId="43B296F6"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11BA3DE" w14:textId="77777777" w:rsidR="001F662A" w:rsidRPr="008D08DE" w:rsidRDefault="001F662A" w:rsidP="001F662A">
            <w:pPr>
              <w:jc w:val="center"/>
            </w:pPr>
            <w:r w:rsidRPr="008D08DE">
              <w:t>13</w:t>
            </w:r>
          </w:p>
        </w:tc>
        <w:tc>
          <w:tcPr>
            <w:tcW w:w="567" w:type="dxa"/>
            <w:tcBorders>
              <w:top w:val="single" w:sz="4" w:space="0" w:color="auto"/>
              <w:left w:val="single" w:sz="4" w:space="0" w:color="auto"/>
              <w:bottom w:val="nil"/>
              <w:right w:val="nil"/>
            </w:tcBorders>
            <w:vAlign w:val="center"/>
          </w:tcPr>
          <w:p w14:paraId="0C6A5BB6" w14:textId="4719D21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630E77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B640BD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74D0359" w14:textId="122EE06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08649F2" w14:textId="342F9A85" w:rsidR="001F662A" w:rsidRPr="008D08DE" w:rsidRDefault="001F662A" w:rsidP="001F662A">
            <w:r w:rsidRPr="008D08DE">
              <w:t>Отрабатываем параллельные линии</w:t>
            </w:r>
          </w:p>
        </w:tc>
        <w:tc>
          <w:tcPr>
            <w:tcW w:w="851" w:type="dxa"/>
            <w:tcBorders>
              <w:top w:val="single" w:sz="4" w:space="0" w:color="auto"/>
              <w:left w:val="single" w:sz="4" w:space="0" w:color="auto"/>
              <w:bottom w:val="nil"/>
              <w:right w:val="nil"/>
            </w:tcBorders>
          </w:tcPr>
          <w:p w14:paraId="0ACF8FE0" w14:textId="3D86F70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4840714" w14:textId="77777777" w:rsidR="001F662A" w:rsidRPr="008D08DE" w:rsidRDefault="001F662A" w:rsidP="001F662A">
            <w:pPr>
              <w:outlineLvl w:val="1"/>
              <w:rPr>
                <w:sz w:val="18"/>
                <w:szCs w:val="18"/>
              </w:rPr>
            </w:pPr>
            <w:r w:rsidRPr="008D08DE">
              <w:rPr>
                <w:sz w:val="18"/>
                <w:szCs w:val="18"/>
              </w:rPr>
              <w:t>Текущий</w:t>
            </w:r>
          </w:p>
          <w:p w14:paraId="57CF3860" w14:textId="38107A22" w:rsidR="001F662A" w:rsidRPr="008D08DE" w:rsidRDefault="001F662A" w:rsidP="001F662A">
            <w:r w:rsidRPr="008D08DE">
              <w:rPr>
                <w:sz w:val="18"/>
                <w:szCs w:val="18"/>
              </w:rPr>
              <w:t xml:space="preserve"> контроль</w:t>
            </w:r>
          </w:p>
        </w:tc>
      </w:tr>
      <w:tr w:rsidR="00A41FF1" w:rsidRPr="008D08DE" w14:paraId="79D11D1C" w14:textId="77777777" w:rsidTr="001F662A">
        <w:trPr>
          <w:gridAfter w:val="3"/>
          <w:wAfter w:w="3828" w:type="dxa"/>
          <w:trHeight w:val="287"/>
        </w:trPr>
        <w:tc>
          <w:tcPr>
            <w:tcW w:w="567" w:type="dxa"/>
            <w:tcBorders>
              <w:top w:val="single" w:sz="4" w:space="0" w:color="auto"/>
              <w:left w:val="single" w:sz="4" w:space="0" w:color="auto"/>
              <w:bottom w:val="nil"/>
              <w:right w:val="nil"/>
            </w:tcBorders>
            <w:vAlign w:val="center"/>
          </w:tcPr>
          <w:p w14:paraId="35563E46" w14:textId="77777777" w:rsidR="001F662A" w:rsidRPr="008D08DE" w:rsidRDefault="001F662A" w:rsidP="001F662A">
            <w:pPr>
              <w:jc w:val="center"/>
            </w:pPr>
            <w:r w:rsidRPr="008D08DE">
              <w:t>14</w:t>
            </w:r>
          </w:p>
        </w:tc>
        <w:tc>
          <w:tcPr>
            <w:tcW w:w="567" w:type="dxa"/>
            <w:tcBorders>
              <w:top w:val="single" w:sz="4" w:space="0" w:color="auto"/>
              <w:left w:val="single" w:sz="4" w:space="0" w:color="auto"/>
              <w:bottom w:val="nil"/>
              <w:right w:val="nil"/>
            </w:tcBorders>
            <w:vAlign w:val="bottom"/>
          </w:tcPr>
          <w:p w14:paraId="489FD447" w14:textId="449CA52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A21258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F4083CE"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69F8142" w14:textId="3827F07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02E962C" w14:textId="2147A148" w:rsidR="001F662A" w:rsidRPr="008D08DE" w:rsidRDefault="001F662A" w:rsidP="001F662A">
            <w:r w:rsidRPr="008D08DE">
              <w:t>Ориентируемся на рабочей строке</w:t>
            </w:r>
          </w:p>
        </w:tc>
        <w:tc>
          <w:tcPr>
            <w:tcW w:w="851" w:type="dxa"/>
            <w:tcBorders>
              <w:top w:val="single" w:sz="4" w:space="0" w:color="auto"/>
              <w:left w:val="single" w:sz="4" w:space="0" w:color="auto"/>
              <w:bottom w:val="nil"/>
              <w:right w:val="nil"/>
            </w:tcBorders>
          </w:tcPr>
          <w:p w14:paraId="3643DD9E" w14:textId="7DC0C23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B2A4B75" w14:textId="77777777" w:rsidR="001F662A" w:rsidRPr="008D08DE" w:rsidRDefault="001F662A" w:rsidP="001F662A">
            <w:pPr>
              <w:outlineLvl w:val="1"/>
              <w:rPr>
                <w:sz w:val="18"/>
                <w:szCs w:val="18"/>
              </w:rPr>
            </w:pPr>
            <w:r w:rsidRPr="008D08DE">
              <w:rPr>
                <w:sz w:val="18"/>
                <w:szCs w:val="18"/>
              </w:rPr>
              <w:t>Текущий</w:t>
            </w:r>
          </w:p>
          <w:p w14:paraId="6499C2C0" w14:textId="509DB0ED" w:rsidR="001F662A" w:rsidRPr="008D08DE" w:rsidRDefault="001F662A" w:rsidP="001F662A">
            <w:r w:rsidRPr="008D08DE">
              <w:rPr>
                <w:sz w:val="18"/>
                <w:szCs w:val="18"/>
              </w:rPr>
              <w:t xml:space="preserve"> контроль</w:t>
            </w:r>
          </w:p>
        </w:tc>
      </w:tr>
      <w:tr w:rsidR="00A41FF1" w:rsidRPr="008D08DE" w14:paraId="69C3ED8C" w14:textId="77777777" w:rsidTr="001F662A">
        <w:trPr>
          <w:gridAfter w:val="3"/>
          <w:wAfter w:w="3828" w:type="dxa"/>
          <w:trHeight w:val="377"/>
        </w:trPr>
        <w:tc>
          <w:tcPr>
            <w:tcW w:w="567" w:type="dxa"/>
            <w:tcBorders>
              <w:top w:val="single" w:sz="4" w:space="0" w:color="auto"/>
              <w:left w:val="single" w:sz="4" w:space="0" w:color="auto"/>
              <w:bottom w:val="nil"/>
              <w:right w:val="nil"/>
            </w:tcBorders>
            <w:vAlign w:val="center"/>
          </w:tcPr>
          <w:p w14:paraId="6656A172" w14:textId="77777777" w:rsidR="001F662A" w:rsidRPr="008D08DE" w:rsidRDefault="001F662A" w:rsidP="001F662A">
            <w:pPr>
              <w:jc w:val="center"/>
            </w:pPr>
            <w:r w:rsidRPr="008D08DE">
              <w:t>15</w:t>
            </w:r>
          </w:p>
        </w:tc>
        <w:tc>
          <w:tcPr>
            <w:tcW w:w="567" w:type="dxa"/>
            <w:tcBorders>
              <w:top w:val="single" w:sz="4" w:space="0" w:color="auto"/>
              <w:left w:val="single" w:sz="4" w:space="0" w:color="auto"/>
              <w:bottom w:val="nil"/>
              <w:right w:val="nil"/>
            </w:tcBorders>
            <w:vAlign w:val="center"/>
          </w:tcPr>
          <w:p w14:paraId="247C905F" w14:textId="48788DE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F43CC7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1DE2D2E"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9BB4CF3" w14:textId="190D64B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183E836" w14:textId="54030D23" w:rsidR="001F662A" w:rsidRPr="008D08DE" w:rsidRDefault="001F662A" w:rsidP="001F662A">
            <w:r w:rsidRPr="008D08DE">
              <w:t>Пишем элементы букв</w:t>
            </w:r>
          </w:p>
        </w:tc>
        <w:tc>
          <w:tcPr>
            <w:tcW w:w="851" w:type="dxa"/>
            <w:tcBorders>
              <w:top w:val="single" w:sz="4" w:space="0" w:color="auto"/>
              <w:left w:val="single" w:sz="4" w:space="0" w:color="auto"/>
              <w:bottom w:val="nil"/>
              <w:right w:val="nil"/>
            </w:tcBorders>
          </w:tcPr>
          <w:p w14:paraId="3C70229B" w14:textId="66E82BB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9D6553" w14:textId="77777777" w:rsidR="001F662A" w:rsidRPr="008D08DE" w:rsidRDefault="001F662A" w:rsidP="001F662A">
            <w:pPr>
              <w:outlineLvl w:val="1"/>
              <w:rPr>
                <w:sz w:val="18"/>
                <w:szCs w:val="18"/>
              </w:rPr>
            </w:pPr>
            <w:r w:rsidRPr="008D08DE">
              <w:rPr>
                <w:sz w:val="18"/>
                <w:szCs w:val="18"/>
              </w:rPr>
              <w:t>Текущий</w:t>
            </w:r>
          </w:p>
          <w:p w14:paraId="3F451DC2" w14:textId="77777777" w:rsidR="001F662A" w:rsidRPr="008D08DE" w:rsidRDefault="001F662A" w:rsidP="001F662A">
            <w:pPr>
              <w:outlineLvl w:val="1"/>
              <w:rPr>
                <w:sz w:val="18"/>
                <w:szCs w:val="18"/>
              </w:rPr>
            </w:pPr>
            <w:r w:rsidRPr="008D08DE">
              <w:rPr>
                <w:sz w:val="18"/>
                <w:szCs w:val="18"/>
              </w:rPr>
              <w:t xml:space="preserve"> контроль</w:t>
            </w:r>
          </w:p>
          <w:p w14:paraId="34EC569F" w14:textId="77777777" w:rsidR="001F662A" w:rsidRPr="008D08DE" w:rsidRDefault="001F662A" w:rsidP="001F662A"/>
        </w:tc>
      </w:tr>
      <w:tr w:rsidR="00A41FF1" w:rsidRPr="008D08DE" w14:paraId="3D896545" w14:textId="77777777" w:rsidTr="001F662A">
        <w:trPr>
          <w:gridAfter w:val="3"/>
          <w:wAfter w:w="3828" w:type="dxa"/>
          <w:trHeight w:val="254"/>
        </w:trPr>
        <w:tc>
          <w:tcPr>
            <w:tcW w:w="567" w:type="dxa"/>
            <w:tcBorders>
              <w:top w:val="single" w:sz="4" w:space="0" w:color="auto"/>
              <w:left w:val="single" w:sz="4" w:space="0" w:color="auto"/>
              <w:bottom w:val="nil"/>
              <w:right w:val="nil"/>
            </w:tcBorders>
            <w:vAlign w:val="center"/>
          </w:tcPr>
          <w:p w14:paraId="1C7D0142" w14:textId="77777777" w:rsidR="001F662A" w:rsidRPr="008D08DE" w:rsidRDefault="001F662A" w:rsidP="001F662A">
            <w:pPr>
              <w:jc w:val="center"/>
            </w:pPr>
            <w:r w:rsidRPr="008D08DE">
              <w:t>16</w:t>
            </w:r>
          </w:p>
        </w:tc>
        <w:tc>
          <w:tcPr>
            <w:tcW w:w="567" w:type="dxa"/>
            <w:tcBorders>
              <w:top w:val="single" w:sz="4" w:space="0" w:color="auto"/>
              <w:left w:val="single" w:sz="4" w:space="0" w:color="auto"/>
              <w:bottom w:val="nil"/>
              <w:right w:val="nil"/>
            </w:tcBorders>
            <w:vAlign w:val="bottom"/>
          </w:tcPr>
          <w:p w14:paraId="34BF4AE2" w14:textId="53E7B9DE"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44AE55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009FAF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9A87D06" w14:textId="33780FF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FD10D25" w14:textId="4F63E807" w:rsidR="001F662A" w:rsidRPr="008D08DE" w:rsidRDefault="001F662A" w:rsidP="001F662A">
            <w:r w:rsidRPr="008D08DE">
              <w:t>Особенность гласных звуков</w:t>
            </w:r>
          </w:p>
        </w:tc>
        <w:tc>
          <w:tcPr>
            <w:tcW w:w="851" w:type="dxa"/>
            <w:tcBorders>
              <w:top w:val="single" w:sz="4" w:space="0" w:color="auto"/>
              <w:left w:val="single" w:sz="4" w:space="0" w:color="auto"/>
              <w:bottom w:val="nil"/>
              <w:right w:val="nil"/>
            </w:tcBorders>
          </w:tcPr>
          <w:p w14:paraId="51F22699" w14:textId="73E22D6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99377F0" w14:textId="77777777" w:rsidR="001F662A" w:rsidRPr="008D08DE" w:rsidRDefault="001F662A" w:rsidP="001F662A">
            <w:pPr>
              <w:outlineLvl w:val="1"/>
              <w:rPr>
                <w:sz w:val="18"/>
                <w:szCs w:val="18"/>
              </w:rPr>
            </w:pPr>
            <w:r w:rsidRPr="008D08DE">
              <w:rPr>
                <w:sz w:val="18"/>
                <w:szCs w:val="18"/>
              </w:rPr>
              <w:t>Текущий</w:t>
            </w:r>
          </w:p>
          <w:p w14:paraId="51BF9379" w14:textId="096D1193" w:rsidR="001F662A" w:rsidRPr="008D08DE" w:rsidRDefault="001F662A" w:rsidP="001F662A">
            <w:r w:rsidRPr="008D08DE">
              <w:rPr>
                <w:sz w:val="18"/>
                <w:szCs w:val="18"/>
              </w:rPr>
              <w:t xml:space="preserve"> контроль</w:t>
            </w:r>
          </w:p>
        </w:tc>
      </w:tr>
      <w:tr w:rsidR="00A41FF1" w:rsidRPr="008D08DE" w14:paraId="0E03D6D0" w14:textId="77777777" w:rsidTr="001F662A">
        <w:trPr>
          <w:gridAfter w:val="3"/>
          <w:wAfter w:w="3828" w:type="dxa"/>
          <w:trHeight w:val="147"/>
        </w:trPr>
        <w:tc>
          <w:tcPr>
            <w:tcW w:w="567" w:type="dxa"/>
            <w:tcBorders>
              <w:top w:val="single" w:sz="4" w:space="0" w:color="auto"/>
              <w:left w:val="single" w:sz="4" w:space="0" w:color="auto"/>
              <w:bottom w:val="nil"/>
              <w:right w:val="nil"/>
            </w:tcBorders>
            <w:vAlign w:val="center"/>
          </w:tcPr>
          <w:p w14:paraId="5AFED983" w14:textId="77777777" w:rsidR="001F662A" w:rsidRPr="008D08DE" w:rsidRDefault="001F662A" w:rsidP="001F662A">
            <w:pPr>
              <w:jc w:val="center"/>
            </w:pPr>
            <w:r w:rsidRPr="008D08DE">
              <w:t>17</w:t>
            </w:r>
          </w:p>
        </w:tc>
        <w:tc>
          <w:tcPr>
            <w:tcW w:w="567" w:type="dxa"/>
            <w:tcBorders>
              <w:top w:val="single" w:sz="4" w:space="0" w:color="auto"/>
              <w:left w:val="single" w:sz="4" w:space="0" w:color="auto"/>
              <w:bottom w:val="nil"/>
              <w:right w:val="nil"/>
            </w:tcBorders>
            <w:vAlign w:val="bottom"/>
          </w:tcPr>
          <w:p w14:paraId="7DEB616F" w14:textId="7BD25E4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1A048CB"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20734D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A05E047" w14:textId="39ED5CA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E79CE7F" w14:textId="283212D9" w:rsidR="001F662A" w:rsidRPr="008D08DE" w:rsidRDefault="001F662A" w:rsidP="001F662A">
            <w:r w:rsidRPr="008D08DE">
              <w:t>Письмо строчной и заглавной букв А, а</w:t>
            </w:r>
          </w:p>
        </w:tc>
        <w:tc>
          <w:tcPr>
            <w:tcW w:w="851" w:type="dxa"/>
            <w:tcBorders>
              <w:top w:val="single" w:sz="4" w:space="0" w:color="auto"/>
              <w:left w:val="single" w:sz="4" w:space="0" w:color="auto"/>
              <w:bottom w:val="nil"/>
              <w:right w:val="nil"/>
            </w:tcBorders>
          </w:tcPr>
          <w:p w14:paraId="01F3BBA7" w14:textId="46F4900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47F0A5" w14:textId="77777777" w:rsidR="001F662A" w:rsidRPr="008D08DE" w:rsidRDefault="001F662A" w:rsidP="001F662A">
            <w:pPr>
              <w:outlineLvl w:val="1"/>
              <w:rPr>
                <w:sz w:val="18"/>
                <w:szCs w:val="18"/>
              </w:rPr>
            </w:pPr>
            <w:r w:rsidRPr="008D08DE">
              <w:rPr>
                <w:sz w:val="18"/>
                <w:szCs w:val="18"/>
              </w:rPr>
              <w:t>Текущий</w:t>
            </w:r>
          </w:p>
          <w:p w14:paraId="7E729D27" w14:textId="3AE7C548" w:rsidR="001F662A" w:rsidRPr="008D08DE" w:rsidRDefault="001F662A" w:rsidP="001F662A">
            <w:r w:rsidRPr="008D08DE">
              <w:rPr>
                <w:sz w:val="18"/>
                <w:szCs w:val="18"/>
              </w:rPr>
              <w:t xml:space="preserve"> контроль</w:t>
            </w:r>
          </w:p>
        </w:tc>
      </w:tr>
      <w:tr w:rsidR="00A41FF1" w:rsidRPr="008D08DE" w14:paraId="59EF3CD1" w14:textId="77777777" w:rsidTr="001F662A">
        <w:trPr>
          <w:gridAfter w:val="3"/>
          <w:wAfter w:w="3828" w:type="dxa"/>
          <w:trHeight w:val="545"/>
        </w:trPr>
        <w:tc>
          <w:tcPr>
            <w:tcW w:w="567" w:type="dxa"/>
            <w:tcBorders>
              <w:top w:val="single" w:sz="4" w:space="0" w:color="auto"/>
              <w:left w:val="single" w:sz="4" w:space="0" w:color="auto"/>
              <w:bottom w:val="nil"/>
              <w:right w:val="nil"/>
            </w:tcBorders>
            <w:vAlign w:val="center"/>
          </w:tcPr>
          <w:p w14:paraId="4454947F" w14:textId="77777777" w:rsidR="001F662A" w:rsidRPr="008D08DE" w:rsidRDefault="001F662A" w:rsidP="001F662A">
            <w:pPr>
              <w:jc w:val="center"/>
            </w:pPr>
            <w:r w:rsidRPr="008D08DE">
              <w:t>18</w:t>
            </w:r>
          </w:p>
        </w:tc>
        <w:tc>
          <w:tcPr>
            <w:tcW w:w="567" w:type="dxa"/>
            <w:tcBorders>
              <w:top w:val="single" w:sz="4" w:space="0" w:color="auto"/>
              <w:left w:val="single" w:sz="4" w:space="0" w:color="auto"/>
              <w:bottom w:val="nil"/>
              <w:right w:val="nil"/>
            </w:tcBorders>
            <w:vAlign w:val="center"/>
          </w:tcPr>
          <w:p w14:paraId="7BD1A90B" w14:textId="5077A175"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5097F7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352E8F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54F1431" w14:textId="49844B8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5C665C2" w14:textId="2409E719" w:rsidR="001F662A" w:rsidRPr="008D08DE" w:rsidRDefault="001F662A" w:rsidP="001F662A">
            <w:r w:rsidRPr="008D08DE">
              <w:t>Закрепление написания строчной и заглавной букв А, а</w:t>
            </w:r>
          </w:p>
        </w:tc>
        <w:tc>
          <w:tcPr>
            <w:tcW w:w="851" w:type="dxa"/>
            <w:tcBorders>
              <w:top w:val="single" w:sz="4" w:space="0" w:color="auto"/>
              <w:left w:val="single" w:sz="4" w:space="0" w:color="auto"/>
              <w:bottom w:val="nil"/>
              <w:right w:val="nil"/>
            </w:tcBorders>
          </w:tcPr>
          <w:p w14:paraId="173A81AB" w14:textId="2F470F1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8881EBD" w14:textId="77777777" w:rsidR="001F662A" w:rsidRPr="008D08DE" w:rsidRDefault="001F662A" w:rsidP="001F662A">
            <w:pPr>
              <w:outlineLvl w:val="1"/>
              <w:rPr>
                <w:sz w:val="18"/>
                <w:szCs w:val="18"/>
              </w:rPr>
            </w:pPr>
            <w:r w:rsidRPr="008D08DE">
              <w:rPr>
                <w:sz w:val="18"/>
                <w:szCs w:val="18"/>
              </w:rPr>
              <w:t>Текущий</w:t>
            </w:r>
          </w:p>
          <w:p w14:paraId="3A8D4DD2" w14:textId="491032B8" w:rsidR="001F662A" w:rsidRPr="008D08DE" w:rsidRDefault="001F662A" w:rsidP="001F662A">
            <w:r w:rsidRPr="008D08DE">
              <w:rPr>
                <w:sz w:val="18"/>
                <w:szCs w:val="18"/>
              </w:rPr>
              <w:t xml:space="preserve"> контроль</w:t>
            </w:r>
          </w:p>
        </w:tc>
      </w:tr>
      <w:tr w:rsidR="00A41FF1" w:rsidRPr="008D08DE" w14:paraId="6B9161AB" w14:textId="77777777" w:rsidTr="001F662A">
        <w:trPr>
          <w:gridAfter w:val="3"/>
          <w:wAfter w:w="3828" w:type="dxa"/>
          <w:trHeight w:val="313"/>
        </w:trPr>
        <w:tc>
          <w:tcPr>
            <w:tcW w:w="567" w:type="dxa"/>
            <w:tcBorders>
              <w:top w:val="single" w:sz="4" w:space="0" w:color="auto"/>
              <w:left w:val="single" w:sz="4" w:space="0" w:color="auto"/>
              <w:bottom w:val="single" w:sz="4" w:space="0" w:color="auto"/>
              <w:right w:val="nil"/>
            </w:tcBorders>
            <w:vAlign w:val="center"/>
          </w:tcPr>
          <w:p w14:paraId="49FCFB5C" w14:textId="77777777" w:rsidR="001F662A" w:rsidRPr="008D08DE" w:rsidRDefault="001F662A" w:rsidP="001F662A">
            <w:pPr>
              <w:jc w:val="center"/>
            </w:pPr>
            <w:r w:rsidRPr="008D08DE">
              <w:t>19</w:t>
            </w:r>
          </w:p>
        </w:tc>
        <w:tc>
          <w:tcPr>
            <w:tcW w:w="567" w:type="dxa"/>
            <w:tcBorders>
              <w:top w:val="single" w:sz="4" w:space="0" w:color="auto"/>
              <w:left w:val="single" w:sz="4" w:space="0" w:color="auto"/>
              <w:bottom w:val="single" w:sz="4" w:space="0" w:color="auto"/>
              <w:right w:val="nil"/>
            </w:tcBorders>
            <w:vAlign w:val="center"/>
          </w:tcPr>
          <w:p w14:paraId="0943E5AC" w14:textId="6D863406"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30664415"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605F65BD"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0CCEA485" w14:textId="4EC1156A"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6E8A3C29" w14:textId="7FD217AD" w:rsidR="001F662A" w:rsidRPr="008D08DE" w:rsidRDefault="001F662A" w:rsidP="001F662A">
            <w:r w:rsidRPr="008D08DE">
              <w:t>Письмо строчной и заглавной букв О, о</w:t>
            </w:r>
          </w:p>
        </w:tc>
        <w:tc>
          <w:tcPr>
            <w:tcW w:w="851" w:type="dxa"/>
            <w:tcBorders>
              <w:top w:val="single" w:sz="4" w:space="0" w:color="auto"/>
              <w:left w:val="single" w:sz="4" w:space="0" w:color="auto"/>
              <w:bottom w:val="nil"/>
              <w:right w:val="nil"/>
            </w:tcBorders>
          </w:tcPr>
          <w:p w14:paraId="4832D36D" w14:textId="6AB76B4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769291" w14:textId="77777777" w:rsidR="001F662A" w:rsidRPr="008D08DE" w:rsidRDefault="001F662A" w:rsidP="001F662A">
            <w:pPr>
              <w:outlineLvl w:val="1"/>
              <w:rPr>
                <w:sz w:val="18"/>
                <w:szCs w:val="18"/>
              </w:rPr>
            </w:pPr>
            <w:r w:rsidRPr="008D08DE">
              <w:rPr>
                <w:sz w:val="18"/>
                <w:szCs w:val="18"/>
              </w:rPr>
              <w:t>Текущий</w:t>
            </w:r>
          </w:p>
          <w:p w14:paraId="60E5D10A" w14:textId="18E1705D" w:rsidR="001F662A" w:rsidRPr="008D08DE" w:rsidRDefault="001F662A" w:rsidP="001F662A">
            <w:r w:rsidRPr="008D08DE">
              <w:rPr>
                <w:sz w:val="18"/>
                <w:szCs w:val="18"/>
              </w:rPr>
              <w:t xml:space="preserve"> контроль</w:t>
            </w:r>
          </w:p>
        </w:tc>
      </w:tr>
      <w:tr w:rsidR="00A41FF1" w:rsidRPr="008D08DE" w14:paraId="1B869E39" w14:textId="77777777" w:rsidTr="001F662A">
        <w:trPr>
          <w:gridAfter w:val="3"/>
          <w:wAfter w:w="3828" w:type="dxa"/>
          <w:trHeight w:val="597"/>
        </w:trPr>
        <w:tc>
          <w:tcPr>
            <w:tcW w:w="567" w:type="dxa"/>
            <w:tcBorders>
              <w:top w:val="single" w:sz="4" w:space="0" w:color="auto"/>
              <w:left w:val="single" w:sz="4" w:space="0" w:color="auto"/>
              <w:bottom w:val="nil"/>
              <w:right w:val="nil"/>
            </w:tcBorders>
            <w:vAlign w:val="center"/>
          </w:tcPr>
          <w:p w14:paraId="0C1C448E" w14:textId="77777777" w:rsidR="001F662A" w:rsidRPr="008D08DE" w:rsidRDefault="001F662A" w:rsidP="001F662A">
            <w:pPr>
              <w:jc w:val="center"/>
            </w:pPr>
            <w:r w:rsidRPr="008D08DE">
              <w:t>20</w:t>
            </w:r>
          </w:p>
        </w:tc>
        <w:tc>
          <w:tcPr>
            <w:tcW w:w="567" w:type="dxa"/>
            <w:tcBorders>
              <w:top w:val="single" w:sz="4" w:space="0" w:color="auto"/>
              <w:left w:val="single" w:sz="4" w:space="0" w:color="auto"/>
              <w:bottom w:val="nil"/>
              <w:right w:val="nil"/>
            </w:tcBorders>
            <w:vAlign w:val="center"/>
          </w:tcPr>
          <w:p w14:paraId="337EA9E5" w14:textId="5086BAF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C78B21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9D4E08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D487369" w14:textId="46CEE28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F8045FA" w14:textId="39E35191" w:rsidR="001F662A" w:rsidRPr="008D08DE" w:rsidRDefault="001F662A" w:rsidP="001F662A">
            <w:r w:rsidRPr="008D08DE">
              <w:t>Закрепление написания строчной и заглавной букв О, о</w:t>
            </w:r>
          </w:p>
        </w:tc>
        <w:tc>
          <w:tcPr>
            <w:tcW w:w="851" w:type="dxa"/>
            <w:tcBorders>
              <w:top w:val="single" w:sz="4" w:space="0" w:color="auto"/>
              <w:left w:val="single" w:sz="4" w:space="0" w:color="auto"/>
              <w:bottom w:val="nil"/>
              <w:right w:val="nil"/>
            </w:tcBorders>
          </w:tcPr>
          <w:p w14:paraId="770988EB" w14:textId="199C6D0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BA04F4B" w14:textId="77777777" w:rsidR="001F662A" w:rsidRPr="008D08DE" w:rsidRDefault="001F662A" w:rsidP="001F662A">
            <w:pPr>
              <w:outlineLvl w:val="1"/>
              <w:rPr>
                <w:sz w:val="18"/>
                <w:szCs w:val="18"/>
              </w:rPr>
            </w:pPr>
            <w:r w:rsidRPr="008D08DE">
              <w:rPr>
                <w:sz w:val="18"/>
                <w:szCs w:val="18"/>
              </w:rPr>
              <w:t>Текущий</w:t>
            </w:r>
          </w:p>
          <w:p w14:paraId="43D69E60" w14:textId="700EA9DD" w:rsidR="001F662A" w:rsidRPr="008D08DE" w:rsidRDefault="001F662A" w:rsidP="001F662A">
            <w:r w:rsidRPr="008D08DE">
              <w:rPr>
                <w:sz w:val="18"/>
                <w:szCs w:val="18"/>
              </w:rPr>
              <w:t xml:space="preserve"> контроль</w:t>
            </w:r>
          </w:p>
        </w:tc>
      </w:tr>
      <w:tr w:rsidR="00A41FF1" w:rsidRPr="008D08DE" w14:paraId="294BE1EC" w14:textId="77777777" w:rsidTr="001F662A">
        <w:trPr>
          <w:gridAfter w:val="3"/>
          <w:wAfter w:w="3828" w:type="dxa"/>
          <w:trHeight w:val="635"/>
        </w:trPr>
        <w:tc>
          <w:tcPr>
            <w:tcW w:w="567" w:type="dxa"/>
            <w:tcBorders>
              <w:top w:val="single" w:sz="4" w:space="0" w:color="auto"/>
              <w:left w:val="single" w:sz="4" w:space="0" w:color="auto"/>
              <w:bottom w:val="nil"/>
              <w:right w:val="nil"/>
            </w:tcBorders>
            <w:vAlign w:val="center"/>
          </w:tcPr>
          <w:p w14:paraId="16709FEA" w14:textId="77777777" w:rsidR="001F662A" w:rsidRPr="008D08DE" w:rsidRDefault="001F662A" w:rsidP="001F662A">
            <w:pPr>
              <w:jc w:val="center"/>
            </w:pPr>
            <w:r w:rsidRPr="008D08DE">
              <w:t>21</w:t>
            </w:r>
          </w:p>
        </w:tc>
        <w:tc>
          <w:tcPr>
            <w:tcW w:w="567" w:type="dxa"/>
            <w:tcBorders>
              <w:top w:val="single" w:sz="4" w:space="0" w:color="auto"/>
              <w:left w:val="single" w:sz="4" w:space="0" w:color="auto"/>
              <w:bottom w:val="nil"/>
              <w:right w:val="nil"/>
            </w:tcBorders>
            <w:vAlign w:val="center"/>
          </w:tcPr>
          <w:p w14:paraId="79B3981D" w14:textId="5BBEBDF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DE5D06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2BC8CB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9DF9501" w14:textId="46B5AD0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1644CF7" w14:textId="60BCFC1E" w:rsidR="001F662A" w:rsidRPr="008D08DE" w:rsidRDefault="001F662A" w:rsidP="001F662A">
            <w:r w:rsidRPr="008D08DE">
              <w:t>Отрабатываем умение определять количества слогов в слове</w:t>
            </w:r>
          </w:p>
        </w:tc>
        <w:tc>
          <w:tcPr>
            <w:tcW w:w="851" w:type="dxa"/>
            <w:tcBorders>
              <w:top w:val="single" w:sz="4" w:space="0" w:color="auto"/>
              <w:left w:val="single" w:sz="4" w:space="0" w:color="auto"/>
              <w:bottom w:val="nil"/>
              <w:right w:val="nil"/>
            </w:tcBorders>
          </w:tcPr>
          <w:p w14:paraId="4FE94E1C" w14:textId="210E4E6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D977745" w14:textId="77777777" w:rsidR="001F662A" w:rsidRPr="008D08DE" w:rsidRDefault="001F662A" w:rsidP="001F662A">
            <w:pPr>
              <w:outlineLvl w:val="1"/>
              <w:rPr>
                <w:sz w:val="18"/>
                <w:szCs w:val="18"/>
              </w:rPr>
            </w:pPr>
            <w:r w:rsidRPr="008D08DE">
              <w:rPr>
                <w:sz w:val="18"/>
                <w:szCs w:val="18"/>
              </w:rPr>
              <w:t>Текущий</w:t>
            </w:r>
          </w:p>
          <w:p w14:paraId="446672B8" w14:textId="36C7992A" w:rsidR="001F662A" w:rsidRPr="008D08DE" w:rsidRDefault="001F662A" w:rsidP="001F662A">
            <w:r w:rsidRPr="008D08DE">
              <w:rPr>
                <w:sz w:val="18"/>
                <w:szCs w:val="18"/>
              </w:rPr>
              <w:t xml:space="preserve"> контроль</w:t>
            </w:r>
          </w:p>
        </w:tc>
      </w:tr>
      <w:tr w:rsidR="00A41FF1" w:rsidRPr="008D08DE" w14:paraId="72F72785" w14:textId="77777777" w:rsidTr="001F662A">
        <w:trPr>
          <w:gridAfter w:val="3"/>
          <w:wAfter w:w="3828" w:type="dxa"/>
          <w:trHeight w:val="262"/>
        </w:trPr>
        <w:tc>
          <w:tcPr>
            <w:tcW w:w="567" w:type="dxa"/>
            <w:tcBorders>
              <w:top w:val="single" w:sz="4" w:space="0" w:color="auto"/>
              <w:left w:val="single" w:sz="4" w:space="0" w:color="auto"/>
              <w:bottom w:val="nil"/>
              <w:right w:val="nil"/>
            </w:tcBorders>
            <w:vAlign w:val="center"/>
          </w:tcPr>
          <w:p w14:paraId="5F26F5D8" w14:textId="77777777" w:rsidR="001F662A" w:rsidRPr="008D08DE" w:rsidRDefault="001F662A" w:rsidP="001F662A">
            <w:pPr>
              <w:jc w:val="center"/>
            </w:pPr>
            <w:r w:rsidRPr="008D08DE">
              <w:t>22</w:t>
            </w:r>
          </w:p>
        </w:tc>
        <w:tc>
          <w:tcPr>
            <w:tcW w:w="567" w:type="dxa"/>
            <w:tcBorders>
              <w:top w:val="single" w:sz="4" w:space="0" w:color="auto"/>
              <w:left w:val="single" w:sz="4" w:space="0" w:color="auto"/>
              <w:bottom w:val="nil"/>
              <w:right w:val="nil"/>
            </w:tcBorders>
            <w:vAlign w:val="bottom"/>
          </w:tcPr>
          <w:p w14:paraId="74B25ADF" w14:textId="3F8B783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A5EAC8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54C873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955236E" w14:textId="566E01E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23D2E11" w14:textId="4D20FFF0" w:rsidR="001F662A" w:rsidRPr="008D08DE" w:rsidRDefault="001F662A" w:rsidP="001F662A">
            <w:r w:rsidRPr="008D08DE">
              <w:t>Письмо строчной и заглавной букв И, и</w:t>
            </w:r>
          </w:p>
        </w:tc>
        <w:tc>
          <w:tcPr>
            <w:tcW w:w="851" w:type="dxa"/>
            <w:tcBorders>
              <w:top w:val="single" w:sz="4" w:space="0" w:color="auto"/>
              <w:left w:val="single" w:sz="4" w:space="0" w:color="auto"/>
              <w:bottom w:val="nil"/>
              <w:right w:val="nil"/>
            </w:tcBorders>
          </w:tcPr>
          <w:p w14:paraId="101D2CCD" w14:textId="3CE372A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24BA6EB" w14:textId="77777777" w:rsidR="001F662A" w:rsidRPr="008D08DE" w:rsidRDefault="001F662A" w:rsidP="001F662A">
            <w:pPr>
              <w:outlineLvl w:val="1"/>
              <w:rPr>
                <w:sz w:val="18"/>
                <w:szCs w:val="18"/>
              </w:rPr>
            </w:pPr>
            <w:r w:rsidRPr="008D08DE">
              <w:rPr>
                <w:sz w:val="18"/>
                <w:szCs w:val="18"/>
              </w:rPr>
              <w:t>Текущий</w:t>
            </w:r>
          </w:p>
          <w:p w14:paraId="4A4C7A28" w14:textId="4B4F43DC" w:rsidR="001F662A" w:rsidRPr="008D08DE" w:rsidRDefault="001F662A" w:rsidP="001F662A">
            <w:r w:rsidRPr="008D08DE">
              <w:rPr>
                <w:sz w:val="18"/>
                <w:szCs w:val="18"/>
              </w:rPr>
              <w:t xml:space="preserve"> контроль</w:t>
            </w:r>
          </w:p>
        </w:tc>
      </w:tr>
      <w:tr w:rsidR="00A41FF1" w:rsidRPr="008D08DE" w14:paraId="50764D32" w14:textId="77777777" w:rsidTr="001F662A">
        <w:trPr>
          <w:gridAfter w:val="3"/>
          <w:wAfter w:w="3828" w:type="dxa"/>
          <w:trHeight w:val="659"/>
        </w:trPr>
        <w:tc>
          <w:tcPr>
            <w:tcW w:w="567" w:type="dxa"/>
            <w:tcBorders>
              <w:top w:val="single" w:sz="4" w:space="0" w:color="auto"/>
              <w:left w:val="single" w:sz="4" w:space="0" w:color="auto"/>
              <w:bottom w:val="nil"/>
              <w:right w:val="nil"/>
            </w:tcBorders>
            <w:vAlign w:val="center"/>
          </w:tcPr>
          <w:p w14:paraId="0EB4151A" w14:textId="77777777" w:rsidR="001F662A" w:rsidRPr="008D08DE" w:rsidRDefault="001F662A" w:rsidP="001F662A">
            <w:pPr>
              <w:jc w:val="center"/>
            </w:pPr>
            <w:r w:rsidRPr="008D08DE">
              <w:t>23</w:t>
            </w:r>
          </w:p>
        </w:tc>
        <w:tc>
          <w:tcPr>
            <w:tcW w:w="567" w:type="dxa"/>
            <w:tcBorders>
              <w:top w:val="single" w:sz="4" w:space="0" w:color="auto"/>
              <w:left w:val="single" w:sz="4" w:space="0" w:color="auto"/>
              <w:bottom w:val="nil"/>
              <w:right w:val="nil"/>
            </w:tcBorders>
            <w:vAlign w:val="center"/>
          </w:tcPr>
          <w:p w14:paraId="2D9A3C9F" w14:textId="648F9FA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FD169F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45D1AC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1145FC1" w14:textId="73ECF41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5AA273C" w14:textId="06076964" w:rsidR="001F662A" w:rsidRPr="008D08DE" w:rsidRDefault="001F662A" w:rsidP="001F662A">
            <w:r w:rsidRPr="008D08DE">
              <w:t>Закрепление написания строчной и заглавной букв И, и</w:t>
            </w:r>
          </w:p>
        </w:tc>
        <w:tc>
          <w:tcPr>
            <w:tcW w:w="851" w:type="dxa"/>
            <w:tcBorders>
              <w:top w:val="single" w:sz="4" w:space="0" w:color="auto"/>
              <w:left w:val="single" w:sz="4" w:space="0" w:color="auto"/>
              <w:bottom w:val="nil"/>
              <w:right w:val="nil"/>
            </w:tcBorders>
          </w:tcPr>
          <w:p w14:paraId="7BB00481" w14:textId="7CB16BD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EB3B7E" w14:textId="77777777" w:rsidR="001F662A" w:rsidRPr="008D08DE" w:rsidRDefault="001F662A" w:rsidP="001F662A">
            <w:pPr>
              <w:outlineLvl w:val="1"/>
              <w:rPr>
                <w:sz w:val="18"/>
                <w:szCs w:val="18"/>
              </w:rPr>
            </w:pPr>
            <w:r w:rsidRPr="008D08DE">
              <w:rPr>
                <w:sz w:val="18"/>
                <w:szCs w:val="18"/>
              </w:rPr>
              <w:t>Текущий</w:t>
            </w:r>
          </w:p>
          <w:p w14:paraId="2AA9D5A8" w14:textId="6D56322E" w:rsidR="001F662A" w:rsidRPr="008D08DE" w:rsidRDefault="001F662A" w:rsidP="001F662A">
            <w:r w:rsidRPr="008D08DE">
              <w:rPr>
                <w:sz w:val="18"/>
                <w:szCs w:val="18"/>
              </w:rPr>
              <w:t xml:space="preserve"> контроль</w:t>
            </w:r>
          </w:p>
        </w:tc>
      </w:tr>
      <w:tr w:rsidR="00A41FF1" w:rsidRPr="008D08DE" w14:paraId="42680B13" w14:textId="77777777" w:rsidTr="001F662A">
        <w:trPr>
          <w:gridAfter w:val="3"/>
          <w:wAfter w:w="3828" w:type="dxa"/>
          <w:trHeight w:val="299"/>
        </w:trPr>
        <w:tc>
          <w:tcPr>
            <w:tcW w:w="567" w:type="dxa"/>
            <w:tcBorders>
              <w:top w:val="single" w:sz="4" w:space="0" w:color="auto"/>
              <w:left w:val="single" w:sz="4" w:space="0" w:color="auto"/>
              <w:bottom w:val="nil"/>
              <w:right w:val="nil"/>
            </w:tcBorders>
            <w:vAlign w:val="center"/>
          </w:tcPr>
          <w:p w14:paraId="657C55B9" w14:textId="77777777" w:rsidR="001F662A" w:rsidRPr="008D08DE" w:rsidRDefault="001F662A" w:rsidP="001F662A">
            <w:pPr>
              <w:jc w:val="center"/>
            </w:pPr>
            <w:r w:rsidRPr="008D08DE">
              <w:t>24</w:t>
            </w:r>
          </w:p>
        </w:tc>
        <w:tc>
          <w:tcPr>
            <w:tcW w:w="567" w:type="dxa"/>
            <w:tcBorders>
              <w:top w:val="single" w:sz="4" w:space="0" w:color="auto"/>
              <w:left w:val="single" w:sz="4" w:space="0" w:color="auto"/>
              <w:bottom w:val="nil"/>
              <w:right w:val="nil"/>
            </w:tcBorders>
            <w:vAlign w:val="bottom"/>
          </w:tcPr>
          <w:p w14:paraId="6DF17CE3" w14:textId="7E8772F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EDBCA5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BADDFE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450F2C5" w14:textId="62D8367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07E5566" w14:textId="495EE94D" w:rsidR="001F662A" w:rsidRPr="008D08DE" w:rsidRDefault="001F662A" w:rsidP="001F662A">
            <w:r w:rsidRPr="008D08DE">
              <w:t>Письмо строчной буквы ы</w:t>
            </w:r>
          </w:p>
        </w:tc>
        <w:tc>
          <w:tcPr>
            <w:tcW w:w="851" w:type="dxa"/>
            <w:tcBorders>
              <w:top w:val="single" w:sz="4" w:space="0" w:color="auto"/>
              <w:left w:val="single" w:sz="4" w:space="0" w:color="auto"/>
              <w:bottom w:val="nil"/>
              <w:right w:val="nil"/>
            </w:tcBorders>
          </w:tcPr>
          <w:p w14:paraId="599ED7C2" w14:textId="3D822F4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ECFEDA6" w14:textId="77777777" w:rsidR="001F662A" w:rsidRPr="008D08DE" w:rsidRDefault="001F662A" w:rsidP="001F662A">
            <w:pPr>
              <w:outlineLvl w:val="1"/>
              <w:rPr>
                <w:sz w:val="18"/>
                <w:szCs w:val="18"/>
              </w:rPr>
            </w:pPr>
            <w:r w:rsidRPr="008D08DE">
              <w:rPr>
                <w:sz w:val="18"/>
                <w:szCs w:val="18"/>
              </w:rPr>
              <w:t>Текущий</w:t>
            </w:r>
          </w:p>
          <w:p w14:paraId="3DC82609" w14:textId="29DCB22D" w:rsidR="001F662A" w:rsidRPr="008D08DE" w:rsidRDefault="001F662A" w:rsidP="001F662A">
            <w:r w:rsidRPr="008D08DE">
              <w:rPr>
                <w:sz w:val="18"/>
                <w:szCs w:val="18"/>
              </w:rPr>
              <w:t xml:space="preserve"> контроль</w:t>
            </w:r>
          </w:p>
        </w:tc>
      </w:tr>
      <w:tr w:rsidR="00A41FF1" w:rsidRPr="008D08DE" w14:paraId="680351A9" w14:textId="77777777" w:rsidTr="001F662A">
        <w:trPr>
          <w:gridAfter w:val="3"/>
          <w:wAfter w:w="3828" w:type="dxa"/>
          <w:trHeight w:val="310"/>
        </w:trPr>
        <w:tc>
          <w:tcPr>
            <w:tcW w:w="567" w:type="dxa"/>
            <w:tcBorders>
              <w:top w:val="single" w:sz="4" w:space="0" w:color="auto"/>
              <w:left w:val="single" w:sz="4" w:space="0" w:color="auto"/>
              <w:bottom w:val="nil"/>
              <w:right w:val="nil"/>
            </w:tcBorders>
            <w:vAlign w:val="center"/>
          </w:tcPr>
          <w:p w14:paraId="2C7DAFA5" w14:textId="77777777" w:rsidR="001F662A" w:rsidRPr="008D08DE" w:rsidRDefault="001F662A" w:rsidP="001F662A">
            <w:pPr>
              <w:jc w:val="center"/>
            </w:pPr>
            <w:r w:rsidRPr="008D08DE">
              <w:t>25</w:t>
            </w:r>
          </w:p>
        </w:tc>
        <w:tc>
          <w:tcPr>
            <w:tcW w:w="567" w:type="dxa"/>
            <w:tcBorders>
              <w:top w:val="single" w:sz="4" w:space="0" w:color="auto"/>
              <w:left w:val="single" w:sz="4" w:space="0" w:color="auto"/>
              <w:bottom w:val="nil"/>
              <w:right w:val="nil"/>
            </w:tcBorders>
            <w:vAlign w:val="bottom"/>
          </w:tcPr>
          <w:p w14:paraId="53CCCC1D" w14:textId="2D53522A"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511BD21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C42AF4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2BF5EB5" w14:textId="787359A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2A12E5B" w14:textId="37D87E6B" w:rsidR="001F662A" w:rsidRPr="008D08DE" w:rsidRDefault="001F662A" w:rsidP="001F662A">
            <w:r w:rsidRPr="008D08DE">
              <w:t>Повторяем особенности гласных звуков</w:t>
            </w:r>
          </w:p>
        </w:tc>
        <w:tc>
          <w:tcPr>
            <w:tcW w:w="851" w:type="dxa"/>
            <w:tcBorders>
              <w:top w:val="single" w:sz="4" w:space="0" w:color="auto"/>
              <w:left w:val="single" w:sz="4" w:space="0" w:color="auto"/>
              <w:bottom w:val="nil"/>
              <w:right w:val="nil"/>
            </w:tcBorders>
          </w:tcPr>
          <w:p w14:paraId="6C7C2269" w14:textId="465BB40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AC3D05" w14:textId="77777777" w:rsidR="001F662A" w:rsidRPr="008D08DE" w:rsidRDefault="001F662A" w:rsidP="001F662A">
            <w:pPr>
              <w:outlineLvl w:val="1"/>
              <w:rPr>
                <w:sz w:val="18"/>
                <w:szCs w:val="18"/>
              </w:rPr>
            </w:pPr>
            <w:r w:rsidRPr="008D08DE">
              <w:rPr>
                <w:sz w:val="18"/>
                <w:szCs w:val="18"/>
              </w:rPr>
              <w:t>Текущий</w:t>
            </w:r>
          </w:p>
          <w:p w14:paraId="71410FAD" w14:textId="74ADA608" w:rsidR="001F662A" w:rsidRPr="008D08DE" w:rsidRDefault="001F662A" w:rsidP="001F662A">
            <w:r w:rsidRPr="008D08DE">
              <w:rPr>
                <w:sz w:val="18"/>
                <w:szCs w:val="18"/>
              </w:rPr>
              <w:t xml:space="preserve"> контроль</w:t>
            </w:r>
          </w:p>
        </w:tc>
      </w:tr>
      <w:tr w:rsidR="00A41FF1" w:rsidRPr="008D08DE" w14:paraId="37AE208B" w14:textId="77777777" w:rsidTr="001F662A">
        <w:trPr>
          <w:gridAfter w:val="3"/>
          <w:wAfter w:w="3828" w:type="dxa"/>
          <w:trHeight w:val="295"/>
        </w:trPr>
        <w:tc>
          <w:tcPr>
            <w:tcW w:w="567" w:type="dxa"/>
            <w:tcBorders>
              <w:top w:val="single" w:sz="4" w:space="0" w:color="auto"/>
              <w:left w:val="single" w:sz="4" w:space="0" w:color="auto"/>
              <w:bottom w:val="nil"/>
              <w:right w:val="nil"/>
            </w:tcBorders>
            <w:vAlign w:val="center"/>
          </w:tcPr>
          <w:p w14:paraId="6260BD4C" w14:textId="77777777" w:rsidR="001F662A" w:rsidRPr="008D08DE" w:rsidRDefault="001F662A" w:rsidP="001F662A">
            <w:pPr>
              <w:jc w:val="center"/>
            </w:pPr>
            <w:r w:rsidRPr="008D08DE">
              <w:t>26</w:t>
            </w:r>
          </w:p>
        </w:tc>
        <w:tc>
          <w:tcPr>
            <w:tcW w:w="567" w:type="dxa"/>
            <w:tcBorders>
              <w:top w:val="single" w:sz="4" w:space="0" w:color="auto"/>
              <w:left w:val="single" w:sz="4" w:space="0" w:color="auto"/>
              <w:bottom w:val="nil"/>
              <w:right w:val="nil"/>
            </w:tcBorders>
            <w:vAlign w:val="bottom"/>
          </w:tcPr>
          <w:p w14:paraId="344B04F2" w14:textId="7083F1A4"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F6F4D4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C79B7D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D0986D0" w14:textId="254C558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185BDAB" w14:textId="3074E42A" w:rsidR="001F662A" w:rsidRPr="008D08DE" w:rsidRDefault="001F662A" w:rsidP="001F662A">
            <w:r w:rsidRPr="008D08DE">
              <w:t>Письмо строчной и заглавной букв У, у</w:t>
            </w:r>
          </w:p>
        </w:tc>
        <w:tc>
          <w:tcPr>
            <w:tcW w:w="851" w:type="dxa"/>
            <w:tcBorders>
              <w:top w:val="single" w:sz="4" w:space="0" w:color="auto"/>
              <w:left w:val="single" w:sz="4" w:space="0" w:color="auto"/>
              <w:bottom w:val="nil"/>
              <w:right w:val="nil"/>
            </w:tcBorders>
          </w:tcPr>
          <w:p w14:paraId="72CA165F" w14:textId="4716E54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C76A1B" w14:textId="77777777" w:rsidR="001F662A" w:rsidRPr="008D08DE" w:rsidRDefault="001F662A" w:rsidP="001F662A">
            <w:pPr>
              <w:outlineLvl w:val="1"/>
              <w:rPr>
                <w:sz w:val="18"/>
                <w:szCs w:val="18"/>
              </w:rPr>
            </w:pPr>
            <w:r w:rsidRPr="008D08DE">
              <w:rPr>
                <w:sz w:val="18"/>
                <w:szCs w:val="18"/>
              </w:rPr>
              <w:t>Текущий</w:t>
            </w:r>
          </w:p>
          <w:p w14:paraId="4DC91EC4" w14:textId="313E688C" w:rsidR="001F662A" w:rsidRPr="008D08DE" w:rsidRDefault="001F662A" w:rsidP="001F662A">
            <w:r w:rsidRPr="008D08DE">
              <w:rPr>
                <w:sz w:val="18"/>
                <w:szCs w:val="18"/>
              </w:rPr>
              <w:t xml:space="preserve"> контроль</w:t>
            </w:r>
          </w:p>
        </w:tc>
      </w:tr>
      <w:tr w:rsidR="00A41FF1" w:rsidRPr="008D08DE" w14:paraId="4C86A0C5" w14:textId="77777777" w:rsidTr="001F662A">
        <w:trPr>
          <w:gridAfter w:val="3"/>
          <w:wAfter w:w="3828" w:type="dxa"/>
          <w:trHeight w:val="517"/>
        </w:trPr>
        <w:tc>
          <w:tcPr>
            <w:tcW w:w="567" w:type="dxa"/>
            <w:tcBorders>
              <w:top w:val="single" w:sz="4" w:space="0" w:color="auto"/>
              <w:left w:val="single" w:sz="4" w:space="0" w:color="auto"/>
              <w:right w:val="nil"/>
            </w:tcBorders>
            <w:vAlign w:val="center"/>
          </w:tcPr>
          <w:p w14:paraId="2E233815" w14:textId="77777777" w:rsidR="001F662A" w:rsidRPr="008D08DE" w:rsidRDefault="001F662A" w:rsidP="001F662A">
            <w:pPr>
              <w:jc w:val="center"/>
            </w:pPr>
            <w:r w:rsidRPr="008D08DE">
              <w:t>27</w:t>
            </w:r>
          </w:p>
        </w:tc>
        <w:tc>
          <w:tcPr>
            <w:tcW w:w="567" w:type="dxa"/>
            <w:tcBorders>
              <w:top w:val="single" w:sz="4" w:space="0" w:color="auto"/>
              <w:left w:val="single" w:sz="4" w:space="0" w:color="auto"/>
              <w:right w:val="nil"/>
            </w:tcBorders>
            <w:vAlign w:val="bottom"/>
          </w:tcPr>
          <w:p w14:paraId="182B5154" w14:textId="10DA1F5C" w:rsidR="001F662A" w:rsidRPr="008D08DE" w:rsidRDefault="001F662A" w:rsidP="001F662A">
            <w:pPr>
              <w:jc w:val="center"/>
            </w:pPr>
          </w:p>
        </w:tc>
        <w:tc>
          <w:tcPr>
            <w:tcW w:w="567" w:type="dxa"/>
            <w:tcBorders>
              <w:top w:val="single" w:sz="4" w:space="0" w:color="auto"/>
              <w:left w:val="single" w:sz="4" w:space="0" w:color="auto"/>
              <w:right w:val="single" w:sz="4" w:space="0" w:color="auto"/>
            </w:tcBorders>
          </w:tcPr>
          <w:p w14:paraId="4600194E" w14:textId="77777777" w:rsidR="001F662A" w:rsidRPr="008D08DE" w:rsidRDefault="001F662A" w:rsidP="001F662A">
            <w:pPr>
              <w:ind w:firstLine="360"/>
            </w:pPr>
          </w:p>
        </w:tc>
        <w:tc>
          <w:tcPr>
            <w:tcW w:w="851" w:type="dxa"/>
            <w:tcBorders>
              <w:top w:val="single" w:sz="4" w:space="0" w:color="auto"/>
              <w:left w:val="single" w:sz="4" w:space="0" w:color="auto"/>
              <w:right w:val="single" w:sz="4" w:space="0" w:color="auto"/>
            </w:tcBorders>
          </w:tcPr>
          <w:p w14:paraId="4DFDF800" w14:textId="77777777" w:rsidR="001F662A" w:rsidRPr="008D08DE" w:rsidRDefault="001F662A" w:rsidP="001F662A">
            <w:pPr>
              <w:ind w:firstLine="360"/>
            </w:pPr>
          </w:p>
        </w:tc>
        <w:tc>
          <w:tcPr>
            <w:tcW w:w="567" w:type="dxa"/>
            <w:tcBorders>
              <w:top w:val="single" w:sz="4" w:space="0" w:color="auto"/>
              <w:left w:val="single" w:sz="4" w:space="0" w:color="auto"/>
              <w:right w:val="nil"/>
            </w:tcBorders>
            <w:vAlign w:val="center"/>
          </w:tcPr>
          <w:p w14:paraId="50DBB2DF" w14:textId="409DD28C" w:rsidR="001F662A" w:rsidRPr="008D08DE" w:rsidRDefault="001F662A" w:rsidP="001A2272">
            <w:pPr>
              <w:jc w:val="center"/>
            </w:pPr>
            <w:r w:rsidRPr="008D08DE">
              <w:t>1</w:t>
            </w:r>
          </w:p>
        </w:tc>
        <w:tc>
          <w:tcPr>
            <w:tcW w:w="5386" w:type="dxa"/>
            <w:tcBorders>
              <w:top w:val="single" w:sz="4" w:space="0" w:color="auto"/>
              <w:left w:val="single" w:sz="4" w:space="0" w:color="auto"/>
              <w:right w:val="nil"/>
            </w:tcBorders>
            <w:vAlign w:val="bottom"/>
          </w:tcPr>
          <w:p w14:paraId="60A73EFD" w14:textId="77777777" w:rsidR="001F662A" w:rsidRPr="008D08DE" w:rsidRDefault="001F662A" w:rsidP="001F662A">
            <w:r w:rsidRPr="008D08DE">
              <w:t>Закрепление написания строчной и</w:t>
            </w:r>
          </w:p>
          <w:p w14:paraId="1769E710" w14:textId="0B284DF3" w:rsidR="001F662A" w:rsidRPr="008D08DE" w:rsidRDefault="001F662A" w:rsidP="001F662A">
            <w:r w:rsidRPr="008D08DE">
              <w:t>заглавной букв У, у</w:t>
            </w:r>
          </w:p>
        </w:tc>
        <w:tc>
          <w:tcPr>
            <w:tcW w:w="851" w:type="dxa"/>
            <w:tcBorders>
              <w:top w:val="single" w:sz="4" w:space="0" w:color="auto"/>
              <w:left w:val="single" w:sz="4" w:space="0" w:color="auto"/>
              <w:bottom w:val="nil"/>
              <w:right w:val="nil"/>
            </w:tcBorders>
          </w:tcPr>
          <w:p w14:paraId="54D20051" w14:textId="5465F7F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3D9B6D" w14:textId="77777777" w:rsidR="001F662A" w:rsidRPr="008D08DE" w:rsidRDefault="001F662A" w:rsidP="001F662A">
            <w:pPr>
              <w:outlineLvl w:val="1"/>
              <w:rPr>
                <w:sz w:val="18"/>
                <w:szCs w:val="18"/>
              </w:rPr>
            </w:pPr>
            <w:r w:rsidRPr="008D08DE">
              <w:rPr>
                <w:sz w:val="18"/>
                <w:szCs w:val="18"/>
              </w:rPr>
              <w:t>Текущий</w:t>
            </w:r>
          </w:p>
          <w:p w14:paraId="17630369" w14:textId="508072E6" w:rsidR="001F662A" w:rsidRPr="008D08DE" w:rsidRDefault="001F662A" w:rsidP="001F662A">
            <w:r w:rsidRPr="008D08DE">
              <w:rPr>
                <w:sz w:val="18"/>
                <w:szCs w:val="18"/>
              </w:rPr>
              <w:t xml:space="preserve"> контроль</w:t>
            </w:r>
          </w:p>
        </w:tc>
      </w:tr>
      <w:tr w:rsidR="00A41FF1" w:rsidRPr="008D08DE" w14:paraId="29E2534C" w14:textId="77777777" w:rsidTr="001F662A">
        <w:trPr>
          <w:gridAfter w:val="3"/>
          <w:wAfter w:w="3828" w:type="dxa"/>
          <w:trHeight w:val="262"/>
        </w:trPr>
        <w:tc>
          <w:tcPr>
            <w:tcW w:w="567" w:type="dxa"/>
            <w:tcBorders>
              <w:top w:val="single" w:sz="4" w:space="0" w:color="auto"/>
              <w:left w:val="single" w:sz="4" w:space="0" w:color="auto"/>
              <w:bottom w:val="nil"/>
              <w:right w:val="nil"/>
            </w:tcBorders>
            <w:vAlign w:val="center"/>
          </w:tcPr>
          <w:p w14:paraId="28393288" w14:textId="77777777" w:rsidR="001F662A" w:rsidRPr="008D08DE" w:rsidRDefault="001F662A" w:rsidP="001F662A">
            <w:pPr>
              <w:jc w:val="center"/>
            </w:pPr>
            <w:r w:rsidRPr="008D08DE">
              <w:t>28</w:t>
            </w:r>
          </w:p>
        </w:tc>
        <w:tc>
          <w:tcPr>
            <w:tcW w:w="567" w:type="dxa"/>
            <w:tcBorders>
              <w:top w:val="single" w:sz="4" w:space="0" w:color="auto"/>
              <w:left w:val="single" w:sz="4" w:space="0" w:color="auto"/>
              <w:bottom w:val="nil"/>
              <w:right w:val="nil"/>
            </w:tcBorders>
            <w:vAlign w:val="center"/>
          </w:tcPr>
          <w:p w14:paraId="3554512A" w14:textId="307A212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6A9370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B68387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EBA9637" w14:textId="231FF0D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721B3A4" w14:textId="21D5D3A0" w:rsidR="001F662A" w:rsidRPr="008D08DE" w:rsidRDefault="001F662A" w:rsidP="001F662A">
            <w:r w:rsidRPr="008D08DE">
              <w:t>Звуковой анализ слов.</w:t>
            </w:r>
          </w:p>
        </w:tc>
        <w:tc>
          <w:tcPr>
            <w:tcW w:w="851" w:type="dxa"/>
            <w:tcBorders>
              <w:top w:val="single" w:sz="4" w:space="0" w:color="auto"/>
              <w:left w:val="single" w:sz="4" w:space="0" w:color="auto"/>
              <w:bottom w:val="nil"/>
              <w:right w:val="nil"/>
            </w:tcBorders>
          </w:tcPr>
          <w:p w14:paraId="42F57790" w14:textId="692A91B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C4B446" w14:textId="77777777" w:rsidR="001F662A" w:rsidRPr="008D08DE" w:rsidRDefault="001F662A" w:rsidP="001F662A">
            <w:pPr>
              <w:outlineLvl w:val="1"/>
              <w:rPr>
                <w:sz w:val="18"/>
                <w:szCs w:val="18"/>
              </w:rPr>
            </w:pPr>
            <w:r w:rsidRPr="008D08DE">
              <w:rPr>
                <w:sz w:val="18"/>
                <w:szCs w:val="18"/>
              </w:rPr>
              <w:t>Текущий</w:t>
            </w:r>
          </w:p>
          <w:p w14:paraId="5DF8B91C" w14:textId="1744CFA7" w:rsidR="001F662A" w:rsidRPr="008D08DE" w:rsidRDefault="001F662A" w:rsidP="001F662A">
            <w:r w:rsidRPr="008D08DE">
              <w:rPr>
                <w:sz w:val="18"/>
                <w:szCs w:val="18"/>
              </w:rPr>
              <w:t xml:space="preserve"> контроль</w:t>
            </w:r>
          </w:p>
        </w:tc>
      </w:tr>
      <w:tr w:rsidR="00A41FF1" w:rsidRPr="008D08DE" w14:paraId="230040E4" w14:textId="77777777" w:rsidTr="001F662A">
        <w:trPr>
          <w:gridAfter w:val="3"/>
          <w:wAfter w:w="3828" w:type="dxa"/>
          <w:trHeight w:val="555"/>
        </w:trPr>
        <w:tc>
          <w:tcPr>
            <w:tcW w:w="567" w:type="dxa"/>
            <w:tcBorders>
              <w:top w:val="single" w:sz="4" w:space="0" w:color="auto"/>
              <w:left w:val="single" w:sz="4" w:space="0" w:color="auto"/>
              <w:bottom w:val="nil"/>
              <w:right w:val="nil"/>
            </w:tcBorders>
            <w:vAlign w:val="center"/>
          </w:tcPr>
          <w:p w14:paraId="6AA24234" w14:textId="77777777" w:rsidR="001F662A" w:rsidRPr="008D08DE" w:rsidRDefault="001F662A" w:rsidP="001F662A">
            <w:pPr>
              <w:jc w:val="center"/>
            </w:pPr>
            <w:r w:rsidRPr="008D08DE">
              <w:t>29</w:t>
            </w:r>
          </w:p>
        </w:tc>
        <w:tc>
          <w:tcPr>
            <w:tcW w:w="567" w:type="dxa"/>
            <w:tcBorders>
              <w:top w:val="single" w:sz="4" w:space="0" w:color="auto"/>
              <w:left w:val="single" w:sz="4" w:space="0" w:color="auto"/>
              <w:bottom w:val="nil"/>
              <w:right w:val="nil"/>
            </w:tcBorders>
            <w:vAlign w:val="bottom"/>
          </w:tcPr>
          <w:p w14:paraId="6DD2BC8C" w14:textId="5855FE1A"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297C93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811DA2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8984A22" w14:textId="084AC91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560DD2F" w14:textId="232474AC" w:rsidR="001F662A" w:rsidRPr="008D08DE" w:rsidRDefault="001F662A" w:rsidP="001F662A">
            <w:r w:rsidRPr="008D08DE">
              <w:t>Сравниваем начертания изученных букв, обозначающих гласные звуки</w:t>
            </w:r>
          </w:p>
        </w:tc>
        <w:tc>
          <w:tcPr>
            <w:tcW w:w="851" w:type="dxa"/>
            <w:tcBorders>
              <w:top w:val="single" w:sz="4" w:space="0" w:color="auto"/>
              <w:left w:val="single" w:sz="4" w:space="0" w:color="auto"/>
              <w:bottom w:val="nil"/>
              <w:right w:val="nil"/>
            </w:tcBorders>
          </w:tcPr>
          <w:p w14:paraId="40121DF4" w14:textId="212584A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CA7F71" w14:textId="77777777" w:rsidR="001F662A" w:rsidRPr="008D08DE" w:rsidRDefault="001F662A" w:rsidP="001F662A">
            <w:pPr>
              <w:outlineLvl w:val="1"/>
              <w:rPr>
                <w:sz w:val="18"/>
                <w:szCs w:val="18"/>
              </w:rPr>
            </w:pPr>
            <w:r w:rsidRPr="008D08DE">
              <w:rPr>
                <w:sz w:val="18"/>
                <w:szCs w:val="18"/>
              </w:rPr>
              <w:t>Текущий</w:t>
            </w:r>
          </w:p>
          <w:p w14:paraId="7A87DFD3" w14:textId="77777777" w:rsidR="001F662A" w:rsidRPr="008D08DE" w:rsidRDefault="001F662A" w:rsidP="001F662A">
            <w:pPr>
              <w:outlineLvl w:val="1"/>
              <w:rPr>
                <w:sz w:val="18"/>
                <w:szCs w:val="18"/>
              </w:rPr>
            </w:pPr>
            <w:r w:rsidRPr="008D08DE">
              <w:rPr>
                <w:sz w:val="18"/>
                <w:szCs w:val="18"/>
              </w:rPr>
              <w:t xml:space="preserve"> контроль</w:t>
            </w:r>
          </w:p>
          <w:p w14:paraId="1213F73B" w14:textId="77777777" w:rsidR="001F662A" w:rsidRPr="008D08DE" w:rsidRDefault="001F662A" w:rsidP="001F662A"/>
        </w:tc>
      </w:tr>
      <w:tr w:rsidR="00A41FF1" w:rsidRPr="008D08DE" w14:paraId="6EEE8EAB" w14:textId="77777777" w:rsidTr="001F662A">
        <w:trPr>
          <w:gridAfter w:val="3"/>
          <w:wAfter w:w="3828" w:type="dxa"/>
          <w:trHeight w:val="465"/>
        </w:trPr>
        <w:tc>
          <w:tcPr>
            <w:tcW w:w="567" w:type="dxa"/>
            <w:tcBorders>
              <w:top w:val="single" w:sz="4" w:space="0" w:color="auto"/>
              <w:left w:val="single" w:sz="4" w:space="0" w:color="auto"/>
              <w:bottom w:val="nil"/>
              <w:right w:val="nil"/>
            </w:tcBorders>
            <w:vAlign w:val="center"/>
          </w:tcPr>
          <w:p w14:paraId="5BC635FB" w14:textId="77777777" w:rsidR="001F662A" w:rsidRPr="008D08DE" w:rsidRDefault="001F662A" w:rsidP="001F662A">
            <w:pPr>
              <w:jc w:val="center"/>
            </w:pPr>
            <w:r w:rsidRPr="008D08DE">
              <w:lastRenderedPageBreak/>
              <w:t>30</w:t>
            </w:r>
          </w:p>
        </w:tc>
        <w:tc>
          <w:tcPr>
            <w:tcW w:w="567" w:type="dxa"/>
            <w:tcBorders>
              <w:top w:val="single" w:sz="4" w:space="0" w:color="auto"/>
              <w:left w:val="single" w:sz="4" w:space="0" w:color="auto"/>
              <w:bottom w:val="nil"/>
              <w:right w:val="nil"/>
            </w:tcBorders>
            <w:vAlign w:val="center"/>
          </w:tcPr>
          <w:p w14:paraId="5E11BF24" w14:textId="760202B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313439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179574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9DEA390" w14:textId="1FEB506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D35C333" w14:textId="489CB244" w:rsidR="001F662A" w:rsidRPr="008D08DE" w:rsidRDefault="001F662A" w:rsidP="001F662A">
            <w:r w:rsidRPr="008D08DE">
              <w:t>Пишем буквы, обозначающие гласные звуки</w:t>
            </w:r>
          </w:p>
        </w:tc>
        <w:tc>
          <w:tcPr>
            <w:tcW w:w="851" w:type="dxa"/>
            <w:tcBorders>
              <w:top w:val="single" w:sz="4" w:space="0" w:color="auto"/>
              <w:left w:val="single" w:sz="4" w:space="0" w:color="auto"/>
              <w:bottom w:val="nil"/>
              <w:right w:val="nil"/>
            </w:tcBorders>
          </w:tcPr>
          <w:p w14:paraId="328E46FB" w14:textId="375FE79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A29052" w14:textId="77777777" w:rsidR="001F662A" w:rsidRPr="008D08DE" w:rsidRDefault="001F662A" w:rsidP="001F662A">
            <w:pPr>
              <w:outlineLvl w:val="1"/>
              <w:rPr>
                <w:sz w:val="18"/>
                <w:szCs w:val="18"/>
              </w:rPr>
            </w:pPr>
            <w:r w:rsidRPr="008D08DE">
              <w:rPr>
                <w:sz w:val="18"/>
                <w:szCs w:val="18"/>
              </w:rPr>
              <w:t>Текущий</w:t>
            </w:r>
          </w:p>
          <w:p w14:paraId="1745E1A7" w14:textId="7C877E90" w:rsidR="001F662A" w:rsidRPr="008D08DE" w:rsidRDefault="001F662A" w:rsidP="001F662A">
            <w:r w:rsidRPr="008D08DE">
              <w:rPr>
                <w:sz w:val="18"/>
                <w:szCs w:val="18"/>
              </w:rPr>
              <w:t xml:space="preserve"> контроль</w:t>
            </w:r>
          </w:p>
        </w:tc>
      </w:tr>
      <w:tr w:rsidR="00A41FF1" w:rsidRPr="008D08DE" w14:paraId="1AFE784C" w14:textId="77777777" w:rsidTr="001F662A">
        <w:trPr>
          <w:gridAfter w:val="3"/>
          <w:wAfter w:w="3828" w:type="dxa"/>
          <w:trHeight w:val="300"/>
        </w:trPr>
        <w:tc>
          <w:tcPr>
            <w:tcW w:w="567" w:type="dxa"/>
            <w:tcBorders>
              <w:top w:val="single" w:sz="4" w:space="0" w:color="auto"/>
              <w:left w:val="single" w:sz="4" w:space="0" w:color="auto"/>
              <w:bottom w:val="nil"/>
              <w:right w:val="nil"/>
            </w:tcBorders>
            <w:vAlign w:val="center"/>
          </w:tcPr>
          <w:p w14:paraId="50E42F81" w14:textId="77777777" w:rsidR="001F662A" w:rsidRPr="008D08DE" w:rsidRDefault="001F662A" w:rsidP="001F662A">
            <w:pPr>
              <w:jc w:val="center"/>
            </w:pPr>
            <w:r w:rsidRPr="008D08DE">
              <w:t>31</w:t>
            </w:r>
          </w:p>
        </w:tc>
        <w:tc>
          <w:tcPr>
            <w:tcW w:w="567" w:type="dxa"/>
            <w:tcBorders>
              <w:top w:val="single" w:sz="4" w:space="0" w:color="auto"/>
              <w:left w:val="single" w:sz="4" w:space="0" w:color="auto"/>
              <w:bottom w:val="nil"/>
              <w:right w:val="nil"/>
            </w:tcBorders>
            <w:vAlign w:val="bottom"/>
          </w:tcPr>
          <w:p w14:paraId="5CFF4B97" w14:textId="462FD79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6592EA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1E4950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903D6FE" w14:textId="4715943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35BA0C5" w14:textId="3E6FB4FE" w:rsidR="001F662A" w:rsidRPr="008D08DE" w:rsidRDefault="001F662A" w:rsidP="001F662A">
            <w:r w:rsidRPr="008D08DE">
              <w:t>Письмо строчной и заглавной букв Н, н</w:t>
            </w:r>
          </w:p>
        </w:tc>
        <w:tc>
          <w:tcPr>
            <w:tcW w:w="851" w:type="dxa"/>
            <w:tcBorders>
              <w:top w:val="single" w:sz="4" w:space="0" w:color="auto"/>
              <w:left w:val="single" w:sz="4" w:space="0" w:color="auto"/>
              <w:bottom w:val="nil"/>
              <w:right w:val="nil"/>
            </w:tcBorders>
          </w:tcPr>
          <w:p w14:paraId="5D337EE1" w14:textId="7543962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50F6647" w14:textId="77777777" w:rsidR="001F662A" w:rsidRPr="008D08DE" w:rsidRDefault="001F662A" w:rsidP="001F662A">
            <w:pPr>
              <w:outlineLvl w:val="1"/>
              <w:rPr>
                <w:sz w:val="18"/>
                <w:szCs w:val="18"/>
              </w:rPr>
            </w:pPr>
            <w:r w:rsidRPr="008D08DE">
              <w:rPr>
                <w:sz w:val="18"/>
                <w:szCs w:val="18"/>
              </w:rPr>
              <w:t>Текущий</w:t>
            </w:r>
          </w:p>
          <w:p w14:paraId="1B976B5C" w14:textId="6AD39752" w:rsidR="001F662A" w:rsidRPr="008D08DE" w:rsidRDefault="001F662A" w:rsidP="001F662A">
            <w:r w:rsidRPr="008D08DE">
              <w:rPr>
                <w:sz w:val="18"/>
                <w:szCs w:val="18"/>
              </w:rPr>
              <w:t xml:space="preserve"> контроль</w:t>
            </w:r>
          </w:p>
        </w:tc>
      </w:tr>
      <w:tr w:rsidR="00A41FF1" w:rsidRPr="008D08DE" w14:paraId="54EB86E9" w14:textId="77777777" w:rsidTr="001F662A">
        <w:trPr>
          <w:gridAfter w:val="3"/>
          <w:wAfter w:w="3828" w:type="dxa"/>
          <w:trHeight w:val="469"/>
        </w:trPr>
        <w:tc>
          <w:tcPr>
            <w:tcW w:w="567" w:type="dxa"/>
            <w:tcBorders>
              <w:top w:val="single" w:sz="4" w:space="0" w:color="auto"/>
              <w:left w:val="single" w:sz="4" w:space="0" w:color="auto"/>
              <w:bottom w:val="nil"/>
              <w:right w:val="nil"/>
            </w:tcBorders>
            <w:vAlign w:val="center"/>
          </w:tcPr>
          <w:p w14:paraId="2F59C737" w14:textId="77777777" w:rsidR="001F662A" w:rsidRPr="008D08DE" w:rsidRDefault="001F662A" w:rsidP="001F662A">
            <w:pPr>
              <w:jc w:val="center"/>
            </w:pPr>
            <w:r w:rsidRPr="008D08DE">
              <w:t>32</w:t>
            </w:r>
          </w:p>
        </w:tc>
        <w:tc>
          <w:tcPr>
            <w:tcW w:w="567" w:type="dxa"/>
            <w:tcBorders>
              <w:top w:val="single" w:sz="4" w:space="0" w:color="auto"/>
              <w:left w:val="single" w:sz="4" w:space="0" w:color="auto"/>
              <w:bottom w:val="nil"/>
              <w:right w:val="nil"/>
            </w:tcBorders>
            <w:vAlign w:val="center"/>
          </w:tcPr>
          <w:p w14:paraId="223C4706" w14:textId="346E87E9"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C87D6B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EA2B07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D7D73F0" w14:textId="5936994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0D5B852" w14:textId="5E7F4964" w:rsidR="001F662A" w:rsidRPr="008D08DE" w:rsidRDefault="001F662A" w:rsidP="001F662A">
            <w:r w:rsidRPr="008D08DE">
              <w:t>Закрепление написания строчной и заглавной букв Н, н</w:t>
            </w:r>
          </w:p>
        </w:tc>
        <w:tc>
          <w:tcPr>
            <w:tcW w:w="851" w:type="dxa"/>
            <w:tcBorders>
              <w:top w:val="single" w:sz="4" w:space="0" w:color="auto"/>
              <w:left w:val="single" w:sz="4" w:space="0" w:color="auto"/>
              <w:bottom w:val="nil"/>
              <w:right w:val="nil"/>
            </w:tcBorders>
          </w:tcPr>
          <w:p w14:paraId="320CFEA0" w14:textId="3CE3D59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261036C" w14:textId="77777777" w:rsidR="001F662A" w:rsidRPr="008D08DE" w:rsidRDefault="001F662A" w:rsidP="001F662A">
            <w:pPr>
              <w:outlineLvl w:val="1"/>
              <w:rPr>
                <w:sz w:val="18"/>
                <w:szCs w:val="18"/>
              </w:rPr>
            </w:pPr>
            <w:r w:rsidRPr="008D08DE">
              <w:rPr>
                <w:sz w:val="18"/>
                <w:szCs w:val="18"/>
              </w:rPr>
              <w:t>Текущий</w:t>
            </w:r>
          </w:p>
          <w:p w14:paraId="37911BFD" w14:textId="6ECD2FF5" w:rsidR="001F662A" w:rsidRPr="008D08DE" w:rsidRDefault="001F662A" w:rsidP="001F662A">
            <w:r w:rsidRPr="008D08DE">
              <w:rPr>
                <w:sz w:val="18"/>
                <w:szCs w:val="18"/>
              </w:rPr>
              <w:t xml:space="preserve"> контроль</w:t>
            </w:r>
          </w:p>
        </w:tc>
      </w:tr>
      <w:tr w:rsidR="00A41FF1" w:rsidRPr="008D08DE" w14:paraId="3E262732" w14:textId="77777777" w:rsidTr="001F662A">
        <w:trPr>
          <w:gridAfter w:val="3"/>
          <w:wAfter w:w="3828" w:type="dxa"/>
          <w:trHeight w:val="338"/>
        </w:trPr>
        <w:tc>
          <w:tcPr>
            <w:tcW w:w="567" w:type="dxa"/>
            <w:tcBorders>
              <w:top w:val="single" w:sz="4" w:space="0" w:color="auto"/>
              <w:left w:val="single" w:sz="4" w:space="0" w:color="auto"/>
              <w:bottom w:val="nil"/>
              <w:right w:val="nil"/>
            </w:tcBorders>
            <w:vAlign w:val="center"/>
          </w:tcPr>
          <w:p w14:paraId="6AA375DA" w14:textId="77777777" w:rsidR="001F662A" w:rsidRPr="008D08DE" w:rsidRDefault="001F662A" w:rsidP="001F662A">
            <w:pPr>
              <w:jc w:val="center"/>
            </w:pPr>
            <w:r w:rsidRPr="008D08DE">
              <w:t>33</w:t>
            </w:r>
          </w:p>
        </w:tc>
        <w:tc>
          <w:tcPr>
            <w:tcW w:w="567" w:type="dxa"/>
            <w:tcBorders>
              <w:top w:val="single" w:sz="4" w:space="0" w:color="auto"/>
              <w:left w:val="single" w:sz="4" w:space="0" w:color="auto"/>
              <w:bottom w:val="nil"/>
              <w:right w:val="nil"/>
            </w:tcBorders>
            <w:vAlign w:val="bottom"/>
          </w:tcPr>
          <w:p w14:paraId="1BED2AE7" w14:textId="0F60B72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B3971C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D2BEB4E"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493994F" w14:textId="62590BF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D6D7125" w14:textId="542F685B" w:rsidR="001F662A" w:rsidRPr="008D08DE" w:rsidRDefault="001F662A" w:rsidP="001F662A">
            <w:r w:rsidRPr="008D08DE">
              <w:t>Письмо строчной и заглавной букв С, с</w:t>
            </w:r>
          </w:p>
        </w:tc>
        <w:tc>
          <w:tcPr>
            <w:tcW w:w="851" w:type="dxa"/>
            <w:tcBorders>
              <w:top w:val="single" w:sz="4" w:space="0" w:color="auto"/>
              <w:left w:val="single" w:sz="4" w:space="0" w:color="auto"/>
              <w:bottom w:val="nil"/>
              <w:right w:val="nil"/>
            </w:tcBorders>
          </w:tcPr>
          <w:p w14:paraId="4A9A859D" w14:textId="0B850A8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B5AF28" w14:textId="77777777" w:rsidR="001F662A" w:rsidRPr="008D08DE" w:rsidRDefault="001F662A" w:rsidP="001F662A">
            <w:pPr>
              <w:outlineLvl w:val="1"/>
              <w:rPr>
                <w:sz w:val="18"/>
                <w:szCs w:val="18"/>
              </w:rPr>
            </w:pPr>
            <w:r w:rsidRPr="008D08DE">
              <w:rPr>
                <w:sz w:val="18"/>
                <w:szCs w:val="18"/>
              </w:rPr>
              <w:t>Текущий</w:t>
            </w:r>
          </w:p>
          <w:p w14:paraId="2504A477" w14:textId="650D73C3" w:rsidR="001F662A" w:rsidRPr="008D08DE" w:rsidRDefault="001F662A" w:rsidP="001F662A">
            <w:r w:rsidRPr="008D08DE">
              <w:rPr>
                <w:sz w:val="18"/>
                <w:szCs w:val="18"/>
              </w:rPr>
              <w:t xml:space="preserve"> контроль</w:t>
            </w:r>
          </w:p>
        </w:tc>
      </w:tr>
      <w:tr w:rsidR="00A41FF1" w:rsidRPr="008D08DE" w14:paraId="19FEF491" w14:textId="77777777" w:rsidTr="001F662A">
        <w:trPr>
          <w:gridAfter w:val="3"/>
          <w:wAfter w:w="3828" w:type="dxa"/>
          <w:trHeight w:val="412"/>
        </w:trPr>
        <w:tc>
          <w:tcPr>
            <w:tcW w:w="567" w:type="dxa"/>
            <w:tcBorders>
              <w:top w:val="single" w:sz="4" w:space="0" w:color="auto"/>
              <w:left w:val="single" w:sz="4" w:space="0" w:color="auto"/>
              <w:bottom w:val="single" w:sz="4" w:space="0" w:color="auto"/>
              <w:right w:val="nil"/>
            </w:tcBorders>
            <w:vAlign w:val="center"/>
          </w:tcPr>
          <w:p w14:paraId="58BA8B52" w14:textId="77777777" w:rsidR="001F662A" w:rsidRPr="008D08DE" w:rsidRDefault="001F662A" w:rsidP="001F662A">
            <w:pPr>
              <w:jc w:val="center"/>
            </w:pPr>
            <w:r w:rsidRPr="008D08DE">
              <w:t>34</w:t>
            </w:r>
          </w:p>
        </w:tc>
        <w:tc>
          <w:tcPr>
            <w:tcW w:w="567" w:type="dxa"/>
            <w:tcBorders>
              <w:top w:val="single" w:sz="4" w:space="0" w:color="auto"/>
              <w:left w:val="single" w:sz="4" w:space="0" w:color="auto"/>
              <w:bottom w:val="single" w:sz="4" w:space="0" w:color="auto"/>
              <w:right w:val="nil"/>
            </w:tcBorders>
            <w:vAlign w:val="center"/>
          </w:tcPr>
          <w:p w14:paraId="077FA0AF" w14:textId="0C5E63C1"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79109389"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2A279D93"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46440F86" w14:textId="68EEBF23"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3C145921" w14:textId="39C33B88" w:rsidR="001F662A" w:rsidRPr="008D08DE" w:rsidRDefault="001F662A" w:rsidP="001F662A">
            <w:r w:rsidRPr="008D08DE">
              <w:t>Закрепление написания строчной и заглавной букв С, с</w:t>
            </w:r>
          </w:p>
        </w:tc>
        <w:tc>
          <w:tcPr>
            <w:tcW w:w="851" w:type="dxa"/>
            <w:tcBorders>
              <w:top w:val="single" w:sz="4" w:space="0" w:color="auto"/>
              <w:left w:val="single" w:sz="4" w:space="0" w:color="auto"/>
              <w:bottom w:val="nil"/>
              <w:right w:val="nil"/>
            </w:tcBorders>
          </w:tcPr>
          <w:p w14:paraId="73AC0B78" w14:textId="09F0766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1EDEB3" w14:textId="77777777" w:rsidR="001F662A" w:rsidRPr="008D08DE" w:rsidRDefault="001F662A" w:rsidP="001F662A">
            <w:pPr>
              <w:outlineLvl w:val="1"/>
              <w:rPr>
                <w:sz w:val="18"/>
                <w:szCs w:val="18"/>
              </w:rPr>
            </w:pPr>
            <w:r w:rsidRPr="008D08DE">
              <w:rPr>
                <w:sz w:val="18"/>
                <w:szCs w:val="18"/>
              </w:rPr>
              <w:t>Текущий</w:t>
            </w:r>
          </w:p>
          <w:p w14:paraId="2A40FB8C" w14:textId="4B525138" w:rsidR="001F662A" w:rsidRPr="008D08DE" w:rsidRDefault="001F662A" w:rsidP="001F662A">
            <w:r w:rsidRPr="008D08DE">
              <w:rPr>
                <w:sz w:val="18"/>
                <w:szCs w:val="18"/>
              </w:rPr>
              <w:t xml:space="preserve"> контроль</w:t>
            </w:r>
          </w:p>
        </w:tc>
      </w:tr>
      <w:tr w:rsidR="00A41FF1" w:rsidRPr="008D08DE" w14:paraId="63CCD1F9" w14:textId="77777777" w:rsidTr="001F662A">
        <w:trPr>
          <w:gridAfter w:val="3"/>
          <w:wAfter w:w="3828" w:type="dxa"/>
          <w:trHeight w:val="361"/>
        </w:trPr>
        <w:tc>
          <w:tcPr>
            <w:tcW w:w="567" w:type="dxa"/>
            <w:tcBorders>
              <w:top w:val="single" w:sz="4" w:space="0" w:color="auto"/>
              <w:left w:val="single" w:sz="4" w:space="0" w:color="auto"/>
              <w:bottom w:val="nil"/>
              <w:right w:val="nil"/>
            </w:tcBorders>
            <w:vAlign w:val="center"/>
          </w:tcPr>
          <w:p w14:paraId="2D47338E" w14:textId="77777777" w:rsidR="001F662A" w:rsidRPr="008D08DE" w:rsidRDefault="001F662A" w:rsidP="001F662A">
            <w:pPr>
              <w:jc w:val="center"/>
            </w:pPr>
            <w:r w:rsidRPr="008D08DE">
              <w:t>35</w:t>
            </w:r>
          </w:p>
        </w:tc>
        <w:tc>
          <w:tcPr>
            <w:tcW w:w="567" w:type="dxa"/>
            <w:tcBorders>
              <w:top w:val="single" w:sz="4" w:space="0" w:color="auto"/>
              <w:left w:val="single" w:sz="4" w:space="0" w:color="auto"/>
              <w:bottom w:val="nil"/>
              <w:right w:val="nil"/>
            </w:tcBorders>
            <w:vAlign w:val="bottom"/>
          </w:tcPr>
          <w:p w14:paraId="1F918A02" w14:textId="22133EA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6FD635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ADE2FB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D6823C7" w14:textId="4CD4CD8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F3153DA" w14:textId="5C77E5FE" w:rsidR="001F662A" w:rsidRPr="008D08DE" w:rsidRDefault="001F662A" w:rsidP="001F662A">
            <w:r w:rsidRPr="008D08DE">
              <w:t>Письмо строчной и заглавной букв К, к</w:t>
            </w:r>
          </w:p>
        </w:tc>
        <w:tc>
          <w:tcPr>
            <w:tcW w:w="851" w:type="dxa"/>
            <w:tcBorders>
              <w:top w:val="single" w:sz="4" w:space="0" w:color="auto"/>
              <w:left w:val="single" w:sz="4" w:space="0" w:color="auto"/>
              <w:bottom w:val="nil"/>
              <w:right w:val="nil"/>
            </w:tcBorders>
          </w:tcPr>
          <w:p w14:paraId="726A7B67" w14:textId="68FB96E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002A32B" w14:textId="77777777" w:rsidR="001F662A" w:rsidRPr="008D08DE" w:rsidRDefault="001F662A" w:rsidP="001F662A">
            <w:pPr>
              <w:outlineLvl w:val="1"/>
              <w:rPr>
                <w:sz w:val="18"/>
                <w:szCs w:val="18"/>
              </w:rPr>
            </w:pPr>
            <w:r w:rsidRPr="008D08DE">
              <w:rPr>
                <w:sz w:val="18"/>
                <w:szCs w:val="18"/>
              </w:rPr>
              <w:t>Текущий</w:t>
            </w:r>
          </w:p>
          <w:p w14:paraId="7A0D1ADF" w14:textId="703A6995" w:rsidR="001F662A" w:rsidRPr="008D08DE" w:rsidRDefault="001F662A" w:rsidP="001F662A">
            <w:r w:rsidRPr="008D08DE">
              <w:rPr>
                <w:sz w:val="18"/>
                <w:szCs w:val="18"/>
              </w:rPr>
              <w:t xml:space="preserve"> контроль</w:t>
            </w:r>
          </w:p>
        </w:tc>
      </w:tr>
      <w:tr w:rsidR="00A41FF1" w:rsidRPr="008D08DE" w14:paraId="2FB409D0" w14:textId="77777777" w:rsidTr="001F662A">
        <w:trPr>
          <w:gridAfter w:val="3"/>
          <w:wAfter w:w="3828" w:type="dxa"/>
          <w:trHeight w:val="475"/>
        </w:trPr>
        <w:tc>
          <w:tcPr>
            <w:tcW w:w="567" w:type="dxa"/>
            <w:tcBorders>
              <w:top w:val="single" w:sz="4" w:space="0" w:color="auto"/>
              <w:left w:val="single" w:sz="4" w:space="0" w:color="auto"/>
              <w:bottom w:val="nil"/>
              <w:right w:val="nil"/>
            </w:tcBorders>
            <w:vAlign w:val="center"/>
          </w:tcPr>
          <w:p w14:paraId="43A02C20" w14:textId="77777777" w:rsidR="001F662A" w:rsidRPr="008D08DE" w:rsidRDefault="001F662A" w:rsidP="001F662A">
            <w:pPr>
              <w:jc w:val="center"/>
            </w:pPr>
            <w:r w:rsidRPr="008D08DE">
              <w:t>36</w:t>
            </w:r>
          </w:p>
        </w:tc>
        <w:tc>
          <w:tcPr>
            <w:tcW w:w="567" w:type="dxa"/>
            <w:tcBorders>
              <w:top w:val="single" w:sz="4" w:space="0" w:color="auto"/>
              <w:left w:val="single" w:sz="4" w:space="0" w:color="auto"/>
              <w:bottom w:val="nil"/>
              <w:right w:val="nil"/>
            </w:tcBorders>
            <w:vAlign w:val="center"/>
          </w:tcPr>
          <w:p w14:paraId="72C9AC53" w14:textId="575679A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29AE6E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744412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DE4F127" w14:textId="58D9D16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3042888" w14:textId="7EBF1C9C" w:rsidR="001F662A" w:rsidRPr="008D08DE" w:rsidRDefault="001F662A" w:rsidP="001F662A">
            <w:r w:rsidRPr="008D08DE">
              <w:t>Закрепление написания строчной и заглавной букв К, к</w:t>
            </w:r>
          </w:p>
        </w:tc>
        <w:tc>
          <w:tcPr>
            <w:tcW w:w="851" w:type="dxa"/>
            <w:tcBorders>
              <w:top w:val="single" w:sz="4" w:space="0" w:color="auto"/>
              <w:left w:val="single" w:sz="4" w:space="0" w:color="auto"/>
              <w:bottom w:val="nil"/>
              <w:right w:val="nil"/>
            </w:tcBorders>
          </w:tcPr>
          <w:p w14:paraId="2193A833" w14:textId="16D8DFF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BF1657B" w14:textId="77777777" w:rsidR="001F662A" w:rsidRPr="008D08DE" w:rsidRDefault="001F662A" w:rsidP="001F662A">
            <w:pPr>
              <w:outlineLvl w:val="1"/>
              <w:rPr>
                <w:sz w:val="18"/>
                <w:szCs w:val="18"/>
              </w:rPr>
            </w:pPr>
            <w:r w:rsidRPr="008D08DE">
              <w:rPr>
                <w:sz w:val="18"/>
                <w:szCs w:val="18"/>
              </w:rPr>
              <w:t>Текущий</w:t>
            </w:r>
          </w:p>
          <w:p w14:paraId="38A8683F" w14:textId="46CEC5F9" w:rsidR="001F662A" w:rsidRPr="008D08DE" w:rsidRDefault="001F662A" w:rsidP="001F662A">
            <w:r w:rsidRPr="008D08DE">
              <w:rPr>
                <w:sz w:val="18"/>
                <w:szCs w:val="18"/>
              </w:rPr>
              <w:t xml:space="preserve"> контроль</w:t>
            </w:r>
          </w:p>
        </w:tc>
      </w:tr>
      <w:tr w:rsidR="00A41FF1" w:rsidRPr="008D08DE" w14:paraId="1833BAD1" w14:textId="77777777" w:rsidTr="001F662A">
        <w:trPr>
          <w:gridAfter w:val="3"/>
          <w:wAfter w:w="3828" w:type="dxa"/>
          <w:trHeight w:val="257"/>
        </w:trPr>
        <w:tc>
          <w:tcPr>
            <w:tcW w:w="567" w:type="dxa"/>
            <w:tcBorders>
              <w:top w:val="single" w:sz="4" w:space="0" w:color="auto"/>
              <w:left w:val="single" w:sz="4" w:space="0" w:color="auto"/>
              <w:bottom w:val="nil"/>
              <w:right w:val="nil"/>
            </w:tcBorders>
            <w:vAlign w:val="center"/>
          </w:tcPr>
          <w:p w14:paraId="28E92AA2" w14:textId="77777777" w:rsidR="001F662A" w:rsidRPr="008D08DE" w:rsidRDefault="001F662A" w:rsidP="001F662A">
            <w:pPr>
              <w:jc w:val="center"/>
            </w:pPr>
            <w:r w:rsidRPr="008D08DE">
              <w:t>37</w:t>
            </w:r>
          </w:p>
        </w:tc>
        <w:tc>
          <w:tcPr>
            <w:tcW w:w="567" w:type="dxa"/>
            <w:tcBorders>
              <w:top w:val="single" w:sz="4" w:space="0" w:color="auto"/>
              <w:left w:val="single" w:sz="4" w:space="0" w:color="auto"/>
              <w:bottom w:val="nil"/>
              <w:right w:val="nil"/>
            </w:tcBorders>
            <w:vAlign w:val="bottom"/>
          </w:tcPr>
          <w:p w14:paraId="141559ED" w14:textId="2B8613B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CD46AF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DA43F3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227A11B" w14:textId="508446F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55C51A4" w14:textId="04B976A0" w:rsidR="001F662A" w:rsidRPr="008D08DE" w:rsidRDefault="001F662A" w:rsidP="001F662A">
            <w:r w:rsidRPr="008D08DE">
              <w:t>Письмо строчной и заглавной букв Т, т</w:t>
            </w:r>
          </w:p>
        </w:tc>
        <w:tc>
          <w:tcPr>
            <w:tcW w:w="851" w:type="dxa"/>
            <w:tcBorders>
              <w:top w:val="single" w:sz="4" w:space="0" w:color="auto"/>
              <w:left w:val="single" w:sz="4" w:space="0" w:color="auto"/>
              <w:bottom w:val="nil"/>
              <w:right w:val="nil"/>
            </w:tcBorders>
          </w:tcPr>
          <w:p w14:paraId="11B4C956" w14:textId="77F6160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8DB455" w14:textId="77777777" w:rsidR="001F662A" w:rsidRPr="008D08DE" w:rsidRDefault="001F662A" w:rsidP="001F662A">
            <w:pPr>
              <w:outlineLvl w:val="1"/>
              <w:rPr>
                <w:sz w:val="18"/>
                <w:szCs w:val="18"/>
              </w:rPr>
            </w:pPr>
            <w:r w:rsidRPr="008D08DE">
              <w:rPr>
                <w:sz w:val="18"/>
                <w:szCs w:val="18"/>
              </w:rPr>
              <w:t>Текущий</w:t>
            </w:r>
          </w:p>
          <w:p w14:paraId="5F9CAA07" w14:textId="284BD04F" w:rsidR="001F662A" w:rsidRPr="008D08DE" w:rsidRDefault="001F662A" w:rsidP="001F662A">
            <w:r w:rsidRPr="008D08DE">
              <w:rPr>
                <w:sz w:val="18"/>
                <w:szCs w:val="18"/>
              </w:rPr>
              <w:t xml:space="preserve"> контроль</w:t>
            </w:r>
          </w:p>
        </w:tc>
      </w:tr>
      <w:tr w:rsidR="00A41FF1" w:rsidRPr="008D08DE" w14:paraId="51D1C6AD" w14:textId="77777777" w:rsidTr="001F662A">
        <w:trPr>
          <w:gridAfter w:val="3"/>
          <w:wAfter w:w="3828" w:type="dxa"/>
          <w:trHeight w:val="550"/>
        </w:trPr>
        <w:tc>
          <w:tcPr>
            <w:tcW w:w="567" w:type="dxa"/>
            <w:tcBorders>
              <w:top w:val="single" w:sz="4" w:space="0" w:color="auto"/>
              <w:left w:val="single" w:sz="4" w:space="0" w:color="auto"/>
              <w:bottom w:val="nil"/>
              <w:right w:val="nil"/>
            </w:tcBorders>
            <w:vAlign w:val="center"/>
          </w:tcPr>
          <w:p w14:paraId="1392A976" w14:textId="77777777" w:rsidR="001F662A" w:rsidRPr="008D08DE" w:rsidRDefault="001F662A" w:rsidP="001F662A">
            <w:pPr>
              <w:jc w:val="center"/>
            </w:pPr>
            <w:r w:rsidRPr="008D08DE">
              <w:t>38</w:t>
            </w:r>
          </w:p>
        </w:tc>
        <w:tc>
          <w:tcPr>
            <w:tcW w:w="567" w:type="dxa"/>
            <w:tcBorders>
              <w:top w:val="single" w:sz="4" w:space="0" w:color="auto"/>
              <w:left w:val="single" w:sz="4" w:space="0" w:color="auto"/>
              <w:bottom w:val="nil"/>
              <w:right w:val="nil"/>
            </w:tcBorders>
            <w:vAlign w:val="center"/>
          </w:tcPr>
          <w:p w14:paraId="7C7BDCEB" w14:textId="1244A25A"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BDD63E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C3CD11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6D72765" w14:textId="211ACD2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70F29A0" w14:textId="4EFC27D3" w:rsidR="001F662A" w:rsidRPr="008D08DE" w:rsidRDefault="001F662A" w:rsidP="001F662A">
            <w:r w:rsidRPr="008D08DE">
              <w:t>Закрепление написания строчной и заглавной букв Т, т</w:t>
            </w:r>
          </w:p>
        </w:tc>
        <w:tc>
          <w:tcPr>
            <w:tcW w:w="851" w:type="dxa"/>
            <w:tcBorders>
              <w:top w:val="single" w:sz="4" w:space="0" w:color="auto"/>
              <w:left w:val="single" w:sz="4" w:space="0" w:color="auto"/>
              <w:bottom w:val="nil"/>
              <w:right w:val="nil"/>
            </w:tcBorders>
          </w:tcPr>
          <w:p w14:paraId="1BBCDA76" w14:textId="36B9109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7F833FB6" w14:textId="77777777" w:rsidR="001F662A" w:rsidRPr="008D08DE" w:rsidRDefault="001F662A" w:rsidP="001F662A">
            <w:pPr>
              <w:outlineLvl w:val="1"/>
              <w:rPr>
                <w:sz w:val="18"/>
                <w:szCs w:val="18"/>
              </w:rPr>
            </w:pPr>
            <w:r w:rsidRPr="008D08DE">
              <w:rPr>
                <w:sz w:val="18"/>
                <w:szCs w:val="18"/>
              </w:rPr>
              <w:t>Текущий</w:t>
            </w:r>
          </w:p>
          <w:p w14:paraId="371593BF" w14:textId="6930213A" w:rsidR="001F662A" w:rsidRPr="008D08DE" w:rsidRDefault="001F662A" w:rsidP="001F662A">
            <w:r w:rsidRPr="008D08DE">
              <w:rPr>
                <w:sz w:val="18"/>
                <w:szCs w:val="18"/>
              </w:rPr>
              <w:t xml:space="preserve"> контроль</w:t>
            </w:r>
          </w:p>
        </w:tc>
      </w:tr>
      <w:tr w:rsidR="00A41FF1" w:rsidRPr="008D08DE" w14:paraId="3F782163" w14:textId="77777777" w:rsidTr="001F662A">
        <w:trPr>
          <w:gridAfter w:val="3"/>
          <w:wAfter w:w="3828" w:type="dxa"/>
          <w:trHeight w:val="317"/>
        </w:trPr>
        <w:tc>
          <w:tcPr>
            <w:tcW w:w="567" w:type="dxa"/>
            <w:tcBorders>
              <w:top w:val="single" w:sz="4" w:space="0" w:color="auto"/>
              <w:left w:val="single" w:sz="4" w:space="0" w:color="auto"/>
              <w:bottom w:val="nil"/>
              <w:right w:val="nil"/>
            </w:tcBorders>
            <w:vAlign w:val="center"/>
          </w:tcPr>
          <w:p w14:paraId="77BFAED7" w14:textId="77777777" w:rsidR="001F662A" w:rsidRPr="008D08DE" w:rsidRDefault="001F662A" w:rsidP="001F662A">
            <w:pPr>
              <w:jc w:val="center"/>
            </w:pPr>
            <w:r w:rsidRPr="008D08DE">
              <w:t>39</w:t>
            </w:r>
          </w:p>
        </w:tc>
        <w:tc>
          <w:tcPr>
            <w:tcW w:w="567" w:type="dxa"/>
            <w:tcBorders>
              <w:top w:val="single" w:sz="4" w:space="0" w:color="auto"/>
              <w:left w:val="single" w:sz="4" w:space="0" w:color="auto"/>
              <w:bottom w:val="nil"/>
              <w:right w:val="nil"/>
            </w:tcBorders>
            <w:vAlign w:val="bottom"/>
          </w:tcPr>
          <w:p w14:paraId="0FA35FB3" w14:textId="6E151064"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36B829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1096EA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99B1798" w14:textId="642E589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DE4D339" w14:textId="3A90AD3C" w:rsidR="001F662A" w:rsidRPr="008D08DE" w:rsidRDefault="001F662A" w:rsidP="001F662A">
            <w:r w:rsidRPr="008D08DE">
              <w:t>Письмо строчной и заглавной букв Л, л</w:t>
            </w:r>
          </w:p>
        </w:tc>
        <w:tc>
          <w:tcPr>
            <w:tcW w:w="851" w:type="dxa"/>
            <w:tcBorders>
              <w:top w:val="single" w:sz="4" w:space="0" w:color="auto"/>
              <w:left w:val="single" w:sz="4" w:space="0" w:color="auto"/>
              <w:bottom w:val="nil"/>
              <w:right w:val="nil"/>
            </w:tcBorders>
          </w:tcPr>
          <w:p w14:paraId="6E88039A" w14:textId="74BF6F3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6778E80" w14:textId="77777777" w:rsidR="001F662A" w:rsidRPr="008D08DE" w:rsidRDefault="001F662A" w:rsidP="001F662A">
            <w:pPr>
              <w:outlineLvl w:val="1"/>
              <w:rPr>
                <w:sz w:val="18"/>
                <w:szCs w:val="18"/>
              </w:rPr>
            </w:pPr>
            <w:r w:rsidRPr="008D08DE">
              <w:rPr>
                <w:sz w:val="18"/>
                <w:szCs w:val="18"/>
              </w:rPr>
              <w:t>Текущий</w:t>
            </w:r>
          </w:p>
          <w:p w14:paraId="72FF193D" w14:textId="63A2BBEF" w:rsidR="001F662A" w:rsidRPr="008D08DE" w:rsidRDefault="001F662A" w:rsidP="001F662A">
            <w:r w:rsidRPr="008D08DE">
              <w:rPr>
                <w:sz w:val="18"/>
                <w:szCs w:val="18"/>
              </w:rPr>
              <w:t xml:space="preserve"> контроль</w:t>
            </w:r>
          </w:p>
        </w:tc>
      </w:tr>
      <w:tr w:rsidR="00A41FF1" w:rsidRPr="008D08DE" w14:paraId="4D4BB051" w14:textId="77777777" w:rsidTr="001F662A">
        <w:trPr>
          <w:gridAfter w:val="3"/>
          <w:wAfter w:w="3828" w:type="dxa"/>
          <w:trHeight w:val="547"/>
        </w:trPr>
        <w:tc>
          <w:tcPr>
            <w:tcW w:w="567" w:type="dxa"/>
            <w:tcBorders>
              <w:top w:val="single" w:sz="4" w:space="0" w:color="auto"/>
              <w:left w:val="single" w:sz="4" w:space="0" w:color="auto"/>
              <w:bottom w:val="nil"/>
              <w:right w:val="nil"/>
            </w:tcBorders>
            <w:vAlign w:val="center"/>
          </w:tcPr>
          <w:p w14:paraId="7EA59FEA" w14:textId="77777777" w:rsidR="001F662A" w:rsidRPr="008D08DE" w:rsidRDefault="001F662A" w:rsidP="001F662A">
            <w:pPr>
              <w:jc w:val="center"/>
            </w:pPr>
            <w:r w:rsidRPr="008D08DE">
              <w:t>40</w:t>
            </w:r>
          </w:p>
        </w:tc>
        <w:tc>
          <w:tcPr>
            <w:tcW w:w="567" w:type="dxa"/>
            <w:tcBorders>
              <w:top w:val="single" w:sz="4" w:space="0" w:color="auto"/>
              <w:left w:val="single" w:sz="4" w:space="0" w:color="auto"/>
              <w:bottom w:val="nil"/>
              <w:right w:val="nil"/>
            </w:tcBorders>
            <w:vAlign w:val="center"/>
          </w:tcPr>
          <w:p w14:paraId="32F4C2C1" w14:textId="3922AF4A"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C6F29F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9E0AE8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2E02B92" w14:textId="41E6AF5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CF4687E" w14:textId="5B5299A2" w:rsidR="001F662A" w:rsidRPr="008D08DE" w:rsidRDefault="001F662A" w:rsidP="001F662A">
            <w:r w:rsidRPr="008D08DE">
              <w:t>Закрепление написания строчной и заглавной букв Л, л</w:t>
            </w:r>
          </w:p>
        </w:tc>
        <w:tc>
          <w:tcPr>
            <w:tcW w:w="851" w:type="dxa"/>
            <w:tcBorders>
              <w:top w:val="single" w:sz="4" w:space="0" w:color="auto"/>
              <w:left w:val="single" w:sz="4" w:space="0" w:color="auto"/>
              <w:bottom w:val="nil"/>
              <w:right w:val="nil"/>
            </w:tcBorders>
          </w:tcPr>
          <w:p w14:paraId="67596557" w14:textId="6F1A677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510AE57" w14:textId="77777777" w:rsidR="001F662A" w:rsidRPr="008D08DE" w:rsidRDefault="001F662A" w:rsidP="001F662A">
            <w:pPr>
              <w:outlineLvl w:val="1"/>
              <w:rPr>
                <w:sz w:val="18"/>
                <w:szCs w:val="18"/>
              </w:rPr>
            </w:pPr>
            <w:r w:rsidRPr="008D08DE">
              <w:rPr>
                <w:sz w:val="18"/>
                <w:szCs w:val="18"/>
              </w:rPr>
              <w:t>Текущий</w:t>
            </w:r>
          </w:p>
          <w:p w14:paraId="6B91A3F4" w14:textId="1BFD3CBD" w:rsidR="001F662A" w:rsidRPr="008D08DE" w:rsidRDefault="001F662A" w:rsidP="001F662A">
            <w:r w:rsidRPr="008D08DE">
              <w:rPr>
                <w:sz w:val="18"/>
                <w:szCs w:val="18"/>
              </w:rPr>
              <w:t xml:space="preserve"> контроль</w:t>
            </w:r>
          </w:p>
        </w:tc>
      </w:tr>
      <w:tr w:rsidR="00A41FF1" w:rsidRPr="008D08DE" w14:paraId="01ADE06E" w14:textId="77777777" w:rsidTr="001F662A">
        <w:trPr>
          <w:gridAfter w:val="3"/>
          <w:wAfter w:w="3828" w:type="dxa"/>
          <w:trHeight w:val="355"/>
        </w:trPr>
        <w:tc>
          <w:tcPr>
            <w:tcW w:w="567" w:type="dxa"/>
            <w:tcBorders>
              <w:top w:val="single" w:sz="4" w:space="0" w:color="auto"/>
              <w:left w:val="single" w:sz="4" w:space="0" w:color="auto"/>
              <w:bottom w:val="nil"/>
              <w:right w:val="nil"/>
            </w:tcBorders>
            <w:vAlign w:val="center"/>
          </w:tcPr>
          <w:p w14:paraId="6BB7E3D2" w14:textId="77777777" w:rsidR="001F662A" w:rsidRPr="008D08DE" w:rsidRDefault="001F662A" w:rsidP="001F662A">
            <w:pPr>
              <w:jc w:val="center"/>
            </w:pPr>
            <w:r w:rsidRPr="008D08DE">
              <w:t>41</w:t>
            </w:r>
          </w:p>
        </w:tc>
        <w:tc>
          <w:tcPr>
            <w:tcW w:w="567" w:type="dxa"/>
            <w:tcBorders>
              <w:top w:val="single" w:sz="4" w:space="0" w:color="auto"/>
              <w:left w:val="single" w:sz="4" w:space="0" w:color="auto"/>
              <w:bottom w:val="nil"/>
              <w:right w:val="nil"/>
            </w:tcBorders>
            <w:vAlign w:val="bottom"/>
          </w:tcPr>
          <w:p w14:paraId="08ABEBAC" w14:textId="02AB899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87B6B7B"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F83221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67CED0A" w14:textId="4B949E2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19E8461" w14:textId="0ADCB698" w:rsidR="001F662A" w:rsidRPr="008D08DE" w:rsidRDefault="001F662A" w:rsidP="001F662A">
            <w:r w:rsidRPr="008D08DE">
              <w:t>Письмо строчной и заглавной букв Р, р</w:t>
            </w:r>
          </w:p>
        </w:tc>
        <w:tc>
          <w:tcPr>
            <w:tcW w:w="851" w:type="dxa"/>
            <w:tcBorders>
              <w:top w:val="single" w:sz="4" w:space="0" w:color="auto"/>
              <w:left w:val="single" w:sz="4" w:space="0" w:color="auto"/>
              <w:bottom w:val="nil"/>
              <w:right w:val="nil"/>
            </w:tcBorders>
          </w:tcPr>
          <w:p w14:paraId="79495EB8" w14:textId="62FF71E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D0FDF52" w14:textId="77777777" w:rsidR="001F662A" w:rsidRPr="008D08DE" w:rsidRDefault="001F662A" w:rsidP="001F662A">
            <w:pPr>
              <w:outlineLvl w:val="1"/>
              <w:rPr>
                <w:sz w:val="18"/>
                <w:szCs w:val="18"/>
              </w:rPr>
            </w:pPr>
            <w:r w:rsidRPr="008D08DE">
              <w:rPr>
                <w:sz w:val="18"/>
                <w:szCs w:val="18"/>
              </w:rPr>
              <w:t>Текущий</w:t>
            </w:r>
          </w:p>
          <w:p w14:paraId="0EC39EC0" w14:textId="44F743A0" w:rsidR="001F662A" w:rsidRPr="008D08DE" w:rsidRDefault="001F662A" w:rsidP="001F662A">
            <w:r w:rsidRPr="008D08DE">
              <w:rPr>
                <w:sz w:val="18"/>
                <w:szCs w:val="18"/>
              </w:rPr>
              <w:t xml:space="preserve"> контроль</w:t>
            </w:r>
          </w:p>
        </w:tc>
      </w:tr>
      <w:tr w:rsidR="00A41FF1" w:rsidRPr="008D08DE" w14:paraId="1F877763" w14:textId="77777777" w:rsidTr="001F662A">
        <w:trPr>
          <w:gridAfter w:val="3"/>
          <w:wAfter w:w="3828" w:type="dxa"/>
          <w:trHeight w:val="449"/>
        </w:trPr>
        <w:tc>
          <w:tcPr>
            <w:tcW w:w="567" w:type="dxa"/>
            <w:tcBorders>
              <w:top w:val="single" w:sz="4" w:space="0" w:color="auto"/>
              <w:left w:val="single" w:sz="4" w:space="0" w:color="auto"/>
              <w:bottom w:val="single" w:sz="4" w:space="0" w:color="auto"/>
              <w:right w:val="nil"/>
            </w:tcBorders>
            <w:vAlign w:val="center"/>
          </w:tcPr>
          <w:p w14:paraId="068783AD" w14:textId="77777777" w:rsidR="001F662A" w:rsidRPr="008D08DE" w:rsidRDefault="001F662A" w:rsidP="001F662A">
            <w:pPr>
              <w:jc w:val="center"/>
            </w:pPr>
            <w:r w:rsidRPr="008D08DE">
              <w:t>42</w:t>
            </w:r>
          </w:p>
        </w:tc>
        <w:tc>
          <w:tcPr>
            <w:tcW w:w="567" w:type="dxa"/>
            <w:tcBorders>
              <w:top w:val="single" w:sz="4" w:space="0" w:color="auto"/>
              <w:left w:val="single" w:sz="4" w:space="0" w:color="auto"/>
              <w:bottom w:val="single" w:sz="4" w:space="0" w:color="auto"/>
              <w:right w:val="nil"/>
            </w:tcBorders>
            <w:vAlign w:val="center"/>
          </w:tcPr>
          <w:p w14:paraId="17D341AB" w14:textId="09C957CC"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2994E914"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4B09534A"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1E8B01F9" w14:textId="04BFBEDA"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55D77546" w14:textId="5055976C" w:rsidR="001F662A" w:rsidRPr="008D08DE" w:rsidRDefault="001F662A" w:rsidP="001F662A">
            <w:r w:rsidRPr="008D08DE">
              <w:t>Закрепление написания строчной и заглавной букв Р,р</w:t>
            </w:r>
          </w:p>
        </w:tc>
        <w:tc>
          <w:tcPr>
            <w:tcW w:w="851" w:type="dxa"/>
            <w:tcBorders>
              <w:top w:val="single" w:sz="4" w:space="0" w:color="auto"/>
              <w:left w:val="single" w:sz="4" w:space="0" w:color="auto"/>
              <w:bottom w:val="nil"/>
              <w:right w:val="nil"/>
            </w:tcBorders>
          </w:tcPr>
          <w:p w14:paraId="45BAEF62" w14:textId="7CC2987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CEA2E1C" w14:textId="77777777" w:rsidR="001F662A" w:rsidRPr="008D08DE" w:rsidRDefault="001F662A" w:rsidP="001F662A">
            <w:pPr>
              <w:outlineLvl w:val="1"/>
              <w:rPr>
                <w:sz w:val="18"/>
                <w:szCs w:val="18"/>
              </w:rPr>
            </w:pPr>
            <w:r w:rsidRPr="008D08DE">
              <w:rPr>
                <w:sz w:val="18"/>
                <w:szCs w:val="18"/>
              </w:rPr>
              <w:t>Текущий</w:t>
            </w:r>
          </w:p>
          <w:p w14:paraId="2F7E68CE" w14:textId="1EF7D1F9" w:rsidR="001F662A" w:rsidRPr="008D08DE" w:rsidRDefault="001F662A" w:rsidP="001F662A">
            <w:r w:rsidRPr="008D08DE">
              <w:rPr>
                <w:sz w:val="18"/>
                <w:szCs w:val="18"/>
              </w:rPr>
              <w:t xml:space="preserve"> контроль</w:t>
            </w:r>
          </w:p>
        </w:tc>
      </w:tr>
      <w:tr w:rsidR="00A41FF1" w:rsidRPr="008D08DE" w14:paraId="67BFC976" w14:textId="77777777" w:rsidTr="001F662A">
        <w:trPr>
          <w:gridAfter w:val="3"/>
          <w:wAfter w:w="3828" w:type="dxa"/>
          <w:trHeight w:val="457"/>
        </w:trPr>
        <w:tc>
          <w:tcPr>
            <w:tcW w:w="567" w:type="dxa"/>
            <w:tcBorders>
              <w:top w:val="single" w:sz="4" w:space="0" w:color="auto"/>
              <w:left w:val="single" w:sz="4" w:space="0" w:color="auto"/>
              <w:bottom w:val="nil"/>
              <w:right w:val="nil"/>
            </w:tcBorders>
            <w:vAlign w:val="center"/>
          </w:tcPr>
          <w:p w14:paraId="7E28E3DE" w14:textId="77777777" w:rsidR="001F662A" w:rsidRPr="008D08DE" w:rsidRDefault="001F662A" w:rsidP="001F662A">
            <w:pPr>
              <w:jc w:val="center"/>
            </w:pPr>
            <w:r w:rsidRPr="008D08DE">
              <w:t>43</w:t>
            </w:r>
          </w:p>
        </w:tc>
        <w:tc>
          <w:tcPr>
            <w:tcW w:w="567" w:type="dxa"/>
            <w:tcBorders>
              <w:top w:val="single" w:sz="4" w:space="0" w:color="auto"/>
              <w:left w:val="single" w:sz="4" w:space="0" w:color="auto"/>
              <w:bottom w:val="nil"/>
              <w:right w:val="nil"/>
            </w:tcBorders>
            <w:vAlign w:val="bottom"/>
          </w:tcPr>
          <w:p w14:paraId="4FBCB0BB" w14:textId="0C39D19B"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4FBDA5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80B9D4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4D4C36A" w14:textId="3FCD0A2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15965F1" w14:textId="73E01AE0" w:rsidR="001F662A" w:rsidRPr="008D08DE" w:rsidRDefault="001F662A" w:rsidP="001F662A">
            <w:r w:rsidRPr="008D08DE">
              <w:t>Особенность согласных звуков, обозначаемых изучаемыми буквами: непарные звонкие</w:t>
            </w:r>
          </w:p>
        </w:tc>
        <w:tc>
          <w:tcPr>
            <w:tcW w:w="851" w:type="dxa"/>
            <w:tcBorders>
              <w:top w:val="single" w:sz="4" w:space="0" w:color="auto"/>
              <w:left w:val="single" w:sz="4" w:space="0" w:color="auto"/>
              <w:bottom w:val="nil"/>
              <w:right w:val="nil"/>
            </w:tcBorders>
          </w:tcPr>
          <w:p w14:paraId="1DA89D61" w14:textId="5060FC3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8BF967" w14:textId="77777777" w:rsidR="001F662A" w:rsidRPr="008D08DE" w:rsidRDefault="001F662A" w:rsidP="001F662A">
            <w:pPr>
              <w:outlineLvl w:val="1"/>
              <w:rPr>
                <w:sz w:val="18"/>
                <w:szCs w:val="18"/>
              </w:rPr>
            </w:pPr>
            <w:r w:rsidRPr="008D08DE">
              <w:rPr>
                <w:sz w:val="18"/>
                <w:szCs w:val="18"/>
              </w:rPr>
              <w:t>Текущий</w:t>
            </w:r>
          </w:p>
          <w:p w14:paraId="31EBC560" w14:textId="77777777" w:rsidR="001F662A" w:rsidRPr="008D08DE" w:rsidRDefault="001F662A" w:rsidP="001F662A">
            <w:pPr>
              <w:outlineLvl w:val="1"/>
              <w:rPr>
                <w:sz w:val="18"/>
                <w:szCs w:val="18"/>
              </w:rPr>
            </w:pPr>
            <w:r w:rsidRPr="008D08DE">
              <w:rPr>
                <w:sz w:val="18"/>
                <w:szCs w:val="18"/>
              </w:rPr>
              <w:t xml:space="preserve"> контроль</w:t>
            </w:r>
          </w:p>
          <w:p w14:paraId="68AA4902" w14:textId="77777777" w:rsidR="001F662A" w:rsidRPr="008D08DE" w:rsidRDefault="001F662A" w:rsidP="001F662A"/>
        </w:tc>
      </w:tr>
      <w:tr w:rsidR="00A41FF1" w:rsidRPr="008D08DE" w14:paraId="2E40E9F2" w14:textId="77777777" w:rsidTr="001F662A">
        <w:trPr>
          <w:gridAfter w:val="3"/>
          <w:wAfter w:w="3828" w:type="dxa"/>
          <w:trHeight w:val="285"/>
        </w:trPr>
        <w:tc>
          <w:tcPr>
            <w:tcW w:w="567" w:type="dxa"/>
            <w:tcBorders>
              <w:top w:val="single" w:sz="4" w:space="0" w:color="auto"/>
              <w:left w:val="single" w:sz="4" w:space="0" w:color="auto"/>
              <w:bottom w:val="nil"/>
              <w:right w:val="nil"/>
            </w:tcBorders>
            <w:vAlign w:val="center"/>
          </w:tcPr>
          <w:p w14:paraId="43A097BF" w14:textId="77777777" w:rsidR="001F662A" w:rsidRPr="008D08DE" w:rsidRDefault="001F662A" w:rsidP="001F662A">
            <w:pPr>
              <w:jc w:val="center"/>
            </w:pPr>
            <w:r w:rsidRPr="008D08DE">
              <w:t>44</w:t>
            </w:r>
          </w:p>
        </w:tc>
        <w:tc>
          <w:tcPr>
            <w:tcW w:w="567" w:type="dxa"/>
            <w:tcBorders>
              <w:top w:val="single" w:sz="4" w:space="0" w:color="auto"/>
              <w:left w:val="single" w:sz="4" w:space="0" w:color="auto"/>
              <w:bottom w:val="nil"/>
              <w:right w:val="nil"/>
            </w:tcBorders>
            <w:vAlign w:val="bottom"/>
          </w:tcPr>
          <w:p w14:paraId="02EA591A" w14:textId="3633AF7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8E8563D" w14:textId="77777777" w:rsidR="001F662A" w:rsidRPr="008D08DE" w:rsidRDefault="001F662A" w:rsidP="001F662A"/>
        </w:tc>
        <w:tc>
          <w:tcPr>
            <w:tcW w:w="851" w:type="dxa"/>
            <w:tcBorders>
              <w:top w:val="single" w:sz="4" w:space="0" w:color="auto"/>
              <w:left w:val="single" w:sz="4" w:space="0" w:color="auto"/>
              <w:bottom w:val="nil"/>
              <w:right w:val="single" w:sz="4" w:space="0" w:color="auto"/>
            </w:tcBorders>
          </w:tcPr>
          <w:p w14:paraId="343D8584" w14:textId="77777777" w:rsidR="001F662A" w:rsidRPr="008D08DE" w:rsidRDefault="001F662A" w:rsidP="001F662A"/>
        </w:tc>
        <w:tc>
          <w:tcPr>
            <w:tcW w:w="567" w:type="dxa"/>
            <w:tcBorders>
              <w:top w:val="single" w:sz="4" w:space="0" w:color="auto"/>
              <w:left w:val="single" w:sz="4" w:space="0" w:color="auto"/>
              <w:bottom w:val="nil"/>
              <w:right w:val="nil"/>
            </w:tcBorders>
            <w:vAlign w:val="center"/>
          </w:tcPr>
          <w:p w14:paraId="7368DE55" w14:textId="60FC487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9266350" w14:textId="780B9F3C" w:rsidR="001F662A" w:rsidRPr="008D08DE" w:rsidRDefault="001F662A" w:rsidP="001F662A">
            <w:r w:rsidRPr="008D08DE">
              <w:t>Письмо строчной и заглавной букв В, в</w:t>
            </w:r>
          </w:p>
        </w:tc>
        <w:tc>
          <w:tcPr>
            <w:tcW w:w="851" w:type="dxa"/>
            <w:tcBorders>
              <w:top w:val="single" w:sz="4" w:space="0" w:color="auto"/>
              <w:left w:val="single" w:sz="4" w:space="0" w:color="auto"/>
              <w:bottom w:val="nil"/>
              <w:right w:val="nil"/>
            </w:tcBorders>
          </w:tcPr>
          <w:p w14:paraId="70BCA4FD" w14:textId="33B930F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FFCF5D" w14:textId="77777777" w:rsidR="001F662A" w:rsidRPr="008D08DE" w:rsidRDefault="001F662A" w:rsidP="001F662A">
            <w:pPr>
              <w:outlineLvl w:val="1"/>
              <w:rPr>
                <w:sz w:val="18"/>
                <w:szCs w:val="18"/>
              </w:rPr>
            </w:pPr>
            <w:r w:rsidRPr="008D08DE">
              <w:rPr>
                <w:sz w:val="18"/>
                <w:szCs w:val="18"/>
              </w:rPr>
              <w:t>Текущий</w:t>
            </w:r>
          </w:p>
          <w:p w14:paraId="10126F34" w14:textId="3CC2F44F" w:rsidR="001F662A" w:rsidRPr="008D08DE" w:rsidRDefault="001F662A" w:rsidP="001F662A">
            <w:r w:rsidRPr="008D08DE">
              <w:rPr>
                <w:sz w:val="18"/>
                <w:szCs w:val="18"/>
              </w:rPr>
              <w:t xml:space="preserve"> контроль</w:t>
            </w:r>
          </w:p>
        </w:tc>
      </w:tr>
      <w:tr w:rsidR="00A41FF1" w:rsidRPr="008D08DE" w14:paraId="0EF2EAE6" w14:textId="77777777" w:rsidTr="001F662A">
        <w:trPr>
          <w:gridAfter w:val="3"/>
          <w:wAfter w:w="3828" w:type="dxa"/>
          <w:trHeight w:val="607"/>
        </w:trPr>
        <w:tc>
          <w:tcPr>
            <w:tcW w:w="567" w:type="dxa"/>
            <w:tcBorders>
              <w:top w:val="single" w:sz="4" w:space="0" w:color="auto"/>
              <w:left w:val="single" w:sz="4" w:space="0" w:color="auto"/>
              <w:bottom w:val="nil"/>
              <w:right w:val="nil"/>
            </w:tcBorders>
            <w:vAlign w:val="center"/>
          </w:tcPr>
          <w:p w14:paraId="0B5BAA68" w14:textId="77777777" w:rsidR="001F662A" w:rsidRPr="008D08DE" w:rsidRDefault="001F662A" w:rsidP="001F662A">
            <w:pPr>
              <w:jc w:val="center"/>
            </w:pPr>
            <w:r w:rsidRPr="008D08DE">
              <w:t>45</w:t>
            </w:r>
          </w:p>
        </w:tc>
        <w:tc>
          <w:tcPr>
            <w:tcW w:w="567" w:type="dxa"/>
            <w:tcBorders>
              <w:top w:val="single" w:sz="4" w:space="0" w:color="auto"/>
              <w:left w:val="single" w:sz="4" w:space="0" w:color="auto"/>
              <w:bottom w:val="nil"/>
              <w:right w:val="nil"/>
            </w:tcBorders>
            <w:vAlign w:val="center"/>
          </w:tcPr>
          <w:p w14:paraId="56A501D1" w14:textId="77DFCEC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4F8459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417793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34384F2" w14:textId="3737D5F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04FFF79" w14:textId="70E8A9FE" w:rsidR="001F662A" w:rsidRPr="008D08DE" w:rsidRDefault="001F662A" w:rsidP="001F662A">
            <w:r w:rsidRPr="008D08DE">
              <w:t>Звуковой анализ слов, работа со звуковыми моделями слов</w:t>
            </w:r>
          </w:p>
        </w:tc>
        <w:tc>
          <w:tcPr>
            <w:tcW w:w="851" w:type="dxa"/>
            <w:tcBorders>
              <w:top w:val="single" w:sz="4" w:space="0" w:color="auto"/>
              <w:left w:val="single" w:sz="4" w:space="0" w:color="auto"/>
              <w:bottom w:val="nil"/>
              <w:right w:val="nil"/>
            </w:tcBorders>
          </w:tcPr>
          <w:p w14:paraId="38088A57" w14:textId="62990D4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E234628" w14:textId="77777777" w:rsidR="001F662A" w:rsidRPr="008D08DE" w:rsidRDefault="001F662A" w:rsidP="001F662A">
            <w:pPr>
              <w:outlineLvl w:val="1"/>
              <w:rPr>
                <w:sz w:val="18"/>
                <w:szCs w:val="18"/>
              </w:rPr>
            </w:pPr>
            <w:r w:rsidRPr="008D08DE">
              <w:rPr>
                <w:sz w:val="18"/>
                <w:szCs w:val="18"/>
              </w:rPr>
              <w:t>Текущий</w:t>
            </w:r>
          </w:p>
          <w:p w14:paraId="3AB00D16" w14:textId="4A471CA3" w:rsidR="001F662A" w:rsidRPr="008D08DE" w:rsidRDefault="001F662A" w:rsidP="001F662A">
            <w:r w:rsidRPr="008D08DE">
              <w:rPr>
                <w:sz w:val="18"/>
                <w:szCs w:val="18"/>
              </w:rPr>
              <w:t xml:space="preserve"> контроль</w:t>
            </w:r>
          </w:p>
        </w:tc>
      </w:tr>
      <w:tr w:rsidR="00A41FF1" w:rsidRPr="008D08DE" w14:paraId="42FED05E" w14:textId="77777777" w:rsidTr="001F662A">
        <w:trPr>
          <w:gridAfter w:val="3"/>
          <w:wAfter w:w="3828" w:type="dxa"/>
          <w:trHeight w:val="555"/>
        </w:trPr>
        <w:tc>
          <w:tcPr>
            <w:tcW w:w="567" w:type="dxa"/>
            <w:tcBorders>
              <w:top w:val="single" w:sz="4" w:space="0" w:color="auto"/>
              <w:left w:val="single" w:sz="4" w:space="0" w:color="auto"/>
              <w:bottom w:val="nil"/>
              <w:right w:val="nil"/>
            </w:tcBorders>
            <w:vAlign w:val="center"/>
          </w:tcPr>
          <w:p w14:paraId="182A2E3B" w14:textId="77777777" w:rsidR="001F662A" w:rsidRPr="008D08DE" w:rsidRDefault="001F662A" w:rsidP="001F662A">
            <w:pPr>
              <w:jc w:val="center"/>
            </w:pPr>
            <w:r w:rsidRPr="008D08DE">
              <w:t>46</w:t>
            </w:r>
          </w:p>
        </w:tc>
        <w:tc>
          <w:tcPr>
            <w:tcW w:w="567" w:type="dxa"/>
            <w:tcBorders>
              <w:top w:val="single" w:sz="4" w:space="0" w:color="auto"/>
              <w:left w:val="single" w:sz="4" w:space="0" w:color="auto"/>
              <w:bottom w:val="nil"/>
              <w:right w:val="nil"/>
            </w:tcBorders>
            <w:vAlign w:val="center"/>
          </w:tcPr>
          <w:p w14:paraId="253C5B83" w14:textId="600CCB5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D272B1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B7FF38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78F6E69" w14:textId="4391CD5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48B5FFF" w14:textId="28CE7660" w:rsidR="001F662A" w:rsidRPr="008D08DE" w:rsidRDefault="001F662A" w:rsidP="001F662A">
            <w:r w:rsidRPr="008D08DE">
              <w:t>Закрепление написания строчной и заглавной букв В, в</w:t>
            </w:r>
          </w:p>
        </w:tc>
        <w:tc>
          <w:tcPr>
            <w:tcW w:w="851" w:type="dxa"/>
            <w:tcBorders>
              <w:top w:val="single" w:sz="4" w:space="0" w:color="auto"/>
              <w:left w:val="single" w:sz="4" w:space="0" w:color="auto"/>
              <w:bottom w:val="nil"/>
              <w:right w:val="nil"/>
            </w:tcBorders>
          </w:tcPr>
          <w:p w14:paraId="21EEC023" w14:textId="21405C1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5226438" w14:textId="77777777" w:rsidR="001F662A" w:rsidRPr="008D08DE" w:rsidRDefault="001F662A" w:rsidP="001F662A">
            <w:pPr>
              <w:outlineLvl w:val="1"/>
              <w:rPr>
                <w:sz w:val="18"/>
                <w:szCs w:val="18"/>
              </w:rPr>
            </w:pPr>
            <w:r w:rsidRPr="008D08DE">
              <w:rPr>
                <w:sz w:val="18"/>
                <w:szCs w:val="18"/>
              </w:rPr>
              <w:t>Текущий</w:t>
            </w:r>
          </w:p>
          <w:p w14:paraId="5F4DB3FD" w14:textId="336B8B5E" w:rsidR="001F662A" w:rsidRPr="008D08DE" w:rsidRDefault="001F662A" w:rsidP="001F662A">
            <w:r w:rsidRPr="008D08DE">
              <w:rPr>
                <w:sz w:val="18"/>
                <w:szCs w:val="18"/>
              </w:rPr>
              <w:t xml:space="preserve"> контроль</w:t>
            </w:r>
          </w:p>
        </w:tc>
      </w:tr>
      <w:tr w:rsidR="00A41FF1" w:rsidRPr="008D08DE" w14:paraId="17029843" w14:textId="77777777" w:rsidTr="001F662A">
        <w:trPr>
          <w:gridAfter w:val="3"/>
          <w:wAfter w:w="3828" w:type="dxa"/>
          <w:trHeight w:val="244"/>
        </w:trPr>
        <w:tc>
          <w:tcPr>
            <w:tcW w:w="567" w:type="dxa"/>
            <w:tcBorders>
              <w:top w:val="single" w:sz="4" w:space="0" w:color="auto"/>
              <w:left w:val="single" w:sz="4" w:space="0" w:color="auto"/>
              <w:bottom w:val="nil"/>
              <w:right w:val="nil"/>
            </w:tcBorders>
            <w:vAlign w:val="center"/>
          </w:tcPr>
          <w:p w14:paraId="448C8FB9" w14:textId="77777777" w:rsidR="001F662A" w:rsidRPr="008D08DE" w:rsidRDefault="001F662A" w:rsidP="001F662A">
            <w:pPr>
              <w:jc w:val="center"/>
            </w:pPr>
            <w:r w:rsidRPr="008D08DE">
              <w:t>47</w:t>
            </w:r>
          </w:p>
        </w:tc>
        <w:tc>
          <w:tcPr>
            <w:tcW w:w="567" w:type="dxa"/>
            <w:tcBorders>
              <w:top w:val="single" w:sz="4" w:space="0" w:color="auto"/>
              <w:left w:val="single" w:sz="4" w:space="0" w:color="auto"/>
              <w:bottom w:val="nil"/>
              <w:right w:val="nil"/>
            </w:tcBorders>
            <w:vAlign w:val="bottom"/>
          </w:tcPr>
          <w:p w14:paraId="5F72836C" w14:textId="65E185A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0BEDFE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1A42FF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728B08F" w14:textId="06AD4E5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F0A2E1E" w14:textId="13A01985" w:rsidR="001F662A" w:rsidRPr="008D08DE" w:rsidRDefault="001F662A" w:rsidP="001F662A">
            <w:r w:rsidRPr="008D08DE">
              <w:t>Письмо строчной и заглавной букв Е, е</w:t>
            </w:r>
          </w:p>
        </w:tc>
        <w:tc>
          <w:tcPr>
            <w:tcW w:w="851" w:type="dxa"/>
            <w:tcBorders>
              <w:top w:val="single" w:sz="4" w:space="0" w:color="auto"/>
              <w:left w:val="single" w:sz="4" w:space="0" w:color="auto"/>
              <w:bottom w:val="nil"/>
              <w:right w:val="nil"/>
            </w:tcBorders>
          </w:tcPr>
          <w:p w14:paraId="449842BD" w14:textId="3D188EA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CE5284" w14:textId="77777777" w:rsidR="001F662A" w:rsidRPr="008D08DE" w:rsidRDefault="001F662A" w:rsidP="001F662A">
            <w:pPr>
              <w:outlineLvl w:val="1"/>
              <w:rPr>
                <w:sz w:val="18"/>
                <w:szCs w:val="18"/>
              </w:rPr>
            </w:pPr>
            <w:r w:rsidRPr="008D08DE">
              <w:rPr>
                <w:sz w:val="18"/>
                <w:szCs w:val="18"/>
              </w:rPr>
              <w:t>Текущий</w:t>
            </w:r>
          </w:p>
          <w:p w14:paraId="204520A8" w14:textId="694062B9" w:rsidR="001F662A" w:rsidRPr="008D08DE" w:rsidRDefault="001F662A" w:rsidP="001F662A">
            <w:r w:rsidRPr="008D08DE">
              <w:rPr>
                <w:sz w:val="18"/>
                <w:szCs w:val="18"/>
              </w:rPr>
              <w:t xml:space="preserve"> контроль</w:t>
            </w:r>
          </w:p>
        </w:tc>
      </w:tr>
      <w:tr w:rsidR="00A41FF1" w:rsidRPr="008D08DE" w14:paraId="0835F6B3" w14:textId="77777777" w:rsidTr="001F662A">
        <w:trPr>
          <w:gridAfter w:val="3"/>
          <w:wAfter w:w="3828" w:type="dxa"/>
          <w:trHeight w:val="537"/>
        </w:trPr>
        <w:tc>
          <w:tcPr>
            <w:tcW w:w="567" w:type="dxa"/>
            <w:tcBorders>
              <w:top w:val="single" w:sz="4" w:space="0" w:color="auto"/>
              <w:left w:val="single" w:sz="4" w:space="0" w:color="auto"/>
              <w:bottom w:val="single" w:sz="4" w:space="0" w:color="auto"/>
              <w:right w:val="nil"/>
            </w:tcBorders>
            <w:vAlign w:val="center"/>
          </w:tcPr>
          <w:p w14:paraId="599803E7" w14:textId="77777777" w:rsidR="001F662A" w:rsidRPr="008D08DE" w:rsidRDefault="001F662A" w:rsidP="001F662A">
            <w:pPr>
              <w:jc w:val="center"/>
            </w:pPr>
            <w:r w:rsidRPr="008D08DE">
              <w:t>48</w:t>
            </w:r>
          </w:p>
        </w:tc>
        <w:tc>
          <w:tcPr>
            <w:tcW w:w="567" w:type="dxa"/>
            <w:tcBorders>
              <w:top w:val="single" w:sz="4" w:space="0" w:color="auto"/>
              <w:left w:val="single" w:sz="4" w:space="0" w:color="auto"/>
              <w:bottom w:val="single" w:sz="4" w:space="0" w:color="auto"/>
              <w:right w:val="nil"/>
            </w:tcBorders>
            <w:vAlign w:val="bottom"/>
          </w:tcPr>
          <w:p w14:paraId="37DA8C49" w14:textId="17D1F2C0"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6A782813"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2B60ADAA"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56449E6A" w14:textId="52D0B29A"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217E36CE" w14:textId="7FFFB238" w:rsidR="001F662A" w:rsidRPr="008D08DE" w:rsidRDefault="001F662A" w:rsidP="001F662A">
            <w:r w:rsidRPr="008D08DE">
              <w:t>Закрепление написания строчной и заглавной букв Е, е</w:t>
            </w:r>
          </w:p>
        </w:tc>
        <w:tc>
          <w:tcPr>
            <w:tcW w:w="851" w:type="dxa"/>
            <w:tcBorders>
              <w:top w:val="single" w:sz="4" w:space="0" w:color="auto"/>
              <w:left w:val="single" w:sz="4" w:space="0" w:color="auto"/>
              <w:bottom w:val="nil"/>
              <w:right w:val="nil"/>
            </w:tcBorders>
          </w:tcPr>
          <w:p w14:paraId="02093EB4" w14:textId="7225896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184C10" w14:textId="77777777" w:rsidR="001F662A" w:rsidRPr="008D08DE" w:rsidRDefault="001F662A" w:rsidP="001F662A">
            <w:pPr>
              <w:outlineLvl w:val="1"/>
              <w:rPr>
                <w:sz w:val="18"/>
                <w:szCs w:val="18"/>
              </w:rPr>
            </w:pPr>
            <w:r w:rsidRPr="008D08DE">
              <w:rPr>
                <w:sz w:val="18"/>
                <w:szCs w:val="18"/>
              </w:rPr>
              <w:t>Текущий</w:t>
            </w:r>
          </w:p>
          <w:p w14:paraId="37B725E8" w14:textId="4D2B017D" w:rsidR="001F662A" w:rsidRPr="008D08DE" w:rsidRDefault="001F662A" w:rsidP="001F662A">
            <w:r w:rsidRPr="008D08DE">
              <w:rPr>
                <w:sz w:val="18"/>
                <w:szCs w:val="18"/>
              </w:rPr>
              <w:t xml:space="preserve"> контроль</w:t>
            </w:r>
          </w:p>
        </w:tc>
      </w:tr>
      <w:tr w:rsidR="00A41FF1" w:rsidRPr="008D08DE" w14:paraId="396F98F5" w14:textId="77777777" w:rsidTr="001F662A">
        <w:trPr>
          <w:gridAfter w:val="3"/>
          <w:wAfter w:w="3828" w:type="dxa"/>
          <w:trHeight w:val="368"/>
        </w:trPr>
        <w:tc>
          <w:tcPr>
            <w:tcW w:w="567" w:type="dxa"/>
            <w:tcBorders>
              <w:top w:val="single" w:sz="4" w:space="0" w:color="auto"/>
              <w:left w:val="single" w:sz="4" w:space="0" w:color="auto"/>
              <w:bottom w:val="nil"/>
              <w:right w:val="nil"/>
            </w:tcBorders>
            <w:vAlign w:val="center"/>
          </w:tcPr>
          <w:p w14:paraId="4D3FCF55" w14:textId="77777777" w:rsidR="001F662A" w:rsidRPr="008D08DE" w:rsidRDefault="001F662A" w:rsidP="001F662A">
            <w:pPr>
              <w:jc w:val="center"/>
            </w:pPr>
            <w:r w:rsidRPr="008D08DE">
              <w:t>49</w:t>
            </w:r>
          </w:p>
        </w:tc>
        <w:tc>
          <w:tcPr>
            <w:tcW w:w="567" w:type="dxa"/>
            <w:tcBorders>
              <w:top w:val="single" w:sz="4" w:space="0" w:color="auto"/>
              <w:left w:val="single" w:sz="4" w:space="0" w:color="auto"/>
              <w:bottom w:val="nil"/>
              <w:right w:val="nil"/>
            </w:tcBorders>
            <w:vAlign w:val="bottom"/>
          </w:tcPr>
          <w:p w14:paraId="2401DB7A" w14:textId="60D51FB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F8EFE7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902E6C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64DAADD" w14:textId="36F325E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CA0CE6F" w14:textId="1CADFE9C" w:rsidR="001F662A" w:rsidRPr="008D08DE" w:rsidRDefault="001F662A" w:rsidP="001F662A">
            <w:r w:rsidRPr="008D08DE">
              <w:t>Письмо строчной и заглавной букв П, п</w:t>
            </w:r>
          </w:p>
        </w:tc>
        <w:tc>
          <w:tcPr>
            <w:tcW w:w="851" w:type="dxa"/>
            <w:tcBorders>
              <w:top w:val="single" w:sz="4" w:space="0" w:color="auto"/>
              <w:left w:val="single" w:sz="4" w:space="0" w:color="auto"/>
              <w:bottom w:val="nil"/>
              <w:right w:val="nil"/>
            </w:tcBorders>
          </w:tcPr>
          <w:p w14:paraId="601C2C66" w14:textId="25148A4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E50609" w14:textId="77777777" w:rsidR="001F662A" w:rsidRPr="008D08DE" w:rsidRDefault="001F662A" w:rsidP="001F662A">
            <w:pPr>
              <w:outlineLvl w:val="1"/>
              <w:rPr>
                <w:sz w:val="18"/>
                <w:szCs w:val="18"/>
              </w:rPr>
            </w:pPr>
            <w:r w:rsidRPr="008D08DE">
              <w:rPr>
                <w:sz w:val="18"/>
                <w:szCs w:val="18"/>
              </w:rPr>
              <w:t>Текущий</w:t>
            </w:r>
          </w:p>
          <w:p w14:paraId="33E0281C" w14:textId="3E2530C8" w:rsidR="001F662A" w:rsidRPr="008D08DE" w:rsidRDefault="001F662A" w:rsidP="001F662A">
            <w:r w:rsidRPr="008D08DE">
              <w:rPr>
                <w:sz w:val="18"/>
                <w:szCs w:val="18"/>
              </w:rPr>
              <w:t xml:space="preserve"> контроль</w:t>
            </w:r>
          </w:p>
        </w:tc>
      </w:tr>
      <w:tr w:rsidR="00A41FF1" w:rsidRPr="008D08DE" w14:paraId="554ED394" w14:textId="77777777" w:rsidTr="001F662A">
        <w:trPr>
          <w:gridAfter w:val="3"/>
          <w:wAfter w:w="3828" w:type="dxa"/>
          <w:trHeight w:val="593"/>
        </w:trPr>
        <w:tc>
          <w:tcPr>
            <w:tcW w:w="567" w:type="dxa"/>
            <w:tcBorders>
              <w:top w:val="single" w:sz="4" w:space="0" w:color="auto"/>
              <w:left w:val="single" w:sz="4" w:space="0" w:color="auto"/>
              <w:bottom w:val="nil"/>
              <w:right w:val="nil"/>
            </w:tcBorders>
            <w:vAlign w:val="center"/>
          </w:tcPr>
          <w:p w14:paraId="094BC03B" w14:textId="77777777" w:rsidR="001F662A" w:rsidRPr="008D08DE" w:rsidRDefault="001F662A" w:rsidP="001F662A">
            <w:pPr>
              <w:jc w:val="center"/>
            </w:pPr>
            <w:r w:rsidRPr="008D08DE">
              <w:t>50</w:t>
            </w:r>
          </w:p>
        </w:tc>
        <w:tc>
          <w:tcPr>
            <w:tcW w:w="567" w:type="dxa"/>
            <w:tcBorders>
              <w:top w:val="single" w:sz="4" w:space="0" w:color="auto"/>
              <w:left w:val="single" w:sz="4" w:space="0" w:color="auto"/>
              <w:bottom w:val="nil"/>
              <w:right w:val="nil"/>
            </w:tcBorders>
            <w:vAlign w:val="center"/>
          </w:tcPr>
          <w:p w14:paraId="3A1A4704" w14:textId="6B2F307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24D82F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C57C08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D23250B" w14:textId="6F5BB5B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850E080" w14:textId="5A0D6ADB" w:rsidR="001F662A" w:rsidRPr="008D08DE" w:rsidRDefault="001F662A" w:rsidP="001F662A">
            <w:r w:rsidRPr="008D08DE">
              <w:t>Закрепление написания строчной и заглавной букв П, п</w:t>
            </w:r>
          </w:p>
        </w:tc>
        <w:tc>
          <w:tcPr>
            <w:tcW w:w="851" w:type="dxa"/>
            <w:tcBorders>
              <w:top w:val="single" w:sz="4" w:space="0" w:color="auto"/>
              <w:left w:val="single" w:sz="4" w:space="0" w:color="auto"/>
              <w:bottom w:val="nil"/>
              <w:right w:val="nil"/>
            </w:tcBorders>
          </w:tcPr>
          <w:p w14:paraId="01C16F9C" w14:textId="200ACF8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CD3443" w14:textId="77777777" w:rsidR="001F662A" w:rsidRPr="008D08DE" w:rsidRDefault="001F662A" w:rsidP="001F662A">
            <w:pPr>
              <w:outlineLvl w:val="1"/>
              <w:rPr>
                <w:sz w:val="18"/>
                <w:szCs w:val="18"/>
              </w:rPr>
            </w:pPr>
            <w:r w:rsidRPr="008D08DE">
              <w:rPr>
                <w:sz w:val="18"/>
                <w:szCs w:val="18"/>
              </w:rPr>
              <w:t>Текущий</w:t>
            </w:r>
          </w:p>
          <w:p w14:paraId="74E376BB" w14:textId="625AAC61" w:rsidR="001F662A" w:rsidRPr="008D08DE" w:rsidRDefault="001F662A" w:rsidP="001F662A">
            <w:r w:rsidRPr="008D08DE">
              <w:rPr>
                <w:sz w:val="18"/>
                <w:szCs w:val="18"/>
              </w:rPr>
              <w:t xml:space="preserve"> контроль</w:t>
            </w:r>
          </w:p>
        </w:tc>
      </w:tr>
      <w:tr w:rsidR="00A41FF1" w:rsidRPr="008D08DE" w14:paraId="78FA716E" w14:textId="77777777" w:rsidTr="001F662A">
        <w:trPr>
          <w:gridAfter w:val="3"/>
          <w:wAfter w:w="3828" w:type="dxa"/>
          <w:trHeight w:val="317"/>
        </w:trPr>
        <w:tc>
          <w:tcPr>
            <w:tcW w:w="567" w:type="dxa"/>
            <w:tcBorders>
              <w:top w:val="single" w:sz="4" w:space="0" w:color="auto"/>
              <w:left w:val="single" w:sz="4" w:space="0" w:color="auto"/>
              <w:bottom w:val="nil"/>
              <w:right w:val="nil"/>
            </w:tcBorders>
            <w:vAlign w:val="center"/>
          </w:tcPr>
          <w:p w14:paraId="4C17B80C" w14:textId="77777777" w:rsidR="001F662A" w:rsidRPr="008D08DE" w:rsidRDefault="001F662A" w:rsidP="001F662A">
            <w:pPr>
              <w:jc w:val="center"/>
            </w:pPr>
            <w:r w:rsidRPr="008D08DE">
              <w:t>51</w:t>
            </w:r>
          </w:p>
        </w:tc>
        <w:tc>
          <w:tcPr>
            <w:tcW w:w="567" w:type="dxa"/>
            <w:tcBorders>
              <w:top w:val="single" w:sz="4" w:space="0" w:color="auto"/>
              <w:left w:val="single" w:sz="4" w:space="0" w:color="auto"/>
              <w:bottom w:val="nil"/>
              <w:right w:val="nil"/>
            </w:tcBorders>
            <w:vAlign w:val="center"/>
          </w:tcPr>
          <w:p w14:paraId="23A231CC" w14:textId="0C63DFF0"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03868A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EB037D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05D362E" w14:textId="3D8266D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2F438BC" w14:textId="670019C3" w:rsidR="001F662A" w:rsidRPr="008D08DE" w:rsidRDefault="001F662A" w:rsidP="001F662A">
            <w:r w:rsidRPr="008D08DE">
              <w:t>Различаем звонкие и глухие согласные</w:t>
            </w:r>
          </w:p>
        </w:tc>
        <w:tc>
          <w:tcPr>
            <w:tcW w:w="851" w:type="dxa"/>
            <w:tcBorders>
              <w:top w:val="single" w:sz="4" w:space="0" w:color="auto"/>
              <w:left w:val="single" w:sz="4" w:space="0" w:color="auto"/>
              <w:bottom w:val="nil"/>
              <w:right w:val="nil"/>
            </w:tcBorders>
          </w:tcPr>
          <w:p w14:paraId="5E315CB6" w14:textId="59C8CEF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93EE5D" w14:textId="77777777" w:rsidR="001F662A" w:rsidRPr="008D08DE" w:rsidRDefault="001F662A" w:rsidP="001F662A">
            <w:pPr>
              <w:outlineLvl w:val="1"/>
              <w:rPr>
                <w:sz w:val="18"/>
                <w:szCs w:val="18"/>
              </w:rPr>
            </w:pPr>
            <w:r w:rsidRPr="008D08DE">
              <w:rPr>
                <w:sz w:val="18"/>
                <w:szCs w:val="18"/>
              </w:rPr>
              <w:t>Текущий</w:t>
            </w:r>
          </w:p>
          <w:p w14:paraId="26BE98D9" w14:textId="052C398F" w:rsidR="001F662A" w:rsidRPr="008D08DE" w:rsidRDefault="001F662A" w:rsidP="001F662A">
            <w:r w:rsidRPr="008D08DE">
              <w:rPr>
                <w:sz w:val="18"/>
                <w:szCs w:val="18"/>
              </w:rPr>
              <w:t xml:space="preserve"> контроль</w:t>
            </w:r>
          </w:p>
        </w:tc>
      </w:tr>
      <w:tr w:rsidR="00A41FF1" w:rsidRPr="008D08DE" w14:paraId="0BF529B8" w14:textId="77777777" w:rsidTr="001F662A">
        <w:trPr>
          <w:gridAfter w:val="3"/>
          <w:wAfter w:w="3828" w:type="dxa"/>
          <w:trHeight w:val="289"/>
        </w:trPr>
        <w:tc>
          <w:tcPr>
            <w:tcW w:w="567" w:type="dxa"/>
            <w:tcBorders>
              <w:top w:val="single" w:sz="4" w:space="0" w:color="auto"/>
              <w:left w:val="single" w:sz="4" w:space="0" w:color="auto"/>
              <w:bottom w:val="nil"/>
              <w:right w:val="nil"/>
            </w:tcBorders>
            <w:vAlign w:val="center"/>
          </w:tcPr>
          <w:p w14:paraId="3ADE766F" w14:textId="77777777" w:rsidR="001F662A" w:rsidRPr="008D08DE" w:rsidRDefault="001F662A" w:rsidP="001F662A">
            <w:pPr>
              <w:jc w:val="center"/>
            </w:pPr>
            <w:r w:rsidRPr="008D08DE">
              <w:t>52</w:t>
            </w:r>
          </w:p>
        </w:tc>
        <w:tc>
          <w:tcPr>
            <w:tcW w:w="567" w:type="dxa"/>
            <w:tcBorders>
              <w:top w:val="single" w:sz="4" w:space="0" w:color="auto"/>
              <w:left w:val="single" w:sz="4" w:space="0" w:color="auto"/>
              <w:bottom w:val="nil"/>
              <w:right w:val="nil"/>
            </w:tcBorders>
            <w:vAlign w:val="bottom"/>
          </w:tcPr>
          <w:p w14:paraId="03724257" w14:textId="6E92BA6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C694EC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EFF3F0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167B80E" w14:textId="595B4F5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30CD09F" w14:textId="7BA98B8E" w:rsidR="001F662A" w:rsidRPr="008D08DE" w:rsidRDefault="001F662A" w:rsidP="001F662A">
            <w:r w:rsidRPr="008D08DE">
              <w:t>Письмо строчной и заглавной букв М, м</w:t>
            </w:r>
          </w:p>
        </w:tc>
        <w:tc>
          <w:tcPr>
            <w:tcW w:w="851" w:type="dxa"/>
            <w:tcBorders>
              <w:top w:val="single" w:sz="4" w:space="0" w:color="auto"/>
              <w:left w:val="single" w:sz="4" w:space="0" w:color="auto"/>
              <w:bottom w:val="nil"/>
              <w:right w:val="nil"/>
            </w:tcBorders>
          </w:tcPr>
          <w:p w14:paraId="6DAC2DF0" w14:textId="07B9319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CA8D947" w14:textId="77777777" w:rsidR="001F662A" w:rsidRPr="008D08DE" w:rsidRDefault="001F662A" w:rsidP="001F662A">
            <w:pPr>
              <w:outlineLvl w:val="1"/>
              <w:rPr>
                <w:sz w:val="18"/>
                <w:szCs w:val="18"/>
              </w:rPr>
            </w:pPr>
            <w:r w:rsidRPr="008D08DE">
              <w:rPr>
                <w:sz w:val="18"/>
                <w:szCs w:val="18"/>
              </w:rPr>
              <w:t>Текущий</w:t>
            </w:r>
          </w:p>
          <w:p w14:paraId="016B49A7" w14:textId="44A4205B" w:rsidR="001F662A" w:rsidRPr="008D08DE" w:rsidRDefault="001F662A" w:rsidP="001F662A">
            <w:r w:rsidRPr="008D08DE">
              <w:rPr>
                <w:sz w:val="18"/>
                <w:szCs w:val="18"/>
              </w:rPr>
              <w:t xml:space="preserve"> контроль</w:t>
            </w:r>
          </w:p>
        </w:tc>
      </w:tr>
      <w:tr w:rsidR="00A41FF1" w:rsidRPr="008D08DE" w14:paraId="1AC1C0AA" w14:textId="77777777" w:rsidTr="001F662A">
        <w:trPr>
          <w:gridAfter w:val="3"/>
          <w:wAfter w:w="3828" w:type="dxa"/>
          <w:trHeight w:val="573"/>
        </w:trPr>
        <w:tc>
          <w:tcPr>
            <w:tcW w:w="567" w:type="dxa"/>
            <w:tcBorders>
              <w:top w:val="single" w:sz="4" w:space="0" w:color="auto"/>
              <w:left w:val="single" w:sz="4" w:space="0" w:color="auto"/>
              <w:bottom w:val="nil"/>
              <w:right w:val="nil"/>
            </w:tcBorders>
            <w:vAlign w:val="center"/>
          </w:tcPr>
          <w:p w14:paraId="574E251A" w14:textId="77777777" w:rsidR="001F662A" w:rsidRPr="008D08DE" w:rsidRDefault="001F662A" w:rsidP="001F662A">
            <w:pPr>
              <w:jc w:val="center"/>
            </w:pPr>
            <w:r w:rsidRPr="008D08DE">
              <w:lastRenderedPageBreak/>
              <w:t>53</w:t>
            </w:r>
          </w:p>
        </w:tc>
        <w:tc>
          <w:tcPr>
            <w:tcW w:w="567" w:type="dxa"/>
            <w:tcBorders>
              <w:top w:val="single" w:sz="4" w:space="0" w:color="auto"/>
              <w:left w:val="single" w:sz="4" w:space="0" w:color="auto"/>
              <w:bottom w:val="nil"/>
              <w:right w:val="nil"/>
            </w:tcBorders>
            <w:vAlign w:val="center"/>
          </w:tcPr>
          <w:p w14:paraId="6BF230B2" w14:textId="0E05CE7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F6F409B"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4A51FF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5430184" w14:textId="4120DC0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69E11AD" w14:textId="325BCD15" w:rsidR="001F662A" w:rsidRPr="008D08DE" w:rsidRDefault="001F662A" w:rsidP="001F662A">
            <w:r w:rsidRPr="008D08DE">
              <w:t>Закрепление написания строчной и заглавной букв М, м</w:t>
            </w:r>
          </w:p>
        </w:tc>
        <w:tc>
          <w:tcPr>
            <w:tcW w:w="851" w:type="dxa"/>
            <w:tcBorders>
              <w:top w:val="single" w:sz="4" w:space="0" w:color="auto"/>
              <w:left w:val="single" w:sz="4" w:space="0" w:color="auto"/>
              <w:bottom w:val="nil"/>
              <w:right w:val="nil"/>
            </w:tcBorders>
          </w:tcPr>
          <w:p w14:paraId="6918E2D3" w14:textId="66B0A02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7A194D" w14:textId="77777777" w:rsidR="001F662A" w:rsidRPr="008D08DE" w:rsidRDefault="001F662A" w:rsidP="001F662A">
            <w:pPr>
              <w:outlineLvl w:val="1"/>
              <w:rPr>
                <w:sz w:val="18"/>
                <w:szCs w:val="18"/>
              </w:rPr>
            </w:pPr>
            <w:r w:rsidRPr="008D08DE">
              <w:rPr>
                <w:sz w:val="18"/>
                <w:szCs w:val="18"/>
              </w:rPr>
              <w:t>Текущий</w:t>
            </w:r>
          </w:p>
          <w:p w14:paraId="7AC2B5B4" w14:textId="52297B6F" w:rsidR="001F662A" w:rsidRPr="008D08DE" w:rsidRDefault="001F662A" w:rsidP="001F662A">
            <w:r w:rsidRPr="008D08DE">
              <w:rPr>
                <w:sz w:val="18"/>
                <w:szCs w:val="18"/>
              </w:rPr>
              <w:t xml:space="preserve"> контроль</w:t>
            </w:r>
          </w:p>
        </w:tc>
      </w:tr>
      <w:tr w:rsidR="00A41FF1" w:rsidRPr="008D08DE" w14:paraId="3BAB6AD9" w14:textId="77777777" w:rsidTr="001F662A">
        <w:trPr>
          <w:gridAfter w:val="3"/>
          <w:wAfter w:w="3828" w:type="dxa"/>
          <w:trHeight w:val="327"/>
        </w:trPr>
        <w:tc>
          <w:tcPr>
            <w:tcW w:w="567" w:type="dxa"/>
            <w:tcBorders>
              <w:top w:val="single" w:sz="4" w:space="0" w:color="auto"/>
              <w:left w:val="single" w:sz="4" w:space="0" w:color="auto"/>
              <w:bottom w:val="nil"/>
              <w:right w:val="nil"/>
            </w:tcBorders>
            <w:vAlign w:val="center"/>
          </w:tcPr>
          <w:p w14:paraId="1609006B" w14:textId="77777777" w:rsidR="001F662A" w:rsidRPr="008D08DE" w:rsidRDefault="001F662A" w:rsidP="001F662A">
            <w:pPr>
              <w:jc w:val="center"/>
            </w:pPr>
            <w:r w:rsidRPr="008D08DE">
              <w:t>54</w:t>
            </w:r>
          </w:p>
        </w:tc>
        <w:tc>
          <w:tcPr>
            <w:tcW w:w="567" w:type="dxa"/>
            <w:tcBorders>
              <w:top w:val="single" w:sz="4" w:space="0" w:color="auto"/>
              <w:left w:val="single" w:sz="4" w:space="0" w:color="auto"/>
              <w:bottom w:val="nil"/>
              <w:right w:val="nil"/>
            </w:tcBorders>
            <w:vAlign w:val="center"/>
          </w:tcPr>
          <w:p w14:paraId="7261C75C" w14:textId="51CCC796"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2D046B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490382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C2A00FF" w14:textId="6DC89F3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274F1C1" w14:textId="6761BE10" w:rsidR="001F662A" w:rsidRPr="008D08DE" w:rsidRDefault="001F662A" w:rsidP="001F662A">
            <w:r w:rsidRPr="008D08DE">
              <w:t>Письмо строчной и заглавной букв З, з</w:t>
            </w:r>
          </w:p>
        </w:tc>
        <w:tc>
          <w:tcPr>
            <w:tcW w:w="851" w:type="dxa"/>
            <w:tcBorders>
              <w:top w:val="single" w:sz="4" w:space="0" w:color="auto"/>
              <w:left w:val="single" w:sz="4" w:space="0" w:color="auto"/>
              <w:bottom w:val="nil"/>
              <w:right w:val="nil"/>
            </w:tcBorders>
          </w:tcPr>
          <w:p w14:paraId="3B6B5F04" w14:textId="20FE109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C7130B6" w14:textId="77777777" w:rsidR="001F662A" w:rsidRPr="008D08DE" w:rsidRDefault="001F662A" w:rsidP="001F662A">
            <w:pPr>
              <w:outlineLvl w:val="1"/>
              <w:rPr>
                <w:sz w:val="18"/>
                <w:szCs w:val="18"/>
              </w:rPr>
            </w:pPr>
            <w:r w:rsidRPr="008D08DE">
              <w:rPr>
                <w:sz w:val="18"/>
                <w:szCs w:val="18"/>
              </w:rPr>
              <w:t>Текущий</w:t>
            </w:r>
          </w:p>
          <w:p w14:paraId="2128F77E" w14:textId="3D66725C" w:rsidR="001F662A" w:rsidRPr="008D08DE" w:rsidRDefault="001F662A" w:rsidP="001F662A">
            <w:r w:rsidRPr="008D08DE">
              <w:rPr>
                <w:sz w:val="18"/>
                <w:szCs w:val="18"/>
              </w:rPr>
              <w:t xml:space="preserve"> контроль</w:t>
            </w:r>
          </w:p>
        </w:tc>
      </w:tr>
      <w:tr w:rsidR="00A41FF1" w:rsidRPr="008D08DE" w14:paraId="137E4E5C" w14:textId="77777777" w:rsidTr="001F662A">
        <w:trPr>
          <w:gridAfter w:val="3"/>
          <w:wAfter w:w="3828" w:type="dxa"/>
          <w:trHeight w:val="597"/>
        </w:trPr>
        <w:tc>
          <w:tcPr>
            <w:tcW w:w="567" w:type="dxa"/>
            <w:tcBorders>
              <w:top w:val="single" w:sz="4" w:space="0" w:color="auto"/>
              <w:left w:val="single" w:sz="4" w:space="0" w:color="auto"/>
              <w:bottom w:val="single" w:sz="4" w:space="0" w:color="auto"/>
              <w:right w:val="nil"/>
            </w:tcBorders>
            <w:vAlign w:val="center"/>
          </w:tcPr>
          <w:p w14:paraId="3A2EEB03" w14:textId="77777777" w:rsidR="001F662A" w:rsidRPr="008D08DE" w:rsidRDefault="001F662A" w:rsidP="001F662A">
            <w:pPr>
              <w:jc w:val="center"/>
            </w:pPr>
            <w:r w:rsidRPr="008D08DE">
              <w:t>55</w:t>
            </w:r>
          </w:p>
        </w:tc>
        <w:tc>
          <w:tcPr>
            <w:tcW w:w="567" w:type="dxa"/>
            <w:tcBorders>
              <w:top w:val="single" w:sz="4" w:space="0" w:color="auto"/>
              <w:left w:val="single" w:sz="4" w:space="0" w:color="auto"/>
              <w:bottom w:val="single" w:sz="4" w:space="0" w:color="auto"/>
              <w:right w:val="nil"/>
            </w:tcBorders>
            <w:vAlign w:val="center"/>
          </w:tcPr>
          <w:p w14:paraId="34FAA64F" w14:textId="3811B330"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214E7190"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4AA76520"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0ECB04D6" w14:textId="6BC6F4BA"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1D853AF2" w14:textId="2BC55743" w:rsidR="001F662A" w:rsidRPr="008D08DE" w:rsidRDefault="001F662A" w:rsidP="001F662A">
            <w:r w:rsidRPr="008D08DE">
              <w:t>Закрепление написания строчной и заглавной букв З, з</w:t>
            </w:r>
          </w:p>
        </w:tc>
        <w:tc>
          <w:tcPr>
            <w:tcW w:w="851" w:type="dxa"/>
            <w:tcBorders>
              <w:top w:val="single" w:sz="4" w:space="0" w:color="auto"/>
              <w:left w:val="single" w:sz="4" w:space="0" w:color="auto"/>
              <w:bottom w:val="nil"/>
              <w:right w:val="nil"/>
            </w:tcBorders>
          </w:tcPr>
          <w:p w14:paraId="1B33080B" w14:textId="7D311C7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E3E0EC3" w14:textId="77777777" w:rsidR="001F662A" w:rsidRPr="008D08DE" w:rsidRDefault="001F662A" w:rsidP="001F662A">
            <w:pPr>
              <w:outlineLvl w:val="1"/>
              <w:rPr>
                <w:sz w:val="18"/>
                <w:szCs w:val="18"/>
              </w:rPr>
            </w:pPr>
            <w:r w:rsidRPr="008D08DE">
              <w:rPr>
                <w:sz w:val="18"/>
                <w:szCs w:val="18"/>
              </w:rPr>
              <w:t>Текущий</w:t>
            </w:r>
          </w:p>
          <w:p w14:paraId="0FC85555" w14:textId="4DC9126D" w:rsidR="001F662A" w:rsidRPr="008D08DE" w:rsidRDefault="001F662A" w:rsidP="001F662A">
            <w:r w:rsidRPr="008D08DE">
              <w:rPr>
                <w:sz w:val="18"/>
                <w:szCs w:val="18"/>
              </w:rPr>
              <w:t xml:space="preserve"> контроль</w:t>
            </w:r>
          </w:p>
        </w:tc>
      </w:tr>
      <w:tr w:rsidR="00A41FF1" w:rsidRPr="008D08DE" w14:paraId="4DFB5E17" w14:textId="77777777" w:rsidTr="001F662A">
        <w:trPr>
          <w:gridAfter w:val="3"/>
          <w:wAfter w:w="3828" w:type="dxa"/>
          <w:trHeight w:val="366"/>
        </w:trPr>
        <w:tc>
          <w:tcPr>
            <w:tcW w:w="567" w:type="dxa"/>
            <w:tcBorders>
              <w:top w:val="single" w:sz="4" w:space="0" w:color="auto"/>
              <w:left w:val="single" w:sz="4" w:space="0" w:color="auto"/>
              <w:bottom w:val="nil"/>
              <w:right w:val="nil"/>
            </w:tcBorders>
            <w:vAlign w:val="center"/>
          </w:tcPr>
          <w:p w14:paraId="0858954E" w14:textId="77777777" w:rsidR="001F662A" w:rsidRPr="008D08DE" w:rsidRDefault="001F662A" w:rsidP="001F662A">
            <w:pPr>
              <w:jc w:val="center"/>
            </w:pPr>
            <w:r w:rsidRPr="008D08DE">
              <w:t>56</w:t>
            </w:r>
          </w:p>
        </w:tc>
        <w:tc>
          <w:tcPr>
            <w:tcW w:w="567" w:type="dxa"/>
            <w:tcBorders>
              <w:top w:val="single" w:sz="4" w:space="0" w:color="auto"/>
              <w:left w:val="single" w:sz="4" w:space="0" w:color="auto"/>
              <w:bottom w:val="nil"/>
              <w:right w:val="nil"/>
            </w:tcBorders>
            <w:vAlign w:val="bottom"/>
          </w:tcPr>
          <w:p w14:paraId="49647EBE" w14:textId="1A140F4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CA5559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FE4C3C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F5F1BB6" w14:textId="12DF69A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EB6E30A" w14:textId="4CB16AF3" w:rsidR="001F662A" w:rsidRPr="008D08DE" w:rsidRDefault="001F662A" w:rsidP="001F662A">
            <w:r w:rsidRPr="008D08DE">
              <w:t>Письмо строчной и заглавной букв Б, б</w:t>
            </w:r>
          </w:p>
        </w:tc>
        <w:tc>
          <w:tcPr>
            <w:tcW w:w="851" w:type="dxa"/>
            <w:tcBorders>
              <w:top w:val="single" w:sz="4" w:space="0" w:color="auto"/>
              <w:left w:val="single" w:sz="4" w:space="0" w:color="auto"/>
              <w:bottom w:val="nil"/>
              <w:right w:val="nil"/>
            </w:tcBorders>
          </w:tcPr>
          <w:p w14:paraId="7930F33C" w14:textId="601DECA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5D4B34B" w14:textId="77777777" w:rsidR="001F662A" w:rsidRPr="008D08DE" w:rsidRDefault="001F662A" w:rsidP="001F662A">
            <w:pPr>
              <w:outlineLvl w:val="1"/>
              <w:rPr>
                <w:sz w:val="18"/>
                <w:szCs w:val="18"/>
              </w:rPr>
            </w:pPr>
            <w:r w:rsidRPr="008D08DE">
              <w:rPr>
                <w:sz w:val="18"/>
                <w:szCs w:val="18"/>
              </w:rPr>
              <w:t>Текущий</w:t>
            </w:r>
          </w:p>
          <w:p w14:paraId="65F047B2" w14:textId="3BEF19F7" w:rsidR="001F662A" w:rsidRPr="008D08DE" w:rsidRDefault="001F662A" w:rsidP="001F662A">
            <w:r w:rsidRPr="008D08DE">
              <w:rPr>
                <w:sz w:val="18"/>
                <w:szCs w:val="18"/>
              </w:rPr>
              <w:t xml:space="preserve"> контроль</w:t>
            </w:r>
          </w:p>
        </w:tc>
      </w:tr>
      <w:tr w:rsidR="00A41FF1" w:rsidRPr="008D08DE" w14:paraId="797E2711" w14:textId="77777777" w:rsidTr="001F662A">
        <w:trPr>
          <w:gridAfter w:val="3"/>
          <w:wAfter w:w="3828" w:type="dxa"/>
          <w:trHeight w:val="621"/>
        </w:trPr>
        <w:tc>
          <w:tcPr>
            <w:tcW w:w="567" w:type="dxa"/>
            <w:tcBorders>
              <w:top w:val="single" w:sz="4" w:space="0" w:color="auto"/>
              <w:left w:val="single" w:sz="4" w:space="0" w:color="auto"/>
              <w:bottom w:val="nil"/>
              <w:right w:val="nil"/>
            </w:tcBorders>
            <w:vAlign w:val="center"/>
          </w:tcPr>
          <w:p w14:paraId="3F557DCF" w14:textId="77777777" w:rsidR="001F662A" w:rsidRPr="008D08DE" w:rsidRDefault="001F662A" w:rsidP="001F662A">
            <w:pPr>
              <w:jc w:val="center"/>
            </w:pPr>
            <w:r w:rsidRPr="008D08DE">
              <w:t>57</w:t>
            </w:r>
          </w:p>
        </w:tc>
        <w:tc>
          <w:tcPr>
            <w:tcW w:w="567" w:type="dxa"/>
            <w:tcBorders>
              <w:top w:val="single" w:sz="4" w:space="0" w:color="auto"/>
              <w:left w:val="single" w:sz="4" w:space="0" w:color="auto"/>
              <w:bottom w:val="nil"/>
              <w:right w:val="nil"/>
            </w:tcBorders>
            <w:vAlign w:val="center"/>
          </w:tcPr>
          <w:p w14:paraId="4DC845CA" w14:textId="0E9B04A4"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472DC2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47C17D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72A3D30" w14:textId="26382F5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A7A1601" w14:textId="4D60BC4D" w:rsidR="001F662A" w:rsidRPr="008D08DE" w:rsidRDefault="001F662A" w:rsidP="001F662A">
            <w:r w:rsidRPr="008D08DE">
              <w:t>Закрепление написания строчной и заглавной букв Б, б</w:t>
            </w:r>
          </w:p>
        </w:tc>
        <w:tc>
          <w:tcPr>
            <w:tcW w:w="851" w:type="dxa"/>
            <w:tcBorders>
              <w:top w:val="single" w:sz="4" w:space="0" w:color="auto"/>
              <w:left w:val="single" w:sz="4" w:space="0" w:color="auto"/>
              <w:bottom w:val="nil"/>
              <w:right w:val="nil"/>
            </w:tcBorders>
          </w:tcPr>
          <w:p w14:paraId="48AB0DB6" w14:textId="770D94F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582FB33" w14:textId="77777777" w:rsidR="001F662A" w:rsidRPr="008D08DE" w:rsidRDefault="001F662A" w:rsidP="001F662A">
            <w:pPr>
              <w:outlineLvl w:val="1"/>
              <w:rPr>
                <w:sz w:val="18"/>
                <w:szCs w:val="18"/>
              </w:rPr>
            </w:pPr>
            <w:r w:rsidRPr="008D08DE">
              <w:rPr>
                <w:sz w:val="18"/>
                <w:szCs w:val="18"/>
              </w:rPr>
              <w:t>Текущий</w:t>
            </w:r>
          </w:p>
          <w:p w14:paraId="1CEBC4AC" w14:textId="77777777" w:rsidR="001F662A" w:rsidRPr="008D08DE" w:rsidRDefault="001F662A" w:rsidP="001F662A">
            <w:pPr>
              <w:outlineLvl w:val="1"/>
              <w:rPr>
                <w:sz w:val="18"/>
                <w:szCs w:val="18"/>
              </w:rPr>
            </w:pPr>
            <w:r w:rsidRPr="008D08DE">
              <w:rPr>
                <w:sz w:val="18"/>
                <w:szCs w:val="18"/>
              </w:rPr>
              <w:t xml:space="preserve"> контроль</w:t>
            </w:r>
          </w:p>
          <w:p w14:paraId="6539E7CA" w14:textId="77777777" w:rsidR="001F662A" w:rsidRPr="008D08DE" w:rsidRDefault="001F662A" w:rsidP="001F662A"/>
        </w:tc>
      </w:tr>
      <w:tr w:rsidR="00A41FF1" w:rsidRPr="008D08DE" w14:paraId="2588C4C1" w14:textId="77777777" w:rsidTr="001F662A">
        <w:trPr>
          <w:gridAfter w:val="3"/>
          <w:wAfter w:w="3828" w:type="dxa"/>
          <w:trHeight w:val="435"/>
        </w:trPr>
        <w:tc>
          <w:tcPr>
            <w:tcW w:w="567" w:type="dxa"/>
            <w:tcBorders>
              <w:top w:val="single" w:sz="4" w:space="0" w:color="auto"/>
              <w:left w:val="single" w:sz="4" w:space="0" w:color="auto"/>
              <w:bottom w:val="nil"/>
              <w:right w:val="nil"/>
            </w:tcBorders>
            <w:vAlign w:val="center"/>
          </w:tcPr>
          <w:p w14:paraId="77ADAC96" w14:textId="77777777" w:rsidR="001F662A" w:rsidRPr="008D08DE" w:rsidRDefault="001F662A" w:rsidP="001F662A">
            <w:pPr>
              <w:jc w:val="center"/>
            </w:pPr>
            <w:r w:rsidRPr="008D08DE">
              <w:t>58</w:t>
            </w:r>
          </w:p>
        </w:tc>
        <w:tc>
          <w:tcPr>
            <w:tcW w:w="567" w:type="dxa"/>
            <w:tcBorders>
              <w:top w:val="single" w:sz="4" w:space="0" w:color="auto"/>
              <w:left w:val="single" w:sz="4" w:space="0" w:color="auto"/>
              <w:bottom w:val="nil"/>
              <w:right w:val="nil"/>
            </w:tcBorders>
            <w:vAlign w:val="center"/>
          </w:tcPr>
          <w:p w14:paraId="5CC2E89B" w14:textId="6C0DC5FE"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EA32FF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BC34D3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C6274BA" w14:textId="37AB255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824C50F" w14:textId="1324AF84" w:rsidR="001F662A" w:rsidRPr="008D08DE" w:rsidRDefault="001F662A" w:rsidP="001F662A">
            <w:r w:rsidRPr="008D08DE">
              <w:t>Звуковой анализ слов, работа со звуковыми моделями слов</w:t>
            </w:r>
          </w:p>
        </w:tc>
        <w:tc>
          <w:tcPr>
            <w:tcW w:w="851" w:type="dxa"/>
            <w:tcBorders>
              <w:top w:val="single" w:sz="4" w:space="0" w:color="auto"/>
              <w:left w:val="single" w:sz="4" w:space="0" w:color="auto"/>
              <w:bottom w:val="nil"/>
              <w:right w:val="nil"/>
            </w:tcBorders>
          </w:tcPr>
          <w:p w14:paraId="25A8A0D9" w14:textId="5F18CC0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BE4B89A" w14:textId="77777777" w:rsidR="001F662A" w:rsidRPr="008D08DE" w:rsidRDefault="001F662A" w:rsidP="001F662A">
            <w:pPr>
              <w:outlineLvl w:val="1"/>
              <w:rPr>
                <w:sz w:val="18"/>
                <w:szCs w:val="18"/>
              </w:rPr>
            </w:pPr>
            <w:r w:rsidRPr="008D08DE">
              <w:rPr>
                <w:sz w:val="18"/>
                <w:szCs w:val="18"/>
              </w:rPr>
              <w:t>Текущий</w:t>
            </w:r>
          </w:p>
          <w:p w14:paraId="512F7AD9" w14:textId="308AB5AD" w:rsidR="001F662A" w:rsidRPr="008D08DE" w:rsidRDefault="001F662A" w:rsidP="001F662A">
            <w:r w:rsidRPr="008D08DE">
              <w:rPr>
                <w:sz w:val="18"/>
                <w:szCs w:val="18"/>
              </w:rPr>
              <w:t xml:space="preserve"> контроль</w:t>
            </w:r>
          </w:p>
        </w:tc>
      </w:tr>
      <w:tr w:rsidR="00A41FF1" w:rsidRPr="008D08DE" w14:paraId="015B30CD" w14:textId="77777777" w:rsidTr="001F662A">
        <w:trPr>
          <w:gridAfter w:val="3"/>
          <w:wAfter w:w="3828" w:type="dxa"/>
          <w:trHeight w:val="338"/>
        </w:trPr>
        <w:tc>
          <w:tcPr>
            <w:tcW w:w="567" w:type="dxa"/>
            <w:tcBorders>
              <w:top w:val="single" w:sz="4" w:space="0" w:color="auto"/>
              <w:left w:val="single" w:sz="4" w:space="0" w:color="auto"/>
              <w:bottom w:val="nil"/>
              <w:right w:val="nil"/>
            </w:tcBorders>
            <w:vAlign w:val="center"/>
          </w:tcPr>
          <w:p w14:paraId="0AF0E580" w14:textId="77777777" w:rsidR="001F662A" w:rsidRPr="008D08DE" w:rsidRDefault="001F662A" w:rsidP="001F662A">
            <w:pPr>
              <w:jc w:val="center"/>
            </w:pPr>
            <w:r w:rsidRPr="008D08DE">
              <w:t>59</w:t>
            </w:r>
          </w:p>
        </w:tc>
        <w:tc>
          <w:tcPr>
            <w:tcW w:w="567" w:type="dxa"/>
            <w:tcBorders>
              <w:top w:val="single" w:sz="4" w:space="0" w:color="auto"/>
              <w:left w:val="single" w:sz="4" w:space="0" w:color="auto"/>
              <w:bottom w:val="nil"/>
              <w:right w:val="nil"/>
            </w:tcBorders>
            <w:vAlign w:val="bottom"/>
          </w:tcPr>
          <w:p w14:paraId="56A11A9E" w14:textId="677186E0"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8C7AE1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C1DEA7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D87054C" w14:textId="4E76516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FE33603" w14:textId="016E10C1" w:rsidR="001F662A" w:rsidRPr="008D08DE" w:rsidRDefault="001F662A" w:rsidP="001F662A">
            <w:r w:rsidRPr="008D08DE">
              <w:t>Письмо строчной и заглавной букв Д, д</w:t>
            </w:r>
          </w:p>
        </w:tc>
        <w:tc>
          <w:tcPr>
            <w:tcW w:w="851" w:type="dxa"/>
            <w:tcBorders>
              <w:top w:val="single" w:sz="4" w:space="0" w:color="auto"/>
              <w:left w:val="single" w:sz="4" w:space="0" w:color="auto"/>
              <w:bottom w:val="nil"/>
              <w:right w:val="nil"/>
            </w:tcBorders>
          </w:tcPr>
          <w:p w14:paraId="0A9BDF3E" w14:textId="5559068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4687D7F" w14:textId="77777777" w:rsidR="001F662A" w:rsidRPr="008D08DE" w:rsidRDefault="001F662A" w:rsidP="001F662A">
            <w:pPr>
              <w:outlineLvl w:val="1"/>
              <w:rPr>
                <w:sz w:val="18"/>
                <w:szCs w:val="18"/>
              </w:rPr>
            </w:pPr>
            <w:r w:rsidRPr="008D08DE">
              <w:rPr>
                <w:sz w:val="18"/>
                <w:szCs w:val="18"/>
              </w:rPr>
              <w:t>Текущий</w:t>
            </w:r>
          </w:p>
          <w:p w14:paraId="18D0124F" w14:textId="47A34E33" w:rsidR="001F662A" w:rsidRPr="008D08DE" w:rsidRDefault="001F662A" w:rsidP="001F662A">
            <w:r w:rsidRPr="008D08DE">
              <w:rPr>
                <w:sz w:val="18"/>
                <w:szCs w:val="18"/>
              </w:rPr>
              <w:t xml:space="preserve"> контроль</w:t>
            </w:r>
          </w:p>
        </w:tc>
      </w:tr>
      <w:tr w:rsidR="00A41FF1" w:rsidRPr="008D08DE" w14:paraId="57F7E3E6" w14:textId="77777777" w:rsidTr="001F662A">
        <w:trPr>
          <w:gridAfter w:val="3"/>
          <w:wAfter w:w="3828" w:type="dxa"/>
          <w:trHeight w:val="617"/>
        </w:trPr>
        <w:tc>
          <w:tcPr>
            <w:tcW w:w="567" w:type="dxa"/>
            <w:tcBorders>
              <w:top w:val="single" w:sz="4" w:space="0" w:color="auto"/>
              <w:left w:val="single" w:sz="4" w:space="0" w:color="auto"/>
              <w:bottom w:val="nil"/>
              <w:right w:val="nil"/>
            </w:tcBorders>
            <w:vAlign w:val="center"/>
          </w:tcPr>
          <w:p w14:paraId="226BE29F" w14:textId="77777777" w:rsidR="001F662A" w:rsidRPr="008D08DE" w:rsidRDefault="001F662A" w:rsidP="001F662A">
            <w:pPr>
              <w:jc w:val="center"/>
            </w:pPr>
            <w:r w:rsidRPr="008D08DE">
              <w:t>60</w:t>
            </w:r>
          </w:p>
        </w:tc>
        <w:tc>
          <w:tcPr>
            <w:tcW w:w="567" w:type="dxa"/>
            <w:tcBorders>
              <w:top w:val="single" w:sz="4" w:space="0" w:color="auto"/>
              <w:left w:val="single" w:sz="4" w:space="0" w:color="auto"/>
              <w:bottom w:val="nil"/>
              <w:right w:val="nil"/>
            </w:tcBorders>
            <w:vAlign w:val="center"/>
          </w:tcPr>
          <w:p w14:paraId="1FE19F71" w14:textId="095024E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33CF76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BABAE7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DAE8170" w14:textId="12B9598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AA87D8B" w14:textId="76857F9F" w:rsidR="001F662A" w:rsidRPr="008D08DE" w:rsidRDefault="001F662A" w:rsidP="001F662A">
            <w:r w:rsidRPr="008D08DE">
              <w:t>Закрепление написания строчной и заглавной букв Д, д</w:t>
            </w:r>
          </w:p>
        </w:tc>
        <w:tc>
          <w:tcPr>
            <w:tcW w:w="851" w:type="dxa"/>
            <w:tcBorders>
              <w:top w:val="single" w:sz="4" w:space="0" w:color="auto"/>
              <w:left w:val="single" w:sz="4" w:space="0" w:color="auto"/>
              <w:bottom w:val="nil"/>
              <w:right w:val="nil"/>
            </w:tcBorders>
          </w:tcPr>
          <w:p w14:paraId="4CE50324" w14:textId="535C7A4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EFBC4EE" w14:textId="77777777" w:rsidR="001F662A" w:rsidRPr="008D08DE" w:rsidRDefault="001F662A" w:rsidP="001F662A">
            <w:pPr>
              <w:outlineLvl w:val="1"/>
              <w:rPr>
                <w:sz w:val="18"/>
                <w:szCs w:val="18"/>
              </w:rPr>
            </w:pPr>
            <w:r w:rsidRPr="008D08DE">
              <w:rPr>
                <w:sz w:val="18"/>
                <w:szCs w:val="18"/>
              </w:rPr>
              <w:t>Текущий</w:t>
            </w:r>
          </w:p>
          <w:p w14:paraId="08B662C5" w14:textId="7BBEC675" w:rsidR="001F662A" w:rsidRPr="008D08DE" w:rsidRDefault="001F662A" w:rsidP="001F662A">
            <w:r w:rsidRPr="008D08DE">
              <w:rPr>
                <w:sz w:val="18"/>
                <w:szCs w:val="18"/>
              </w:rPr>
              <w:t xml:space="preserve"> контроль</w:t>
            </w:r>
          </w:p>
        </w:tc>
      </w:tr>
      <w:tr w:rsidR="00A41FF1" w:rsidRPr="008D08DE" w14:paraId="4FF82E35" w14:textId="77777777" w:rsidTr="001F662A">
        <w:trPr>
          <w:gridAfter w:val="3"/>
          <w:wAfter w:w="3828" w:type="dxa"/>
          <w:trHeight w:val="699"/>
        </w:trPr>
        <w:tc>
          <w:tcPr>
            <w:tcW w:w="567" w:type="dxa"/>
            <w:tcBorders>
              <w:top w:val="single" w:sz="4" w:space="0" w:color="auto"/>
              <w:left w:val="single" w:sz="4" w:space="0" w:color="auto"/>
              <w:bottom w:val="single" w:sz="4" w:space="0" w:color="auto"/>
              <w:right w:val="nil"/>
            </w:tcBorders>
            <w:vAlign w:val="center"/>
          </w:tcPr>
          <w:p w14:paraId="5BEEE191" w14:textId="77777777" w:rsidR="001F662A" w:rsidRPr="008D08DE" w:rsidRDefault="001F662A" w:rsidP="001F662A">
            <w:pPr>
              <w:jc w:val="center"/>
            </w:pPr>
            <w:r w:rsidRPr="008D08DE">
              <w:t>61</w:t>
            </w:r>
          </w:p>
        </w:tc>
        <w:tc>
          <w:tcPr>
            <w:tcW w:w="567" w:type="dxa"/>
            <w:tcBorders>
              <w:top w:val="single" w:sz="4" w:space="0" w:color="auto"/>
              <w:left w:val="single" w:sz="4" w:space="0" w:color="auto"/>
              <w:bottom w:val="single" w:sz="4" w:space="0" w:color="auto"/>
              <w:right w:val="nil"/>
            </w:tcBorders>
            <w:vAlign w:val="center"/>
          </w:tcPr>
          <w:p w14:paraId="765070E8" w14:textId="2258D659"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66932FAB"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3E1508D9"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07087071" w14:textId="3451B838"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69CE51C6" w14:textId="58E4AF66" w:rsidR="001F662A" w:rsidRPr="008D08DE" w:rsidRDefault="001F662A" w:rsidP="001F662A">
            <w:r w:rsidRPr="008D08DE">
              <w:t>Особенность согласных звуков, обозначаемых изучаемыми буквами: парные по звонкости- глухости согласные</w:t>
            </w:r>
          </w:p>
        </w:tc>
        <w:tc>
          <w:tcPr>
            <w:tcW w:w="851" w:type="dxa"/>
            <w:tcBorders>
              <w:top w:val="single" w:sz="4" w:space="0" w:color="auto"/>
              <w:left w:val="single" w:sz="4" w:space="0" w:color="auto"/>
              <w:bottom w:val="nil"/>
              <w:right w:val="nil"/>
            </w:tcBorders>
          </w:tcPr>
          <w:p w14:paraId="2B241802" w14:textId="1DCAEA3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D07B33" w14:textId="77777777" w:rsidR="001F662A" w:rsidRPr="008D08DE" w:rsidRDefault="001F662A" w:rsidP="001F662A">
            <w:pPr>
              <w:outlineLvl w:val="1"/>
              <w:rPr>
                <w:sz w:val="18"/>
                <w:szCs w:val="18"/>
              </w:rPr>
            </w:pPr>
            <w:r w:rsidRPr="008D08DE">
              <w:rPr>
                <w:sz w:val="18"/>
                <w:szCs w:val="18"/>
              </w:rPr>
              <w:t>Текущий</w:t>
            </w:r>
          </w:p>
          <w:p w14:paraId="22B9E0F7" w14:textId="391347BE" w:rsidR="001F662A" w:rsidRPr="008D08DE" w:rsidRDefault="001F662A" w:rsidP="001F662A">
            <w:r w:rsidRPr="008D08DE">
              <w:rPr>
                <w:sz w:val="18"/>
                <w:szCs w:val="18"/>
              </w:rPr>
              <w:t xml:space="preserve"> контроль</w:t>
            </w:r>
          </w:p>
        </w:tc>
      </w:tr>
      <w:tr w:rsidR="00A41FF1" w:rsidRPr="008D08DE" w14:paraId="5D69CA67" w14:textId="77777777" w:rsidTr="001F662A">
        <w:trPr>
          <w:gridAfter w:val="3"/>
          <w:wAfter w:w="3828" w:type="dxa"/>
          <w:trHeight w:val="322"/>
        </w:trPr>
        <w:tc>
          <w:tcPr>
            <w:tcW w:w="567" w:type="dxa"/>
            <w:tcBorders>
              <w:top w:val="single" w:sz="4" w:space="0" w:color="auto"/>
              <w:left w:val="single" w:sz="4" w:space="0" w:color="auto"/>
              <w:bottom w:val="nil"/>
              <w:right w:val="nil"/>
            </w:tcBorders>
            <w:vAlign w:val="center"/>
          </w:tcPr>
          <w:p w14:paraId="109335A8" w14:textId="77777777" w:rsidR="001F662A" w:rsidRPr="008D08DE" w:rsidRDefault="001F662A" w:rsidP="001F662A">
            <w:pPr>
              <w:jc w:val="center"/>
            </w:pPr>
            <w:r w:rsidRPr="008D08DE">
              <w:t>62</w:t>
            </w:r>
          </w:p>
        </w:tc>
        <w:tc>
          <w:tcPr>
            <w:tcW w:w="567" w:type="dxa"/>
            <w:tcBorders>
              <w:top w:val="single" w:sz="4" w:space="0" w:color="auto"/>
              <w:left w:val="single" w:sz="4" w:space="0" w:color="auto"/>
              <w:bottom w:val="nil"/>
              <w:right w:val="nil"/>
            </w:tcBorders>
            <w:vAlign w:val="bottom"/>
          </w:tcPr>
          <w:p w14:paraId="7A7E3A74" w14:textId="4523CB1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40B180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0DF0A3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7957ED5" w14:textId="480131C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D2F939D" w14:textId="5829B166" w:rsidR="001F662A" w:rsidRPr="008D08DE" w:rsidRDefault="001F662A" w:rsidP="001F662A">
            <w:r w:rsidRPr="008D08DE">
              <w:t>Письмо строчной и заглавной букв Я, я</w:t>
            </w:r>
          </w:p>
        </w:tc>
        <w:tc>
          <w:tcPr>
            <w:tcW w:w="851" w:type="dxa"/>
            <w:tcBorders>
              <w:top w:val="single" w:sz="4" w:space="0" w:color="auto"/>
              <w:left w:val="single" w:sz="4" w:space="0" w:color="auto"/>
              <w:bottom w:val="nil"/>
              <w:right w:val="nil"/>
            </w:tcBorders>
          </w:tcPr>
          <w:p w14:paraId="453EA688" w14:textId="0C87978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B4134C" w14:textId="77777777" w:rsidR="001F662A" w:rsidRPr="008D08DE" w:rsidRDefault="001F662A" w:rsidP="001F662A">
            <w:pPr>
              <w:outlineLvl w:val="1"/>
              <w:rPr>
                <w:sz w:val="18"/>
                <w:szCs w:val="18"/>
              </w:rPr>
            </w:pPr>
            <w:r w:rsidRPr="008D08DE">
              <w:rPr>
                <w:sz w:val="18"/>
                <w:szCs w:val="18"/>
              </w:rPr>
              <w:t>Текущий</w:t>
            </w:r>
          </w:p>
          <w:p w14:paraId="0F87879A" w14:textId="1E552B32" w:rsidR="001F662A" w:rsidRPr="008D08DE" w:rsidRDefault="001F662A" w:rsidP="001F662A">
            <w:r w:rsidRPr="008D08DE">
              <w:rPr>
                <w:sz w:val="18"/>
                <w:szCs w:val="18"/>
              </w:rPr>
              <w:t xml:space="preserve"> контроль</w:t>
            </w:r>
          </w:p>
        </w:tc>
      </w:tr>
      <w:tr w:rsidR="00A41FF1" w:rsidRPr="008D08DE" w14:paraId="4E007D7E" w14:textId="77777777" w:rsidTr="001F662A">
        <w:trPr>
          <w:gridAfter w:val="3"/>
          <w:wAfter w:w="3828" w:type="dxa"/>
          <w:trHeight w:val="256"/>
        </w:trPr>
        <w:tc>
          <w:tcPr>
            <w:tcW w:w="567" w:type="dxa"/>
            <w:tcBorders>
              <w:top w:val="single" w:sz="4" w:space="0" w:color="auto"/>
              <w:left w:val="single" w:sz="4" w:space="0" w:color="auto"/>
              <w:bottom w:val="nil"/>
              <w:right w:val="nil"/>
            </w:tcBorders>
            <w:vAlign w:val="center"/>
          </w:tcPr>
          <w:p w14:paraId="3E86B8BF" w14:textId="77777777" w:rsidR="001F662A" w:rsidRPr="008D08DE" w:rsidRDefault="001F662A" w:rsidP="001F662A">
            <w:pPr>
              <w:jc w:val="center"/>
            </w:pPr>
            <w:r w:rsidRPr="008D08DE">
              <w:t>63</w:t>
            </w:r>
          </w:p>
        </w:tc>
        <w:tc>
          <w:tcPr>
            <w:tcW w:w="567" w:type="dxa"/>
            <w:tcBorders>
              <w:top w:val="single" w:sz="4" w:space="0" w:color="auto"/>
              <w:left w:val="single" w:sz="4" w:space="0" w:color="auto"/>
              <w:bottom w:val="nil"/>
              <w:right w:val="nil"/>
            </w:tcBorders>
            <w:vAlign w:val="bottom"/>
          </w:tcPr>
          <w:p w14:paraId="516A3D5E" w14:textId="09339C2F"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5DC3A3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502948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3C13203" w14:textId="37989E6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5A88863" w14:textId="52876B9F" w:rsidR="001F662A" w:rsidRPr="008D08DE" w:rsidRDefault="001F662A" w:rsidP="001F662A">
            <w:r w:rsidRPr="008D08DE">
              <w:t>Закрепление написания строчной и заглавной Я, я</w:t>
            </w:r>
          </w:p>
        </w:tc>
        <w:tc>
          <w:tcPr>
            <w:tcW w:w="851" w:type="dxa"/>
            <w:tcBorders>
              <w:top w:val="single" w:sz="4" w:space="0" w:color="auto"/>
              <w:left w:val="single" w:sz="4" w:space="0" w:color="auto"/>
              <w:bottom w:val="nil"/>
              <w:right w:val="nil"/>
            </w:tcBorders>
          </w:tcPr>
          <w:p w14:paraId="3D851C00" w14:textId="48CC9FD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66D5CF" w14:textId="77777777" w:rsidR="001F662A" w:rsidRPr="008D08DE" w:rsidRDefault="001F662A" w:rsidP="001F662A">
            <w:pPr>
              <w:outlineLvl w:val="1"/>
              <w:rPr>
                <w:sz w:val="18"/>
                <w:szCs w:val="18"/>
              </w:rPr>
            </w:pPr>
            <w:r w:rsidRPr="008D08DE">
              <w:rPr>
                <w:sz w:val="18"/>
                <w:szCs w:val="18"/>
              </w:rPr>
              <w:t>Текущий</w:t>
            </w:r>
          </w:p>
          <w:p w14:paraId="36900444" w14:textId="38254C54" w:rsidR="001F662A" w:rsidRPr="008D08DE" w:rsidRDefault="001F662A" w:rsidP="001F662A">
            <w:r w:rsidRPr="008D08DE">
              <w:rPr>
                <w:sz w:val="18"/>
                <w:szCs w:val="18"/>
              </w:rPr>
              <w:t xml:space="preserve"> контроль</w:t>
            </w:r>
          </w:p>
        </w:tc>
      </w:tr>
      <w:tr w:rsidR="00A41FF1" w:rsidRPr="008D08DE" w14:paraId="54ABFEE2" w14:textId="77777777" w:rsidTr="001F662A">
        <w:trPr>
          <w:gridAfter w:val="3"/>
          <w:wAfter w:w="3828" w:type="dxa"/>
          <w:trHeight w:val="242"/>
        </w:trPr>
        <w:tc>
          <w:tcPr>
            <w:tcW w:w="567" w:type="dxa"/>
            <w:tcBorders>
              <w:top w:val="single" w:sz="4" w:space="0" w:color="auto"/>
              <w:left w:val="single" w:sz="4" w:space="0" w:color="auto"/>
              <w:bottom w:val="nil"/>
              <w:right w:val="nil"/>
            </w:tcBorders>
            <w:vAlign w:val="center"/>
          </w:tcPr>
          <w:p w14:paraId="03DB2DFC" w14:textId="77777777" w:rsidR="001F662A" w:rsidRPr="008D08DE" w:rsidRDefault="001F662A" w:rsidP="001F662A">
            <w:pPr>
              <w:jc w:val="center"/>
            </w:pPr>
            <w:r w:rsidRPr="008D08DE">
              <w:t>64</w:t>
            </w:r>
          </w:p>
        </w:tc>
        <w:tc>
          <w:tcPr>
            <w:tcW w:w="567" w:type="dxa"/>
            <w:tcBorders>
              <w:top w:val="single" w:sz="4" w:space="0" w:color="auto"/>
              <w:left w:val="single" w:sz="4" w:space="0" w:color="auto"/>
              <w:bottom w:val="nil"/>
              <w:right w:val="nil"/>
            </w:tcBorders>
            <w:vAlign w:val="bottom"/>
          </w:tcPr>
          <w:p w14:paraId="0A7FBC8B" w14:textId="1BFB749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50787F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0729B4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170E979" w14:textId="7F093CE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3B9C403" w14:textId="30389D3C" w:rsidR="001F662A" w:rsidRPr="008D08DE" w:rsidRDefault="001F662A" w:rsidP="001F662A">
            <w:r w:rsidRPr="008D08DE">
              <w:t>Письмо строчной и заглавной букв Г, г</w:t>
            </w:r>
          </w:p>
        </w:tc>
        <w:tc>
          <w:tcPr>
            <w:tcW w:w="851" w:type="dxa"/>
            <w:tcBorders>
              <w:top w:val="single" w:sz="4" w:space="0" w:color="auto"/>
              <w:left w:val="single" w:sz="4" w:space="0" w:color="auto"/>
              <w:bottom w:val="nil"/>
              <w:right w:val="nil"/>
            </w:tcBorders>
          </w:tcPr>
          <w:p w14:paraId="48A186FF" w14:textId="513E9E9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9EDFC19" w14:textId="77777777" w:rsidR="001F662A" w:rsidRPr="008D08DE" w:rsidRDefault="001F662A" w:rsidP="001F662A">
            <w:pPr>
              <w:outlineLvl w:val="1"/>
              <w:rPr>
                <w:sz w:val="18"/>
                <w:szCs w:val="18"/>
              </w:rPr>
            </w:pPr>
            <w:r w:rsidRPr="008D08DE">
              <w:rPr>
                <w:sz w:val="18"/>
                <w:szCs w:val="18"/>
              </w:rPr>
              <w:t>Текущий</w:t>
            </w:r>
          </w:p>
          <w:p w14:paraId="77C4D1A8" w14:textId="09ED0CCC" w:rsidR="001F662A" w:rsidRPr="008D08DE" w:rsidRDefault="001F662A" w:rsidP="001F662A">
            <w:r w:rsidRPr="008D08DE">
              <w:rPr>
                <w:sz w:val="18"/>
                <w:szCs w:val="18"/>
              </w:rPr>
              <w:t xml:space="preserve"> контроль</w:t>
            </w:r>
          </w:p>
        </w:tc>
      </w:tr>
      <w:tr w:rsidR="00A41FF1" w:rsidRPr="008D08DE" w14:paraId="12F6CBB5" w14:textId="77777777" w:rsidTr="001F662A">
        <w:trPr>
          <w:gridAfter w:val="3"/>
          <w:wAfter w:w="3828" w:type="dxa"/>
          <w:trHeight w:val="517"/>
        </w:trPr>
        <w:tc>
          <w:tcPr>
            <w:tcW w:w="567" w:type="dxa"/>
            <w:tcBorders>
              <w:top w:val="single" w:sz="4" w:space="0" w:color="auto"/>
              <w:left w:val="single" w:sz="4" w:space="0" w:color="auto"/>
              <w:bottom w:val="nil"/>
              <w:right w:val="nil"/>
            </w:tcBorders>
            <w:vAlign w:val="center"/>
          </w:tcPr>
          <w:p w14:paraId="655E10D2" w14:textId="77777777" w:rsidR="001F662A" w:rsidRPr="008D08DE" w:rsidRDefault="001F662A" w:rsidP="001F662A">
            <w:pPr>
              <w:jc w:val="center"/>
            </w:pPr>
            <w:r w:rsidRPr="008D08DE">
              <w:t>65</w:t>
            </w:r>
          </w:p>
        </w:tc>
        <w:tc>
          <w:tcPr>
            <w:tcW w:w="567" w:type="dxa"/>
            <w:tcBorders>
              <w:top w:val="single" w:sz="4" w:space="0" w:color="auto"/>
              <w:left w:val="single" w:sz="4" w:space="0" w:color="auto"/>
              <w:bottom w:val="nil"/>
              <w:right w:val="nil"/>
            </w:tcBorders>
            <w:vAlign w:val="center"/>
          </w:tcPr>
          <w:p w14:paraId="64B837A1" w14:textId="18B4A39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7F3F34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495FA5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A3B188C" w14:textId="67BBA42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8296C68" w14:textId="06F4E4E9" w:rsidR="001F662A" w:rsidRPr="008D08DE" w:rsidRDefault="001F662A" w:rsidP="001F662A">
            <w:r w:rsidRPr="008D08DE">
              <w:t>Закрепление написания строчной и заглавной букв Г, г</w:t>
            </w:r>
          </w:p>
        </w:tc>
        <w:tc>
          <w:tcPr>
            <w:tcW w:w="851" w:type="dxa"/>
            <w:tcBorders>
              <w:top w:val="single" w:sz="4" w:space="0" w:color="auto"/>
              <w:left w:val="single" w:sz="4" w:space="0" w:color="auto"/>
              <w:bottom w:val="nil"/>
              <w:right w:val="nil"/>
            </w:tcBorders>
          </w:tcPr>
          <w:p w14:paraId="08309871" w14:textId="6A57913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10AD0C" w14:textId="77777777" w:rsidR="001F662A" w:rsidRPr="008D08DE" w:rsidRDefault="001F662A" w:rsidP="001F662A">
            <w:pPr>
              <w:outlineLvl w:val="1"/>
              <w:rPr>
                <w:sz w:val="18"/>
                <w:szCs w:val="18"/>
              </w:rPr>
            </w:pPr>
            <w:r w:rsidRPr="008D08DE">
              <w:rPr>
                <w:sz w:val="18"/>
                <w:szCs w:val="18"/>
              </w:rPr>
              <w:t>Текущий</w:t>
            </w:r>
          </w:p>
          <w:p w14:paraId="4B54E58A" w14:textId="28CB9561" w:rsidR="001F662A" w:rsidRPr="008D08DE" w:rsidRDefault="001F662A" w:rsidP="001F662A">
            <w:r w:rsidRPr="008D08DE">
              <w:rPr>
                <w:sz w:val="18"/>
                <w:szCs w:val="18"/>
              </w:rPr>
              <w:t xml:space="preserve"> контроль</w:t>
            </w:r>
          </w:p>
        </w:tc>
      </w:tr>
      <w:tr w:rsidR="00A41FF1" w:rsidRPr="008D08DE" w14:paraId="3CA9B003" w14:textId="77777777" w:rsidTr="001F662A">
        <w:trPr>
          <w:gridAfter w:val="3"/>
          <w:wAfter w:w="3828" w:type="dxa"/>
          <w:trHeight w:val="421"/>
        </w:trPr>
        <w:tc>
          <w:tcPr>
            <w:tcW w:w="567" w:type="dxa"/>
            <w:tcBorders>
              <w:top w:val="single" w:sz="4" w:space="0" w:color="auto"/>
              <w:left w:val="single" w:sz="4" w:space="0" w:color="auto"/>
              <w:bottom w:val="nil"/>
              <w:right w:val="nil"/>
            </w:tcBorders>
            <w:vAlign w:val="center"/>
          </w:tcPr>
          <w:p w14:paraId="20F199CD" w14:textId="77777777" w:rsidR="001F662A" w:rsidRPr="008D08DE" w:rsidRDefault="001F662A" w:rsidP="001F662A">
            <w:pPr>
              <w:jc w:val="center"/>
            </w:pPr>
            <w:r w:rsidRPr="008D08DE">
              <w:t>66</w:t>
            </w:r>
          </w:p>
        </w:tc>
        <w:tc>
          <w:tcPr>
            <w:tcW w:w="567" w:type="dxa"/>
            <w:tcBorders>
              <w:top w:val="single" w:sz="4" w:space="0" w:color="auto"/>
              <w:left w:val="single" w:sz="4" w:space="0" w:color="auto"/>
              <w:bottom w:val="nil"/>
              <w:right w:val="nil"/>
            </w:tcBorders>
            <w:vAlign w:val="center"/>
          </w:tcPr>
          <w:p w14:paraId="6FA6060A" w14:textId="32D5BF39"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B9882A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1439D4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F42B328" w14:textId="28B2751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CDFD362" w14:textId="3E3EE0C4" w:rsidR="001F662A" w:rsidRPr="008D08DE" w:rsidRDefault="001F662A" w:rsidP="001F662A">
            <w:r w:rsidRPr="008D08DE">
              <w:t>Твёрдые и мягкие согласные звуки</w:t>
            </w:r>
          </w:p>
        </w:tc>
        <w:tc>
          <w:tcPr>
            <w:tcW w:w="851" w:type="dxa"/>
            <w:tcBorders>
              <w:top w:val="single" w:sz="4" w:space="0" w:color="auto"/>
              <w:left w:val="single" w:sz="4" w:space="0" w:color="auto"/>
              <w:bottom w:val="nil"/>
              <w:right w:val="nil"/>
            </w:tcBorders>
          </w:tcPr>
          <w:p w14:paraId="41BD25E0" w14:textId="3C6B2DA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52E72EC" w14:textId="77777777" w:rsidR="001F662A" w:rsidRPr="008D08DE" w:rsidRDefault="001F662A" w:rsidP="001F662A">
            <w:pPr>
              <w:outlineLvl w:val="1"/>
              <w:rPr>
                <w:sz w:val="18"/>
                <w:szCs w:val="18"/>
              </w:rPr>
            </w:pPr>
            <w:r w:rsidRPr="008D08DE">
              <w:rPr>
                <w:sz w:val="18"/>
                <w:szCs w:val="18"/>
              </w:rPr>
              <w:t>Текущий</w:t>
            </w:r>
          </w:p>
          <w:p w14:paraId="1062E2F6" w14:textId="01FB828F" w:rsidR="001F662A" w:rsidRPr="008D08DE" w:rsidRDefault="001F662A" w:rsidP="001F662A">
            <w:r w:rsidRPr="008D08DE">
              <w:rPr>
                <w:sz w:val="18"/>
                <w:szCs w:val="18"/>
              </w:rPr>
              <w:t xml:space="preserve"> контроль</w:t>
            </w:r>
          </w:p>
        </w:tc>
      </w:tr>
      <w:tr w:rsidR="00A41FF1" w:rsidRPr="008D08DE" w14:paraId="6ECD74D1" w14:textId="77777777" w:rsidTr="001F662A">
        <w:trPr>
          <w:gridAfter w:val="3"/>
          <w:wAfter w:w="3828" w:type="dxa"/>
          <w:trHeight w:val="398"/>
        </w:trPr>
        <w:tc>
          <w:tcPr>
            <w:tcW w:w="567" w:type="dxa"/>
            <w:tcBorders>
              <w:top w:val="single" w:sz="4" w:space="0" w:color="auto"/>
              <w:left w:val="single" w:sz="4" w:space="0" w:color="auto"/>
              <w:bottom w:val="nil"/>
              <w:right w:val="nil"/>
            </w:tcBorders>
            <w:vAlign w:val="center"/>
          </w:tcPr>
          <w:p w14:paraId="54D24937" w14:textId="77777777" w:rsidR="001F662A" w:rsidRPr="008D08DE" w:rsidRDefault="001F662A" w:rsidP="001F662A">
            <w:pPr>
              <w:jc w:val="center"/>
            </w:pPr>
            <w:r w:rsidRPr="008D08DE">
              <w:t>67</w:t>
            </w:r>
          </w:p>
        </w:tc>
        <w:tc>
          <w:tcPr>
            <w:tcW w:w="567" w:type="dxa"/>
            <w:tcBorders>
              <w:top w:val="single" w:sz="4" w:space="0" w:color="auto"/>
              <w:left w:val="single" w:sz="4" w:space="0" w:color="auto"/>
              <w:bottom w:val="nil"/>
              <w:right w:val="nil"/>
            </w:tcBorders>
            <w:vAlign w:val="center"/>
          </w:tcPr>
          <w:p w14:paraId="224FB2ED" w14:textId="4D15BB1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E0740A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0E63D8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68FEFCF" w14:textId="79F541B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AEFBD81" w14:textId="0D41A722" w:rsidR="001F662A" w:rsidRPr="008D08DE" w:rsidRDefault="001F662A" w:rsidP="001F662A">
            <w:r w:rsidRPr="008D08DE">
              <w:t>Письмо строчной и заглавной букв Ч, ч</w:t>
            </w:r>
          </w:p>
        </w:tc>
        <w:tc>
          <w:tcPr>
            <w:tcW w:w="851" w:type="dxa"/>
            <w:tcBorders>
              <w:top w:val="single" w:sz="4" w:space="0" w:color="auto"/>
              <w:left w:val="single" w:sz="4" w:space="0" w:color="auto"/>
              <w:bottom w:val="nil"/>
              <w:right w:val="nil"/>
            </w:tcBorders>
          </w:tcPr>
          <w:p w14:paraId="1A45C785" w14:textId="76C2E90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8CC4B9E" w14:textId="77777777" w:rsidR="001F662A" w:rsidRPr="008D08DE" w:rsidRDefault="001F662A" w:rsidP="001F662A">
            <w:pPr>
              <w:outlineLvl w:val="1"/>
              <w:rPr>
                <w:sz w:val="18"/>
                <w:szCs w:val="18"/>
              </w:rPr>
            </w:pPr>
            <w:r w:rsidRPr="008D08DE">
              <w:rPr>
                <w:sz w:val="18"/>
                <w:szCs w:val="18"/>
              </w:rPr>
              <w:t>Текущий</w:t>
            </w:r>
          </w:p>
          <w:p w14:paraId="02040200" w14:textId="407DB18F" w:rsidR="001F662A" w:rsidRPr="008D08DE" w:rsidRDefault="001F662A" w:rsidP="001F662A">
            <w:r w:rsidRPr="008D08DE">
              <w:rPr>
                <w:sz w:val="18"/>
                <w:szCs w:val="18"/>
              </w:rPr>
              <w:t xml:space="preserve"> контроль</w:t>
            </w:r>
          </w:p>
        </w:tc>
      </w:tr>
      <w:tr w:rsidR="00A41FF1" w:rsidRPr="008D08DE" w14:paraId="739B800F" w14:textId="77777777" w:rsidTr="001F662A">
        <w:trPr>
          <w:gridAfter w:val="3"/>
          <w:wAfter w:w="3828" w:type="dxa"/>
          <w:trHeight w:val="537"/>
        </w:trPr>
        <w:tc>
          <w:tcPr>
            <w:tcW w:w="567" w:type="dxa"/>
            <w:tcBorders>
              <w:top w:val="single" w:sz="4" w:space="0" w:color="auto"/>
              <w:left w:val="single" w:sz="4" w:space="0" w:color="auto"/>
              <w:bottom w:val="single" w:sz="4" w:space="0" w:color="auto"/>
              <w:right w:val="nil"/>
            </w:tcBorders>
            <w:vAlign w:val="center"/>
          </w:tcPr>
          <w:p w14:paraId="5B076652" w14:textId="77777777" w:rsidR="001F662A" w:rsidRPr="008D08DE" w:rsidRDefault="001F662A" w:rsidP="001F662A">
            <w:pPr>
              <w:jc w:val="center"/>
            </w:pPr>
            <w:r w:rsidRPr="008D08DE">
              <w:t>68</w:t>
            </w:r>
          </w:p>
        </w:tc>
        <w:tc>
          <w:tcPr>
            <w:tcW w:w="567" w:type="dxa"/>
            <w:tcBorders>
              <w:top w:val="single" w:sz="4" w:space="0" w:color="auto"/>
              <w:left w:val="single" w:sz="4" w:space="0" w:color="auto"/>
              <w:bottom w:val="single" w:sz="4" w:space="0" w:color="auto"/>
              <w:right w:val="nil"/>
            </w:tcBorders>
            <w:vAlign w:val="center"/>
          </w:tcPr>
          <w:p w14:paraId="45ED3407" w14:textId="55B7ED00"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2EDE2CB5" w14:textId="77777777" w:rsidR="001F662A" w:rsidRPr="008D08DE" w:rsidRDefault="001F662A" w:rsidP="001F662A">
            <w:pPr>
              <w:ind w:firstLine="360"/>
              <w:jc w:val="both"/>
            </w:pPr>
          </w:p>
        </w:tc>
        <w:tc>
          <w:tcPr>
            <w:tcW w:w="851" w:type="dxa"/>
            <w:tcBorders>
              <w:top w:val="single" w:sz="4" w:space="0" w:color="auto"/>
              <w:left w:val="single" w:sz="4" w:space="0" w:color="auto"/>
              <w:bottom w:val="single" w:sz="4" w:space="0" w:color="auto"/>
              <w:right w:val="single" w:sz="4" w:space="0" w:color="auto"/>
            </w:tcBorders>
          </w:tcPr>
          <w:p w14:paraId="3E72F1F6" w14:textId="77777777" w:rsidR="001F662A" w:rsidRPr="008D08DE" w:rsidRDefault="001F662A" w:rsidP="001F662A">
            <w:pPr>
              <w:ind w:firstLine="360"/>
              <w:jc w:val="both"/>
            </w:pPr>
          </w:p>
        </w:tc>
        <w:tc>
          <w:tcPr>
            <w:tcW w:w="567" w:type="dxa"/>
            <w:tcBorders>
              <w:top w:val="single" w:sz="4" w:space="0" w:color="auto"/>
              <w:left w:val="single" w:sz="4" w:space="0" w:color="auto"/>
              <w:bottom w:val="single" w:sz="4" w:space="0" w:color="auto"/>
              <w:right w:val="nil"/>
            </w:tcBorders>
            <w:vAlign w:val="center"/>
          </w:tcPr>
          <w:p w14:paraId="37F1BB06" w14:textId="2BD250CF"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4FA09DC9" w14:textId="2AB5745B" w:rsidR="001F662A" w:rsidRPr="008D08DE" w:rsidRDefault="001F662A" w:rsidP="001F662A">
            <w:r w:rsidRPr="008D08DE">
              <w:t>Закрепление написания строчной и заглавной букв Ч, ч</w:t>
            </w:r>
          </w:p>
        </w:tc>
        <w:tc>
          <w:tcPr>
            <w:tcW w:w="851" w:type="dxa"/>
            <w:tcBorders>
              <w:top w:val="single" w:sz="4" w:space="0" w:color="auto"/>
              <w:left w:val="single" w:sz="4" w:space="0" w:color="auto"/>
              <w:bottom w:val="nil"/>
              <w:right w:val="nil"/>
            </w:tcBorders>
          </w:tcPr>
          <w:p w14:paraId="5FD2023B" w14:textId="2E72CCC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119E88" w14:textId="77777777" w:rsidR="001F662A" w:rsidRPr="008D08DE" w:rsidRDefault="001F662A" w:rsidP="001F662A">
            <w:pPr>
              <w:outlineLvl w:val="1"/>
              <w:rPr>
                <w:sz w:val="18"/>
                <w:szCs w:val="18"/>
              </w:rPr>
            </w:pPr>
            <w:r w:rsidRPr="008D08DE">
              <w:rPr>
                <w:sz w:val="18"/>
                <w:szCs w:val="18"/>
              </w:rPr>
              <w:t>Текущий</w:t>
            </w:r>
          </w:p>
          <w:p w14:paraId="16AC85F3" w14:textId="0BFB8A3F" w:rsidR="001F662A" w:rsidRPr="008D08DE" w:rsidRDefault="001F662A" w:rsidP="001F662A">
            <w:r w:rsidRPr="008D08DE">
              <w:rPr>
                <w:sz w:val="18"/>
                <w:szCs w:val="18"/>
              </w:rPr>
              <w:t xml:space="preserve"> контроль</w:t>
            </w:r>
          </w:p>
        </w:tc>
      </w:tr>
      <w:tr w:rsidR="00A41FF1" w:rsidRPr="008D08DE" w14:paraId="68CB0EEB" w14:textId="77777777" w:rsidTr="001F662A">
        <w:trPr>
          <w:gridAfter w:val="3"/>
          <w:wAfter w:w="3828" w:type="dxa"/>
          <w:trHeight w:val="389"/>
        </w:trPr>
        <w:tc>
          <w:tcPr>
            <w:tcW w:w="567" w:type="dxa"/>
            <w:tcBorders>
              <w:top w:val="single" w:sz="4" w:space="0" w:color="auto"/>
              <w:left w:val="single" w:sz="4" w:space="0" w:color="auto"/>
              <w:bottom w:val="nil"/>
              <w:right w:val="nil"/>
            </w:tcBorders>
            <w:vAlign w:val="center"/>
          </w:tcPr>
          <w:p w14:paraId="0836DF2A" w14:textId="77777777" w:rsidR="001F662A" w:rsidRPr="008D08DE" w:rsidRDefault="001F662A" w:rsidP="001F662A">
            <w:pPr>
              <w:jc w:val="center"/>
            </w:pPr>
            <w:r w:rsidRPr="008D08DE">
              <w:t>69</w:t>
            </w:r>
          </w:p>
        </w:tc>
        <w:tc>
          <w:tcPr>
            <w:tcW w:w="567" w:type="dxa"/>
            <w:tcBorders>
              <w:top w:val="single" w:sz="4" w:space="0" w:color="auto"/>
              <w:left w:val="single" w:sz="4" w:space="0" w:color="auto"/>
              <w:bottom w:val="nil"/>
              <w:right w:val="nil"/>
            </w:tcBorders>
            <w:vAlign w:val="center"/>
          </w:tcPr>
          <w:p w14:paraId="3C1BFAB1" w14:textId="0C0BEBF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B7DBD12" w14:textId="77777777" w:rsidR="001F662A" w:rsidRPr="008D08DE" w:rsidRDefault="001F662A" w:rsidP="001F662A">
            <w:pPr>
              <w:ind w:firstLine="360"/>
              <w:jc w:val="both"/>
            </w:pPr>
          </w:p>
        </w:tc>
        <w:tc>
          <w:tcPr>
            <w:tcW w:w="851" w:type="dxa"/>
            <w:tcBorders>
              <w:top w:val="single" w:sz="4" w:space="0" w:color="auto"/>
              <w:left w:val="single" w:sz="4" w:space="0" w:color="auto"/>
              <w:bottom w:val="nil"/>
              <w:right w:val="single" w:sz="4" w:space="0" w:color="auto"/>
            </w:tcBorders>
          </w:tcPr>
          <w:p w14:paraId="0FBCBF77" w14:textId="77777777" w:rsidR="001F662A" w:rsidRPr="008D08DE" w:rsidRDefault="001F662A" w:rsidP="001F662A">
            <w:pPr>
              <w:ind w:firstLine="360"/>
              <w:jc w:val="both"/>
            </w:pPr>
          </w:p>
        </w:tc>
        <w:tc>
          <w:tcPr>
            <w:tcW w:w="567" w:type="dxa"/>
            <w:tcBorders>
              <w:top w:val="single" w:sz="4" w:space="0" w:color="auto"/>
              <w:left w:val="single" w:sz="4" w:space="0" w:color="auto"/>
              <w:bottom w:val="nil"/>
              <w:right w:val="nil"/>
            </w:tcBorders>
            <w:vAlign w:val="center"/>
          </w:tcPr>
          <w:p w14:paraId="186D2721" w14:textId="5AB93F4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E82D3C3" w14:textId="0E3D98F5" w:rsidR="001F662A" w:rsidRPr="008D08DE" w:rsidRDefault="001F662A" w:rsidP="001F662A">
            <w:r w:rsidRPr="008D08DE">
              <w:t>Подбор слов, соответствующих заданной модели</w:t>
            </w:r>
          </w:p>
        </w:tc>
        <w:tc>
          <w:tcPr>
            <w:tcW w:w="851" w:type="dxa"/>
            <w:tcBorders>
              <w:top w:val="single" w:sz="4" w:space="0" w:color="auto"/>
              <w:left w:val="single" w:sz="4" w:space="0" w:color="auto"/>
              <w:bottom w:val="nil"/>
              <w:right w:val="nil"/>
            </w:tcBorders>
          </w:tcPr>
          <w:p w14:paraId="6C02B136" w14:textId="05276F6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F34743" w14:textId="77777777" w:rsidR="001F662A" w:rsidRPr="008D08DE" w:rsidRDefault="001F662A" w:rsidP="001F662A">
            <w:pPr>
              <w:outlineLvl w:val="1"/>
              <w:rPr>
                <w:sz w:val="18"/>
                <w:szCs w:val="18"/>
              </w:rPr>
            </w:pPr>
            <w:r w:rsidRPr="008D08DE">
              <w:rPr>
                <w:sz w:val="18"/>
                <w:szCs w:val="18"/>
              </w:rPr>
              <w:t>Текущий</w:t>
            </w:r>
          </w:p>
          <w:p w14:paraId="3E55487F" w14:textId="4F01ADE8" w:rsidR="001F662A" w:rsidRPr="008D08DE" w:rsidRDefault="001F662A" w:rsidP="001F662A">
            <w:r w:rsidRPr="008D08DE">
              <w:rPr>
                <w:sz w:val="18"/>
                <w:szCs w:val="18"/>
              </w:rPr>
              <w:t xml:space="preserve"> контроль</w:t>
            </w:r>
          </w:p>
        </w:tc>
      </w:tr>
      <w:tr w:rsidR="00A41FF1" w:rsidRPr="008D08DE" w14:paraId="7BB6B9D6" w14:textId="77777777" w:rsidTr="001F662A">
        <w:trPr>
          <w:gridAfter w:val="3"/>
          <w:wAfter w:w="3828" w:type="dxa"/>
          <w:trHeight w:val="265"/>
        </w:trPr>
        <w:tc>
          <w:tcPr>
            <w:tcW w:w="567" w:type="dxa"/>
            <w:tcBorders>
              <w:top w:val="single" w:sz="4" w:space="0" w:color="auto"/>
              <w:left w:val="single" w:sz="4" w:space="0" w:color="auto"/>
              <w:bottom w:val="nil"/>
              <w:right w:val="nil"/>
            </w:tcBorders>
            <w:vAlign w:val="center"/>
          </w:tcPr>
          <w:p w14:paraId="510844F5" w14:textId="77777777" w:rsidR="001F662A" w:rsidRPr="008D08DE" w:rsidRDefault="001F662A" w:rsidP="001F662A">
            <w:pPr>
              <w:jc w:val="center"/>
            </w:pPr>
            <w:r w:rsidRPr="008D08DE">
              <w:t>70</w:t>
            </w:r>
          </w:p>
        </w:tc>
        <w:tc>
          <w:tcPr>
            <w:tcW w:w="567" w:type="dxa"/>
            <w:tcBorders>
              <w:top w:val="single" w:sz="4" w:space="0" w:color="auto"/>
              <w:left w:val="single" w:sz="4" w:space="0" w:color="auto"/>
              <w:bottom w:val="nil"/>
              <w:right w:val="nil"/>
            </w:tcBorders>
            <w:vAlign w:val="bottom"/>
          </w:tcPr>
          <w:p w14:paraId="454A40F2" w14:textId="40677FA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73C906B" w14:textId="77777777" w:rsidR="001F662A" w:rsidRPr="008D08DE" w:rsidRDefault="001F662A" w:rsidP="001F662A">
            <w:pPr>
              <w:ind w:firstLine="360"/>
              <w:jc w:val="both"/>
            </w:pPr>
          </w:p>
        </w:tc>
        <w:tc>
          <w:tcPr>
            <w:tcW w:w="851" w:type="dxa"/>
            <w:tcBorders>
              <w:top w:val="single" w:sz="4" w:space="0" w:color="auto"/>
              <w:left w:val="single" w:sz="4" w:space="0" w:color="auto"/>
              <w:bottom w:val="nil"/>
              <w:right w:val="single" w:sz="4" w:space="0" w:color="auto"/>
            </w:tcBorders>
          </w:tcPr>
          <w:p w14:paraId="33174B41" w14:textId="77777777" w:rsidR="001F662A" w:rsidRPr="008D08DE" w:rsidRDefault="001F662A" w:rsidP="001F662A">
            <w:pPr>
              <w:ind w:firstLine="360"/>
              <w:jc w:val="both"/>
            </w:pPr>
          </w:p>
        </w:tc>
        <w:tc>
          <w:tcPr>
            <w:tcW w:w="567" w:type="dxa"/>
            <w:tcBorders>
              <w:top w:val="single" w:sz="4" w:space="0" w:color="auto"/>
              <w:left w:val="single" w:sz="4" w:space="0" w:color="auto"/>
              <w:bottom w:val="nil"/>
              <w:right w:val="nil"/>
            </w:tcBorders>
            <w:vAlign w:val="center"/>
          </w:tcPr>
          <w:p w14:paraId="4CAA6ADD" w14:textId="5709EEB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0D29027" w14:textId="6C21B6EF" w:rsidR="001F662A" w:rsidRPr="008D08DE" w:rsidRDefault="001F662A" w:rsidP="001F662A">
            <w:r w:rsidRPr="008D08DE">
              <w:t>Письмо строчной буквы ь</w:t>
            </w:r>
          </w:p>
        </w:tc>
        <w:tc>
          <w:tcPr>
            <w:tcW w:w="851" w:type="dxa"/>
            <w:tcBorders>
              <w:top w:val="single" w:sz="4" w:space="0" w:color="auto"/>
              <w:left w:val="single" w:sz="4" w:space="0" w:color="auto"/>
              <w:bottom w:val="nil"/>
              <w:right w:val="nil"/>
            </w:tcBorders>
          </w:tcPr>
          <w:p w14:paraId="68F10946" w14:textId="54E8715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E796B96" w14:textId="77777777" w:rsidR="001F662A" w:rsidRPr="008D08DE" w:rsidRDefault="001F662A" w:rsidP="001F662A">
            <w:pPr>
              <w:outlineLvl w:val="1"/>
              <w:rPr>
                <w:sz w:val="18"/>
                <w:szCs w:val="18"/>
              </w:rPr>
            </w:pPr>
            <w:r w:rsidRPr="008D08DE">
              <w:rPr>
                <w:sz w:val="18"/>
                <w:szCs w:val="18"/>
              </w:rPr>
              <w:t>Текущий</w:t>
            </w:r>
          </w:p>
          <w:p w14:paraId="01FDABDC" w14:textId="632105D9" w:rsidR="001F662A" w:rsidRPr="008D08DE" w:rsidRDefault="001F662A" w:rsidP="001F662A">
            <w:r w:rsidRPr="008D08DE">
              <w:rPr>
                <w:sz w:val="18"/>
                <w:szCs w:val="18"/>
              </w:rPr>
              <w:t xml:space="preserve"> контроль</w:t>
            </w:r>
          </w:p>
        </w:tc>
      </w:tr>
      <w:tr w:rsidR="00A41FF1" w:rsidRPr="008D08DE" w14:paraId="777E360B" w14:textId="77777777" w:rsidTr="001F662A">
        <w:trPr>
          <w:gridAfter w:val="3"/>
          <w:wAfter w:w="3828" w:type="dxa"/>
          <w:trHeight w:val="795"/>
        </w:trPr>
        <w:tc>
          <w:tcPr>
            <w:tcW w:w="567" w:type="dxa"/>
            <w:tcBorders>
              <w:top w:val="single" w:sz="4" w:space="0" w:color="auto"/>
              <w:left w:val="single" w:sz="4" w:space="0" w:color="auto"/>
              <w:bottom w:val="nil"/>
              <w:right w:val="nil"/>
            </w:tcBorders>
            <w:vAlign w:val="center"/>
          </w:tcPr>
          <w:p w14:paraId="2C043950" w14:textId="77777777" w:rsidR="001F662A" w:rsidRPr="008D08DE" w:rsidRDefault="001F662A" w:rsidP="001F662A">
            <w:pPr>
              <w:jc w:val="center"/>
            </w:pPr>
            <w:r w:rsidRPr="008D08DE">
              <w:t>71</w:t>
            </w:r>
          </w:p>
        </w:tc>
        <w:tc>
          <w:tcPr>
            <w:tcW w:w="567" w:type="dxa"/>
            <w:tcBorders>
              <w:top w:val="single" w:sz="4" w:space="0" w:color="auto"/>
              <w:left w:val="single" w:sz="4" w:space="0" w:color="auto"/>
              <w:bottom w:val="nil"/>
              <w:right w:val="nil"/>
            </w:tcBorders>
            <w:vAlign w:val="bottom"/>
          </w:tcPr>
          <w:p w14:paraId="39177220" w14:textId="1C9136E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0C4DC2C" w14:textId="77777777" w:rsidR="001F662A" w:rsidRPr="008D08DE" w:rsidRDefault="001F662A" w:rsidP="001F662A">
            <w:pPr>
              <w:ind w:firstLine="360"/>
              <w:jc w:val="both"/>
            </w:pPr>
          </w:p>
        </w:tc>
        <w:tc>
          <w:tcPr>
            <w:tcW w:w="851" w:type="dxa"/>
            <w:tcBorders>
              <w:top w:val="single" w:sz="4" w:space="0" w:color="auto"/>
              <w:left w:val="single" w:sz="4" w:space="0" w:color="auto"/>
              <w:bottom w:val="nil"/>
              <w:right w:val="single" w:sz="4" w:space="0" w:color="auto"/>
            </w:tcBorders>
          </w:tcPr>
          <w:p w14:paraId="0F9FC640" w14:textId="77777777" w:rsidR="001F662A" w:rsidRPr="008D08DE" w:rsidRDefault="001F662A" w:rsidP="001F662A">
            <w:pPr>
              <w:ind w:firstLine="360"/>
              <w:jc w:val="both"/>
            </w:pPr>
          </w:p>
        </w:tc>
        <w:tc>
          <w:tcPr>
            <w:tcW w:w="567" w:type="dxa"/>
            <w:tcBorders>
              <w:top w:val="single" w:sz="4" w:space="0" w:color="auto"/>
              <w:left w:val="single" w:sz="4" w:space="0" w:color="auto"/>
              <w:bottom w:val="nil"/>
              <w:right w:val="nil"/>
            </w:tcBorders>
            <w:vAlign w:val="center"/>
          </w:tcPr>
          <w:p w14:paraId="53821B14" w14:textId="1FAECA9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155A5DB" w14:textId="18C683D2" w:rsidR="001F662A" w:rsidRPr="008D08DE" w:rsidRDefault="001F662A" w:rsidP="001F662A">
            <w:r w:rsidRPr="008D08DE">
              <w:t>Отрабатываем умение проводить звуковой анализ. Подбор слов, соответствующих заданной модели. Функции буквы ь</w:t>
            </w:r>
          </w:p>
        </w:tc>
        <w:tc>
          <w:tcPr>
            <w:tcW w:w="851" w:type="dxa"/>
            <w:tcBorders>
              <w:top w:val="single" w:sz="4" w:space="0" w:color="auto"/>
              <w:left w:val="single" w:sz="4" w:space="0" w:color="auto"/>
              <w:bottom w:val="nil"/>
              <w:right w:val="nil"/>
            </w:tcBorders>
          </w:tcPr>
          <w:p w14:paraId="0DC8A95D" w14:textId="7452058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0C089A" w14:textId="77777777" w:rsidR="001F662A" w:rsidRPr="008D08DE" w:rsidRDefault="001F662A" w:rsidP="001F662A">
            <w:pPr>
              <w:outlineLvl w:val="1"/>
              <w:rPr>
                <w:sz w:val="18"/>
                <w:szCs w:val="18"/>
              </w:rPr>
            </w:pPr>
            <w:r w:rsidRPr="008D08DE">
              <w:rPr>
                <w:sz w:val="18"/>
                <w:szCs w:val="18"/>
              </w:rPr>
              <w:t>Текущий</w:t>
            </w:r>
          </w:p>
          <w:p w14:paraId="53B2FCF9" w14:textId="77777777" w:rsidR="001F662A" w:rsidRPr="008D08DE" w:rsidRDefault="001F662A" w:rsidP="001F662A">
            <w:pPr>
              <w:outlineLvl w:val="1"/>
              <w:rPr>
                <w:sz w:val="18"/>
                <w:szCs w:val="18"/>
              </w:rPr>
            </w:pPr>
            <w:r w:rsidRPr="008D08DE">
              <w:rPr>
                <w:sz w:val="18"/>
                <w:szCs w:val="18"/>
              </w:rPr>
              <w:t xml:space="preserve"> контроль</w:t>
            </w:r>
          </w:p>
          <w:p w14:paraId="6616105A" w14:textId="77777777" w:rsidR="001F662A" w:rsidRPr="008D08DE" w:rsidRDefault="001F662A" w:rsidP="001F662A"/>
        </w:tc>
      </w:tr>
      <w:tr w:rsidR="00A41FF1" w:rsidRPr="008D08DE" w14:paraId="44C0B3A2" w14:textId="77777777" w:rsidTr="001F662A">
        <w:trPr>
          <w:gridAfter w:val="3"/>
          <w:wAfter w:w="3828" w:type="dxa"/>
          <w:trHeight w:val="218"/>
        </w:trPr>
        <w:tc>
          <w:tcPr>
            <w:tcW w:w="567" w:type="dxa"/>
            <w:tcBorders>
              <w:top w:val="single" w:sz="4" w:space="0" w:color="auto"/>
              <w:left w:val="single" w:sz="4" w:space="0" w:color="auto"/>
              <w:bottom w:val="nil"/>
              <w:right w:val="nil"/>
            </w:tcBorders>
            <w:vAlign w:val="center"/>
          </w:tcPr>
          <w:p w14:paraId="3FEC2CAC" w14:textId="77777777" w:rsidR="001F662A" w:rsidRPr="008D08DE" w:rsidRDefault="001F662A" w:rsidP="001F662A">
            <w:pPr>
              <w:jc w:val="center"/>
            </w:pPr>
            <w:r w:rsidRPr="008D08DE">
              <w:t>72</w:t>
            </w:r>
          </w:p>
        </w:tc>
        <w:tc>
          <w:tcPr>
            <w:tcW w:w="567" w:type="dxa"/>
            <w:tcBorders>
              <w:top w:val="single" w:sz="4" w:space="0" w:color="auto"/>
              <w:left w:val="single" w:sz="4" w:space="0" w:color="auto"/>
              <w:bottom w:val="nil"/>
              <w:right w:val="nil"/>
            </w:tcBorders>
            <w:vAlign w:val="bottom"/>
          </w:tcPr>
          <w:p w14:paraId="627A92E1" w14:textId="09F400D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86F7FCB" w14:textId="77777777" w:rsidR="001F662A" w:rsidRPr="008D08DE" w:rsidRDefault="001F662A" w:rsidP="001F662A">
            <w:pPr>
              <w:ind w:firstLine="360"/>
              <w:jc w:val="both"/>
            </w:pPr>
          </w:p>
        </w:tc>
        <w:tc>
          <w:tcPr>
            <w:tcW w:w="851" w:type="dxa"/>
            <w:tcBorders>
              <w:top w:val="single" w:sz="4" w:space="0" w:color="auto"/>
              <w:left w:val="single" w:sz="4" w:space="0" w:color="auto"/>
              <w:bottom w:val="nil"/>
              <w:right w:val="single" w:sz="4" w:space="0" w:color="auto"/>
            </w:tcBorders>
          </w:tcPr>
          <w:p w14:paraId="34A48BD4" w14:textId="77777777" w:rsidR="001F662A" w:rsidRPr="008D08DE" w:rsidRDefault="001F662A" w:rsidP="001F662A">
            <w:pPr>
              <w:ind w:firstLine="360"/>
              <w:jc w:val="both"/>
            </w:pPr>
          </w:p>
        </w:tc>
        <w:tc>
          <w:tcPr>
            <w:tcW w:w="567" w:type="dxa"/>
            <w:tcBorders>
              <w:top w:val="single" w:sz="4" w:space="0" w:color="auto"/>
              <w:left w:val="single" w:sz="4" w:space="0" w:color="auto"/>
              <w:bottom w:val="nil"/>
              <w:right w:val="nil"/>
            </w:tcBorders>
            <w:vAlign w:val="center"/>
          </w:tcPr>
          <w:p w14:paraId="1361BE1F" w14:textId="7F85373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7C772D2" w14:textId="12BBCDB5" w:rsidR="001F662A" w:rsidRPr="008D08DE" w:rsidRDefault="001F662A" w:rsidP="001F662A">
            <w:r w:rsidRPr="008D08DE">
              <w:t>Письмо строчной и заглавной букв Ш, ш</w:t>
            </w:r>
          </w:p>
        </w:tc>
        <w:tc>
          <w:tcPr>
            <w:tcW w:w="851" w:type="dxa"/>
            <w:tcBorders>
              <w:top w:val="single" w:sz="4" w:space="0" w:color="auto"/>
              <w:left w:val="single" w:sz="4" w:space="0" w:color="auto"/>
              <w:bottom w:val="nil"/>
              <w:right w:val="nil"/>
            </w:tcBorders>
          </w:tcPr>
          <w:p w14:paraId="298CA7AD" w14:textId="09AAF8D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49FAE0F" w14:textId="77777777" w:rsidR="001F662A" w:rsidRPr="008D08DE" w:rsidRDefault="001F662A" w:rsidP="001F662A">
            <w:pPr>
              <w:outlineLvl w:val="1"/>
              <w:rPr>
                <w:sz w:val="18"/>
                <w:szCs w:val="18"/>
              </w:rPr>
            </w:pPr>
            <w:r w:rsidRPr="008D08DE">
              <w:rPr>
                <w:sz w:val="18"/>
                <w:szCs w:val="18"/>
              </w:rPr>
              <w:t>Текущий</w:t>
            </w:r>
          </w:p>
          <w:p w14:paraId="140952F8" w14:textId="4CE52182" w:rsidR="001F662A" w:rsidRPr="008D08DE" w:rsidRDefault="001F662A" w:rsidP="001F662A">
            <w:r w:rsidRPr="008D08DE">
              <w:rPr>
                <w:sz w:val="18"/>
                <w:szCs w:val="18"/>
              </w:rPr>
              <w:t xml:space="preserve"> контроль</w:t>
            </w:r>
          </w:p>
        </w:tc>
      </w:tr>
      <w:tr w:rsidR="00A41FF1" w:rsidRPr="008D08DE" w14:paraId="514FBB27" w14:textId="77777777" w:rsidTr="001F662A">
        <w:trPr>
          <w:gridAfter w:val="3"/>
          <w:wAfter w:w="3828" w:type="dxa"/>
          <w:trHeight w:val="487"/>
        </w:trPr>
        <w:tc>
          <w:tcPr>
            <w:tcW w:w="567" w:type="dxa"/>
            <w:tcBorders>
              <w:top w:val="single" w:sz="4" w:space="0" w:color="auto"/>
              <w:left w:val="single" w:sz="4" w:space="0" w:color="auto"/>
              <w:bottom w:val="nil"/>
              <w:right w:val="nil"/>
            </w:tcBorders>
            <w:vAlign w:val="center"/>
          </w:tcPr>
          <w:p w14:paraId="2FB828E4" w14:textId="77777777" w:rsidR="001F662A" w:rsidRPr="008D08DE" w:rsidRDefault="001F662A" w:rsidP="001F662A">
            <w:pPr>
              <w:jc w:val="center"/>
            </w:pPr>
            <w:r w:rsidRPr="008D08DE">
              <w:t>73</w:t>
            </w:r>
          </w:p>
        </w:tc>
        <w:tc>
          <w:tcPr>
            <w:tcW w:w="567" w:type="dxa"/>
            <w:tcBorders>
              <w:top w:val="single" w:sz="4" w:space="0" w:color="auto"/>
              <w:left w:val="single" w:sz="4" w:space="0" w:color="auto"/>
              <w:bottom w:val="nil"/>
              <w:right w:val="nil"/>
            </w:tcBorders>
            <w:vAlign w:val="center"/>
          </w:tcPr>
          <w:p w14:paraId="470580E7" w14:textId="70D1893A"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3B83E9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F7622E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92F0219" w14:textId="2795234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B704D4D" w14:textId="49CF57FE" w:rsidR="001F662A" w:rsidRPr="008D08DE" w:rsidRDefault="001F662A" w:rsidP="001F662A">
            <w:r w:rsidRPr="008D08DE">
              <w:t>Закрепление написания строчной и заглавной букв Ш, ш</w:t>
            </w:r>
          </w:p>
        </w:tc>
        <w:tc>
          <w:tcPr>
            <w:tcW w:w="851" w:type="dxa"/>
            <w:tcBorders>
              <w:top w:val="single" w:sz="4" w:space="0" w:color="auto"/>
              <w:left w:val="single" w:sz="4" w:space="0" w:color="auto"/>
              <w:bottom w:val="nil"/>
              <w:right w:val="nil"/>
            </w:tcBorders>
          </w:tcPr>
          <w:p w14:paraId="7E52631A" w14:textId="74629C5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434A94" w14:textId="77777777" w:rsidR="001F662A" w:rsidRPr="008D08DE" w:rsidRDefault="001F662A" w:rsidP="001F662A">
            <w:pPr>
              <w:outlineLvl w:val="1"/>
              <w:rPr>
                <w:sz w:val="18"/>
                <w:szCs w:val="18"/>
              </w:rPr>
            </w:pPr>
            <w:r w:rsidRPr="008D08DE">
              <w:rPr>
                <w:sz w:val="18"/>
                <w:szCs w:val="18"/>
              </w:rPr>
              <w:t>Текущий</w:t>
            </w:r>
          </w:p>
          <w:p w14:paraId="39B0DE5F" w14:textId="6990B4C7" w:rsidR="001F662A" w:rsidRPr="008D08DE" w:rsidRDefault="001F662A" w:rsidP="001F662A">
            <w:r w:rsidRPr="008D08DE">
              <w:rPr>
                <w:sz w:val="18"/>
                <w:szCs w:val="18"/>
              </w:rPr>
              <w:t xml:space="preserve"> контроль</w:t>
            </w:r>
          </w:p>
        </w:tc>
      </w:tr>
      <w:tr w:rsidR="00A41FF1" w:rsidRPr="008D08DE" w14:paraId="7ED3297A" w14:textId="77777777" w:rsidTr="001F662A">
        <w:trPr>
          <w:gridAfter w:val="3"/>
          <w:wAfter w:w="3828" w:type="dxa"/>
          <w:trHeight w:val="384"/>
        </w:trPr>
        <w:tc>
          <w:tcPr>
            <w:tcW w:w="567" w:type="dxa"/>
            <w:tcBorders>
              <w:top w:val="single" w:sz="4" w:space="0" w:color="auto"/>
              <w:left w:val="single" w:sz="4" w:space="0" w:color="auto"/>
              <w:bottom w:val="nil"/>
              <w:right w:val="nil"/>
            </w:tcBorders>
            <w:vAlign w:val="center"/>
          </w:tcPr>
          <w:p w14:paraId="7ACB9C6F" w14:textId="77777777" w:rsidR="001F662A" w:rsidRPr="008D08DE" w:rsidRDefault="001F662A" w:rsidP="001F662A">
            <w:pPr>
              <w:jc w:val="center"/>
            </w:pPr>
            <w:r w:rsidRPr="008D08DE">
              <w:t>74</w:t>
            </w:r>
          </w:p>
        </w:tc>
        <w:tc>
          <w:tcPr>
            <w:tcW w:w="567" w:type="dxa"/>
            <w:tcBorders>
              <w:top w:val="single" w:sz="4" w:space="0" w:color="auto"/>
              <w:left w:val="single" w:sz="4" w:space="0" w:color="auto"/>
              <w:bottom w:val="nil"/>
              <w:right w:val="nil"/>
            </w:tcBorders>
            <w:vAlign w:val="bottom"/>
          </w:tcPr>
          <w:p w14:paraId="703D4349" w14:textId="318A74B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45DB40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861777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94B362F" w14:textId="122674F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56AB437" w14:textId="326F90CD" w:rsidR="001F662A" w:rsidRPr="008D08DE" w:rsidRDefault="001F662A" w:rsidP="001F662A">
            <w:r w:rsidRPr="008D08DE">
              <w:t>Письмо строчной и заглавной букв Ж, ж</w:t>
            </w:r>
          </w:p>
        </w:tc>
        <w:tc>
          <w:tcPr>
            <w:tcW w:w="851" w:type="dxa"/>
            <w:tcBorders>
              <w:top w:val="single" w:sz="4" w:space="0" w:color="auto"/>
              <w:left w:val="single" w:sz="4" w:space="0" w:color="auto"/>
              <w:bottom w:val="nil"/>
              <w:right w:val="nil"/>
            </w:tcBorders>
          </w:tcPr>
          <w:p w14:paraId="799087A8" w14:textId="0615331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F742C27" w14:textId="77777777" w:rsidR="001F662A" w:rsidRPr="008D08DE" w:rsidRDefault="001F662A" w:rsidP="001F662A">
            <w:pPr>
              <w:outlineLvl w:val="1"/>
              <w:rPr>
                <w:sz w:val="18"/>
                <w:szCs w:val="18"/>
              </w:rPr>
            </w:pPr>
            <w:r w:rsidRPr="008D08DE">
              <w:rPr>
                <w:sz w:val="18"/>
                <w:szCs w:val="18"/>
              </w:rPr>
              <w:t>Текущий</w:t>
            </w:r>
          </w:p>
          <w:p w14:paraId="38B12487" w14:textId="56CEC9A8" w:rsidR="001F662A" w:rsidRPr="008D08DE" w:rsidRDefault="001F662A" w:rsidP="001F662A">
            <w:r w:rsidRPr="008D08DE">
              <w:rPr>
                <w:sz w:val="18"/>
                <w:szCs w:val="18"/>
              </w:rPr>
              <w:t xml:space="preserve"> контроль</w:t>
            </w:r>
          </w:p>
        </w:tc>
      </w:tr>
      <w:tr w:rsidR="00A41FF1" w:rsidRPr="008D08DE" w14:paraId="772A3324" w14:textId="77777777" w:rsidTr="001F662A">
        <w:trPr>
          <w:gridAfter w:val="3"/>
          <w:wAfter w:w="3828" w:type="dxa"/>
          <w:trHeight w:val="228"/>
        </w:trPr>
        <w:tc>
          <w:tcPr>
            <w:tcW w:w="567" w:type="dxa"/>
            <w:tcBorders>
              <w:top w:val="single" w:sz="4" w:space="0" w:color="auto"/>
              <w:left w:val="single" w:sz="4" w:space="0" w:color="auto"/>
              <w:bottom w:val="nil"/>
              <w:right w:val="nil"/>
            </w:tcBorders>
            <w:vAlign w:val="center"/>
          </w:tcPr>
          <w:p w14:paraId="05EB36BE" w14:textId="77777777" w:rsidR="001F662A" w:rsidRPr="008D08DE" w:rsidRDefault="001F662A" w:rsidP="001F662A">
            <w:pPr>
              <w:jc w:val="center"/>
            </w:pPr>
            <w:r w:rsidRPr="008D08DE">
              <w:t>75</w:t>
            </w:r>
          </w:p>
        </w:tc>
        <w:tc>
          <w:tcPr>
            <w:tcW w:w="567" w:type="dxa"/>
            <w:tcBorders>
              <w:top w:val="single" w:sz="4" w:space="0" w:color="auto"/>
              <w:left w:val="single" w:sz="4" w:space="0" w:color="auto"/>
              <w:bottom w:val="nil"/>
              <w:right w:val="nil"/>
            </w:tcBorders>
            <w:vAlign w:val="bottom"/>
          </w:tcPr>
          <w:p w14:paraId="2B9FCF99" w14:textId="27ABCFF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F8736A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6F23E0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CEBD961" w14:textId="7E315E0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EFF2BF0" w14:textId="7D12E707" w:rsidR="001F662A" w:rsidRPr="008D08DE" w:rsidRDefault="001F662A" w:rsidP="001F662A">
            <w:r w:rsidRPr="008D08DE">
              <w:t>Особенности шипящих звуков</w:t>
            </w:r>
          </w:p>
        </w:tc>
        <w:tc>
          <w:tcPr>
            <w:tcW w:w="851" w:type="dxa"/>
            <w:tcBorders>
              <w:top w:val="single" w:sz="4" w:space="0" w:color="auto"/>
              <w:left w:val="single" w:sz="4" w:space="0" w:color="auto"/>
              <w:bottom w:val="nil"/>
              <w:right w:val="nil"/>
            </w:tcBorders>
          </w:tcPr>
          <w:p w14:paraId="4E457DE3" w14:textId="7655BFB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1B04AD" w14:textId="77777777" w:rsidR="001F662A" w:rsidRPr="008D08DE" w:rsidRDefault="001F662A" w:rsidP="001F662A">
            <w:pPr>
              <w:outlineLvl w:val="1"/>
              <w:rPr>
                <w:sz w:val="18"/>
                <w:szCs w:val="18"/>
              </w:rPr>
            </w:pPr>
            <w:r w:rsidRPr="008D08DE">
              <w:rPr>
                <w:sz w:val="18"/>
                <w:szCs w:val="18"/>
              </w:rPr>
              <w:t>Текущий</w:t>
            </w:r>
          </w:p>
          <w:p w14:paraId="5AFB564A" w14:textId="658F4819" w:rsidR="001F662A" w:rsidRPr="008D08DE" w:rsidRDefault="001F662A" w:rsidP="001F662A">
            <w:r w:rsidRPr="008D08DE">
              <w:rPr>
                <w:sz w:val="18"/>
                <w:szCs w:val="18"/>
              </w:rPr>
              <w:t xml:space="preserve"> контроль</w:t>
            </w:r>
          </w:p>
        </w:tc>
      </w:tr>
      <w:tr w:rsidR="00A41FF1" w:rsidRPr="008D08DE" w14:paraId="375436F4" w14:textId="77777777" w:rsidTr="001F662A">
        <w:trPr>
          <w:gridAfter w:val="3"/>
          <w:wAfter w:w="3828" w:type="dxa"/>
          <w:trHeight w:val="521"/>
        </w:trPr>
        <w:tc>
          <w:tcPr>
            <w:tcW w:w="567" w:type="dxa"/>
            <w:tcBorders>
              <w:top w:val="single" w:sz="4" w:space="0" w:color="auto"/>
              <w:left w:val="single" w:sz="4" w:space="0" w:color="auto"/>
              <w:bottom w:val="single" w:sz="4" w:space="0" w:color="auto"/>
              <w:right w:val="nil"/>
            </w:tcBorders>
            <w:vAlign w:val="center"/>
          </w:tcPr>
          <w:p w14:paraId="28F8D940" w14:textId="77777777" w:rsidR="001F662A" w:rsidRPr="008D08DE" w:rsidRDefault="001F662A" w:rsidP="001F662A">
            <w:pPr>
              <w:jc w:val="center"/>
            </w:pPr>
            <w:r w:rsidRPr="008D08DE">
              <w:lastRenderedPageBreak/>
              <w:t>76</w:t>
            </w:r>
          </w:p>
        </w:tc>
        <w:tc>
          <w:tcPr>
            <w:tcW w:w="567" w:type="dxa"/>
            <w:tcBorders>
              <w:top w:val="single" w:sz="4" w:space="0" w:color="auto"/>
              <w:left w:val="single" w:sz="4" w:space="0" w:color="auto"/>
              <w:bottom w:val="single" w:sz="4" w:space="0" w:color="auto"/>
              <w:right w:val="nil"/>
            </w:tcBorders>
            <w:vAlign w:val="bottom"/>
          </w:tcPr>
          <w:p w14:paraId="6DB338C0" w14:textId="055627E0"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0A6DE6D4"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3A509793"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0F95090D" w14:textId="5641EDE7"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6388EF64" w14:textId="59360096" w:rsidR="001F662A" w:rsidRPr="008D08DE" w:rsidRDefault="001F662A" w:rsidP="001F662A">
            <w:r w:rsidRPr="008D08DE">
              <w:t>Закрепление написания строчной и заглавной букв Ж, ж</w:t>
            </w:r>
          </w:p>
        </w:tc>
        <w:tc>
          <w:tcPr>
            <w:tcW w:w="851" w:type="dxa"/>
            <w:tcBorders>
              <w:top w:val="single" w:sz="4" w:space="0" w:color="auto"/>
              <w:left w:val="single" w:sz="4" w:space="0" w:color="auto"/>
              <w:bottom w:val="nil"/>
              <w:right w:val="nil"/>
            </w:tcBorders>
          </w:tcPr>
          <w:p w14:paraId="1754CDF6" w14:textId="52A8987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CDCC76" w14:textId="77777777" w:rsidR="001F662A" w:rsidRPr="008D08DE" w:rsidRDefault="001F662A" w:rsidP="001F662A">
            <w:pPr>
              <w:outlineLvl w:val="1"/>
              <w:rPr>
                <w:sz w:val="18"/>
                <w:szCs w:val="18"/>
              </w:rPr>
            </w:pPr>
            <w:r w:rsidRPr="008D08DE">
              <w:rPr>
                <w:sz w:val="18"/>
                <w:szCs w:val="18"/>
              </w:rPr>
              <w:t>Текущий</w:t>
            </w:r>
          </w:p>
          <w:p w14:paraId="2B6E08CC" w14:textId="26299B7E" w:rsidR="001F662A" w:rsidRPr="008D08DE" w:rsidRDefault="001F662A" w:rsidP="001F662A">
            <w:r w:rsidRPr="008D08DE">
              <w:rPr>
                <w:sz w:val="18"/>
                <w:szCs w:val="18"/>
              </w:rPr>
              <w:t xml:space="preserve"> контроль</w:t>
            </w:r>
          </w:p>
        </w:tc>
      </w:tr>
      <w:tr w:rsidR="00A41FF1" w:rsidRPr="008D08DE" w14:paraId="3E4D3819" w14:textId="77777777" w:rsidTr="001F662A">
        <w:trPr>
          <w:gridAfter w:val="3"/>
          <w:wAfter w:w="3828" w:type="dxa"/>
          <w:trHeight w:val="366"/>
        </w:trPr>
        <w:tc>
          <w:tcPr>
            <w:tcW w:w="567" w:type="dxa"/>
            <w:tcBorders>
              <w:top w:val="single" w:sz="4" w:space="0" w:color="auto"/>
              <w:left w:val="single" w:sz="4" w:space="0" w:color="auto"/>
              <w:bottom w:val="nil"/>
              <w:right w:val="nil"/>
            </w:tcBorders>
            <w:vAlign w:val="center"/>
          </w:tcPr>
          <w:p w14:paraId="656A1B7F" w14:textId="77777777" w:rsidR="001F662A" w:rsidRPr="008D08DE" w:rsidRDefault="001F662A" w:rsidP="001F662A">
            <w:pPr>
              <w:jc w:val="center"/>
            </w:pPr>
            <w:r w:rsidRPr="008D08DE">
              <w:t>77</w:t>
            </w:r>
          </w:p>
        </w:tc>
        <w:tc>
          <w:tcPr>
            <w:tcW w:w="567" w:type="dxa"/>
            <w:tcBorders>
              <w:top w:val="single" w:sz="4" w:space="0" w:color="auto"/>
              <w:left w:val="single" w:sz="4" w:space="0" w:color="auto"/>
              <w:bottom w:val="nil"/>
              <w:right w:val="nil"/>
            </w:tcBorders>
            <w:vAlign w:val="bottom"/>
          </w:tcPr>
          <w:p w14:paraId="32ADC548" w14:textId="582ABEDF"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FCD515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7BB133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F763572" w14:textId="40D3C86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4ED2B89" w14:textId="1896A54C" w:rsidR="001F662A" w:rsidRPr="008D08DE" w:rsidRDefault="001F662A" w:rsidP="001F662A">
            <w:r w:rsidRPr="008D08DE">
              <w:t>Письмо строчной и заглавной букв Ё, ё</w:t>
            </w:r>
          </w:p>
        </w:tc>
        <w:tc>
          <w:tcPr>
            <w:tcW w:w="851" w:type="dxa"/>
            <w:tcBorders>
              <w:top w:val="single" w:sz="4" w:space="0" w:color="auto"/>
              <w:left w:val="single" w:sz="4" w:space="0" w:color="auto"/>
              <w:bottom w:val="nil"/>
              <w:right w:val="nil"/>
            </w:tcBorders>
          </w:tcPr>
          <w:p w14:paraId="19ABE76F" w14:textId="28EDBDB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3EF556" w14:textId="77777777" w:rsidR="001F662A" w:rsidRPr="008D08DE" w:rsidRDefault="001F662A" w:rsidP="001F662A">
            <w:pPr>
              <w:outlineLvl w:val="1"/>
              <w:rPr>
                <w:sz w:val="18"/>
                <w:szCs w:val="18"/>
              </w:rPr>
            </w:pPr>
            <w:r w:rsidRPr="008D08DE">
              <w:rPr>
                <w:sz w:val="18"/>
                <w:szCs w:val="18"/>
              </w:rPr>
              <w:t>Текущий</w:t>
            </w:r>
          </w:p>
          <w:p w14:paraId="72DA5DCB" w14:textId="7B569F6F" w:rsidR="001F662A" w:rsidRPr="008D08DE" w:rsidRDefault="001F662A" w:rsidP="001F662A">
            <w:r w:rsidRPr="008D08DE">
              <w:rPr>
                <w:sz w:val="18"/>
                <w:szCs w:val="18"/>
              </w:rPr>
              <w:t xml:space="preserve"> контроль</w:t>
            </w:r>
          </w:p>
        </w:tc>
      </w:tr>
      <w:tr w:rsidR="00A41FF1" w:rsidRPr="008D08DE" w14:paraId="79C3A143" w14:textId="77777777" w:rsidTr="001F662A">
        <w:trPr>
          <w:gridAfter w:val="3"/>
          <w:wAfter w:w="3828" w:type="dxa"/>
          <w:trHeight w:val="564"/>
        </w:trPr>
        <w:tc>
          <w:tcPr>
            <w:tcW w:w="567" w:type="dxa"/>
            <w:tcBorders>
              <w:top w:val="single" w:sz="4" w:space="0" w:color="auto"/>
              <w:left w:val="single" w:sz="4" w:space="0" w:color="auto"/>
              <w:bottom w:val="nil"/>
              <w:right w:val="nil"/>
            </w:tcBorders>
            <w:vAlign w:val="center"/>
          </w:tcPr>
          <w:p w14:paraId="336DDA98" w14:textId="77777777" w:rsidR="001F662A" w:rsidRPr="008D08DE" w:rsidRDefault="001F662A" w:rsidP="001F662A">
            <w:pPr>
              <w:jc w:val="center"/>
            </w:pPr>
            <w:r w:rsidRPr="008D08DE">
              <w:t>78</w:t>
            </w:r>
          </w:p>
        </w:tc>
        <w:tc>
          <w:tcPr>
            <w:tcW w:w="567" w:type="dxa"/>
            <w:tcBorders>
              <w:top w:val="single" w:sz="4" w:space="0" w:color="auto"/>
              <w:left w:val="single" w:sz="4" w:space="0" w:color="auto"/>
              <w:bottom w:val="nil"/>
              <w:right w:val="nil"/>
            </w:tcBorders>
          </w:tcPr>
          <w:p w14:paraId="1867C5F3" w14:textId="7AE947B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9A0434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AC519A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021AEC0" w14:textId="7EDE21D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tcPr>
          <w:p w14:paraId="0739F3CA" w14:textId="1C19EB84" w:rsidR="001F662A" w:rsidRPr="008D08DE" w:rsidRDefault="001F662A" w:rsidP="001F662A">
            <w:r w:rsidRPr="008D08DE">
              <w:t>Закрепление написания строчной и заглавной букв Ё, ё</w:t>
            </w:r>
          </w:p>
        </w:tc>
        <w:tc>
          <w:tcPr>
            <w:tcW w:w="851" w:type="dxa"/>
            <w:tcBorders>
              <w:top w:val="single" w:sz="4" w:space="0" w:color="auto"/>
              <w:left w:val="single" w:sz="4" w:space="0" w:color="auto"/>
              <w:bottom w:val="nil"/>
              <w:right w:val="nil"/>
            </w:tcBorders>
          </w:tcPr>
          <w:p w14:paraId="554A3F68" w14:textId="4393B69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52F5232" w14:textId="77777777" w:rsidR="001F662A" w:rsidRPr="008D08DE" w:rsidRDefault="001F662A" w:rsidP="001F662A">
            <w:pPr>
              <w:outlineLvl w:val="1"/>
              <w:rPr>
                <w:sz w:val="18"/>
                <w:szCs w:val="18"/>
              </w:rPr>
            </w:pPr>
            <w:r w:rsidRPr="008D08DE">
              <w:rPr>
                <w:sz w:val="18"/>
                <w:szCs w:val="18"/>
              </w:rPr>
              <w:t>Текущий</w:t>
            </w:r>
          </w:p>
          <w:p w14:paraId="1C6F6D5F" w14:textId="43711F28" w:rsidR="001F662A" w:rsidRPr="008D08DE" w:rsidRDefault="001F662A" w:rsidP="001F662A">
            <w:r w:rsidRPr="008D08DE">
              <w:rPr>
                <w:sz w:val="18"/>
                <w:szCs w:val="18"/>
              </w:rPr>
              <w:t xml:space="preserve"> контроль</w:t>
            </w:r>
          </w:p>
        </w:tc>
      </w:tr>
      <w:tr w:rsidR="00A41FF1" w:rsidRPr="008D08DE" w14:paraId="30AA47F3" w14:textId="77777777" w:rsidTr="001F662A">
        <w:trPr>
          <w:gridAfter w:val="3"/>
          <w:wAfter w:w="3828" w:type="dxa"/>
          <w:trHeight w:val="333"/>
        </w:trPr>
        <w:tc>
          <w:tcPr>
            <w:tcW w:w="567" w:type="dxa"/>
            <w:tcBorders>
              <w:top w:val="single" w:sz="4" w:space="0" w:color="auto"/>
              <w:left w:val="single" w:sz="4" w:space="0" w:color="auto"/>
              <w:bottom w:val="nil"/>
              <w:right w:val="nil"/>
            </w:tcBorders>
            <w:vAlign w:val="center"/>
          </w:tcPr>
          <w:p w14:paraId="610E79AE" w14:textId="77777777" w:rsidR="001F662A" w:rsidRPr="008D08DE" w:rsidRDefault="001F662A" w:rsidP="001F662A">
            <w:pPr>
              <w:jc w:val="center"/>
            </w:pPr>
            <w:r w:rsidRPr="008D08DE">
              <w:t>79</w:t>
            </w:r>
          </w:p>
        </w:tc>
        <w:tc>
          <w:tcPr>
            <w:tcW w:w="567" w:type="dxa"/>
            <w:tcBorders>
              <w:top w:val="single" w:sz="4" w:space="0" w:color="auto"/>
              <w:left w:val="single" w:sz="4" w:space="0" w:color="auto"/>
              <w:bottom w:val="nil"/>
              <w:right w:val="nil"/>
            </w:tcBorders>
            <w:vAlign w:val="bottom"/>
          </w:tcPr>
          <w:p w14:paraId="035EE93F" w14:textId="6270A44C"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2AE44F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07ED8F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B26D1FA" w14:textId="6676393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B525796" w14:textId="29A8EAC4" w:rsidR="001F662A" w:rsidRPr="008D08DE" w:rsidRDefault="001F662A" w:rsidP="001F662A">
            <w:r w:rsidRPr="008D08DE">
              <w:t>Письмо строчной и заглавной букв Й, й</w:t>
            </w:r>
          </w:p>
        </w:tc>
        <w:tc>
          <w:tcPr>
            <w:tcW w:w="851" w:type="dxa"/>
            <w:tcBorders>
              <w:top w:val="single" w:sz="4" w:space="0" w:color="auto"/>
              <w:left w:val="single" w:sz="4" w:space="0" w:color="auto"/>
              <w:bottom w:val="nil"/>
              <w:right w:val="nil"/>
            </w:tcBorders>
          </w:tcPr>
          <w:p w14:paraId="30F6E165" w14:textId="14D0F05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5C516F3" w14:textId="77777777" w:rsidR="001F662A" w:rsidRPr="008D08DE" w:rsidRDefault="001F662A" w:rsidP="001F662A">
            <w:pPr>
              <w:outlineLvl w:val="1"/>
              <w:rPr>
                <w:sz w:val="18"/>
                <w:szCs w:val="18"/>
              </w:rPr>
            </w:pPr>
            <w:r w:rsidRPr="008D08DE">
              <w:rPr>
                <w:sz w:val="18"/>
                <w:szCs w:val="18"/>
              </w:rPr>
              <w:t>Текущий</w:t>
            </w:r>
          </w:p>
          <w:p w14:paraId="0A31B99C" w14:textId="550E44D0" w:rsidR="001F662A" w:rsidRPr="008D08DE" w:rsidRDefault="001F662A" w:rsidP="001F662A">
            <w:r w:rsidRPr="008D08DE">
              <w:rPr>
                <w:sz w:val="18"/>
                <w:szCs w:val="18"/>
              </w:rPr>
              <w:t xml:space="preserve"> контроль</w:t>
            </w:r>
          </w:p>
        </w:tc>
      </w:tr>
      <w:tr w:rsidR="00A41FF1" w:rsidRPr="008D08DE" w14:paraId="5C8018C0" w14:textId="77777777" w:rsidTr="001F662A">
        <w:trPr>
          <w:gridAfter w:val="3"/>
          <w:wAfter w:w="3828" w:type="dxa"/>
          <w:trHeight w:val="817"/>
        </w:trPr>
        <w:tc>
          <w:tcPr>
            <w:tcW w:w="567" w:type="dxa"/>
            <w:tcBorders>
              <w:top w:val="single" w:sz="4" w:space="0" w:color="auto"/>
              <w:left w:val="single" w:sz="4" w:space="0" w:color="auto"/>
              <w:bottom w:val="nil"/>
              <w:right w:val="nil"/>
            </w:tcBorders>
            <w:vAlign w:val="center"/>
          </w:tcPr>
          <w:p w14:paraId="0F970A8D" w14:textId="77777777" w:rsidR="001F662A" w:rsidRPr="008D08DE" w:rsidRDefault="001F662A" w:rsidP="001F662A">
            <w:pPr>
              <w:jc w:val="center"/>
            </w:pPr>
            <w:r w:rsidRPr="008D08DE">
              <w:t>80</w:t>
            </w:r>
          </w:p>
        </w:tc>
        <w:tc>
          <w:tcPr>
            <w:tcW w:w="567" w:type="dxa"/>
            <w:tcBorders>
              <w:top w:val="single" w:sz="4" w:space="0" w:color="auto"/>
              <w:left w:val="single" w:sz="4" w:space="0" w:color="auto"/>
              <w:bottom w:val="nil"/>
              <w:right w:val="nil"/>
            </w:tcBorders>
            <w:vAlign w:val="bottom"/>
          </w:tcPr>
          <w:p w14:paraId="307C6B76" w14:textId="165BE4A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51D2D7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5E9CE7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0335619" w14:textId="7D57371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C7ADAD1" w14:textId="50432D68" w:rsidR="001F662A" w:rsidRPr="008D08DE" w:rsidRDefault="001F662A" w:rsidP="001F662A">
            <w:r w:rsidRPr="008D08DE">
              <w:t>Закрепление написания строчной и заглавной букв Й, й. Особенность согласных звуков, обозначаемых изучаемыми буквами</w:t>
            </w:r>
          </w:p>
        </w:tc>
        <w:tc>
          <w:tcPr>
            <w:tcW w:w="851" w:type="dxa"/>
            <w:tcBorders>
              <w:top w:val="single" w:sz="4" w:space="0" w:color="auto"/>
              <w:left w:val="single" w:sz="4" w:space="0" w:color="auto"/>
              <w:bottom w:val="nil"/>
              <w:right w:val="nil"/>
            </w:tcBorders>
          </w:tcPr>
          <w:p w14:paraId="502966AE" w14:textId="2EA1DF0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F72C5EB" w14:textId="77777777" w:rsidR="001F662A" w:rsidRPr="008D08DE" w:rsidRDefault="001F662A" w:rsidP="001F662A">
            <w:pPr>
              <w:outlineLvl w:val="1"/>
              <w:rPr>
                <w:sz w:val="18"/>
                <w:szCs w:val="18"/>
              </w:rPr>
            </w:pPr>
            <w:r w:rsidRPr="008D08DE">
              <w:rPr>
                <w:sz w:val="18"/>
                <w:szCs w:val="18"/>
              </w:rPr>
              <w:t>Текущий</w:t>
            </w:r>
          </w:p>
          <w:p w14:paraId="5F550A7C" w14:textId="111F807F" w:rsidR="001F662A" w:rsidRPr="008D08DE" w:rsidRDefault="001F662A" w:rsidP="001F662A">
            <w:r w:rsidRPr="008D08DE">
              <w:rPr>
                <w:sz w:val="18"/>
                <w:szCs w:val="18"/>
              </w:rPr>
              <w:t xml:space="preserve"> контроль</w:t>
            </w:r>
          </w:p>
        </w:tc>
      </w:tr>
      <w:tr w:rsidR="00A41FF1" w:rsidRPr="008D08DE" w14:paraId="0B9589F5" w14:textId="77777777" w:rsidTr="001F662A">
        <w:trPr>
          <w:gridAfter w:val="3"/>
          <w:wAfter w:w="3828" w:type="dxa"/>
          <w:trHeight w:val="409"/>
        </w:trPr>
        <w:tc>
          <w:tcPr>
            <w:tcW w:w="567" w:type="dxa"/>
            <w:tcBorders>
              <w:top w:val="single" w:sz="4" w:space="0" w:color="auto"/>
              <w:left w:val="single" w:sz="4" w:space="0" w:color="auto"/>
              <w:bottom w:val="nil"/>
              <w:right w:val="nil"/>
            </w:tcBorders>
            <w:vAlign w:val="center"/>
          </w:tcPr>
          <w:p w14:paraId="3942788F" w14:textId="77777777" w:rsidR="001F662A" w:rsidRPr="008D08DE" w:rsidRDefault="001F662A" w:rsidP="001F662A">
            <w:pPr>
              <w:jc w:val="center"/>
            </w:pPr>
            <w:r w:rsidRPr="008D08DE">
              <w:t>81</w:t>
            </w:r>
          </w:p>
        </w:tc>
        <w:tc>
          <w:tcPr>
            <w:tcW w:w="567" w:type="dxa"/>
            <w:tcBorders>
              <w:top w:val="single" w:sz="4" w:space="0" w:color="auto"/>
              <w:left w:val="single" w:sz="4" w:space="0" w:color="auto"/>
              <w:bottom w:val="nil"/>
              <w:right w:val="nil"/>
            </w:tcBorders>
            <w:vAlign w:val="center"/>
          </w:tcPr>
          <w:p w14:paraId="4617D4A0" w14:textId="5CB455D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966423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253F9C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B44CD54" w14:textId="45A1916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985C2C4" w14:textId="254E35E6" w:rsidR="001F662A" w:rsidRPr="008D08DE" w:rsidRDefault="001F662A" w:rsidP="001F662A">
            <w:r w:rsidRPr="008D08DE">
              <w:t>Письмо строчной и заглавной букв Х, х</w:t>
            </w:r>
          </w:p>
        </w:tc>
        <w:tc>
          <w:tcPr>
            <w:tcW w:w="851" w:type="dxa"/>
            <w:tcBorders>
              <w:top w:val="single" w:sz="4" w:space="0" w:color="auto"/>
              <w:left w:val="single" w:sz="4" w:space="0" w:color="auto"/>
              <w:bottom w:val="nil"/>
              <w:right w:val="nil"/>
            </w:tcBorders>
          </w:tcPr>
          <w:p w14:paraId="5B8DBC55" w14:textId="12F5CEB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0913D7D" w14:textId="77777777" w:rsidR="001F662A" w:rsidRPr="008D08DE" w:rsidRDefault="001F662A" w:rsidP="001F662A">
            <w:pPr>
              <w:outlineLvl w:val="1"/>
              <w:rPr>
                <w:sz w:val="18"/>
                <w:szCs w:val="18"/>
              </w:rPr>
            </w:pPr>
            <w:r w:rsidRPr="008D08DE">
              <w:rPr>
                <w:sz w:val="18"/>
                <w:szCs w:val="18"/>
              </w:rPr>
              <w:t>Текущий</w:t>
            </w:r>
          </w:p>
          <w:p w14:paraId="677EEEA1" w14:textId="5EF0A479" w:rsidR="001F662A" w:rsidRPr="008D08DE" w:rsidRDefault="001F662A" w:rsidP="001F662A">
            <w:r w:rsidRPr="008D08DE">
              <w:rPr>
                <w:sz w:val="18"/>
                <w:szCs w:val="18"/>
              </w:rPr>
              <w:t xml:space="preserve"> контроль</w:t>
            </w:r>
          </w:p>
        </w:tc>
      </w:tr>
      <w:tr w:rsidR="00A41FF1" w:rsidRPr="008D08DE" w14:paraId="4A8D9083" w14:textId="77777777" w:rsidTr="001F662A">
        <w:trPr>
          <w:gridAfter w:val="3"/>
          <w:wAfter w:w="3828" w:type="dxa"/>
          <w:trHeight w:val="535"/>
        </w:trPr>
        <w:tc>
          <w:tcPr>
            <w:tcW w:w="567" w:type="dxa"/>
            <w:tcBorders>
              <w:top w:val="single" w:sz="4" w:space="0" w:color="auto"/>
              <w:left w:val="single" w:sz="4" w:space="0" w:color="auto"/>
              <w:right w:val="nil"/>
            </w:tcBorders>
            <w:vAlign w:val="center"/>
          </w:tcPr>
          <w:p w14:paraId="02DA2BF6" w14:textId="77777777" w:rsidR="001F662A" w:rsidRPr="008D08DE" w:rsidRDefault="001F662A" w:rsidP="001F662A">
            <w:pPr>
              <w:jc w:val="center"/>
            </w:pPr>
            <w:r w:rsidRPr="008D08DE">
              <w:t>82</w:t>
            </w:r>
          </w:p>
        </w:tc>
        <w:tc>
          <w:tcPr>
            <w:tcW w:w="567" w:type="dxa"/>
            <w:tcBorders>
              <w:top w:val="single" w:sz="4" w:space="0" w:color="auto"/>
              <w:left w:val="single" w:sz="4" w:space="0" w:color="auto"/>
              <w:right w:val="nil"/>
            </w:tcBorders>
            <w:vAlign w:val="bottom"/>
          </w:tcPr>
          <w:p w14:paraId="06D53970" w14:textId="0D4EA461" w:rsidR="001F662A" w:rsidRPr="008D08DE" w:rsidRDefault="001F662A" w:rsidP="001F662A">
            <w:pPr>
              <w:jc w:val="center"/>
            </w:pPr>
          </w:p>
        </w:tc>
        <w:tc>
          <w:tcPr>
            <w:tcW w:w="567" w:type="dxa"/>
            <w:tcBorders>
              <w:top w:val="single" w:sz="4" w:space="0" w:color="auto"/>
              <w:left w:val="single" w:sz="4" w:space="0" w:color="auto"/>
              <w:right w:val="single" w:sz="4" w:space="0" w:color="auto"/>
            </w:tcBorders>
          </w:tcPr>
          <w:p w14:paraId="52C47DEB" w14:textId="77777777" w:rsidR="001F662A" w:rsidRPr="008D08DE" w:rsidRDefault="001F662A" w:rsidP="001F662A">
            <w:pPr>
              <w:ind w:firstLine="360"/>
            </w:pPr>
          </w:p>
        </w:tc>
        <w:tc>
          <w:tcPr>
            <w:tcW w:w="851" w:type="dxa"/>
            <w:tcBorders>
              <w:top w:val="single" w:sz="4" w:space="0" w:color="auto"/>
              <w:left w:val="single" w:sz="4" w:space="0" w:color="auto"/>
              <w:right w:val="single" w:sz="4" w:space="0" w:color="auto"/>
            </w:tcBorders>
          </w:tcPr>
          <w:p w14:paraId="4ABB118E" w14:textId="77777777" w:rsidR="001F662A" w:rsidRPr="008D08DE" w:rsidRDefault="001F662A" w:rsidP="001F662A">
            <w:pPr>
              <w:ind w:firstLine="360"/>
            </w:pPr>
          </w:p>
        </w:tc>
        <w:tc>
          <w:tcPr>
            <w:tcW w:w="567" w:type="dxa"/>
            <w:tcBorders>
              <w:top w:val="single" w:sz="4" w:space="0" w:color="auto"/>
              <w:left w:val="single" w:sz="4" w:space="0" w:color="auto"/>
              <w:right w:val="nil"/>
            </w:tcBorders>
            <w:vAlign w:val="center"/>
          </w:tcPr>
          <w:p w14:paraId="3D093297" w14:textId="4AA22D92" w:rsidR="001F662A" w:rsidRPr="008D08DE" w:rsidRDefault="001F662A" w:rsidP="001A2272">
            <w:pPr>
              <w:jc w:val="center"/>
            </w:pPr>
            <w:r w:rsidRPr="008D08DE">
              <w:t>1</w:t>
            </w:r>
          </w:p>
        </w:tc>
        <w:tc>
          <w:tcPr>
            <w:tcW w:w="5386" w:type="dxa"/>
            <w:tcBorders>
              <w:top w:val="single" w:sz="4" w:space="0" w:color="auto"/>
              <w:left w:val="single" w:sz="4" w:space="0" w:color="auto"/>
              <w:right w:val="nil"/>
            </w:tcBorders>
            <w:vAlign w:val="bottom"/>
          </w:tcPr>
          <w:p w14:paraId="3F9E75A5" w14:textId="77777777" w:rsidR="001F662A" w:rsidRPr="008D08DE" w:rsidRDefault="001F662A" w:rsidP="001F662A">
            <w:r w:rsidRPr="008D08DE">
              <w:t>Закрепление написания строчной и</w:t>
            </w:r>
          </w:p>
          <w:p w14:paraId="24E69E78" w14:textId="3D13FE14" w:rsidR="001F662A" w:rsidRPr="008D08DE" w:rsidRDefault="001F662A" w:rsidP="001F662A">
            <w:r w:rsidRPr="008D08DE">
              <w:t>заглавной букв Х, х</w:t>
            </w:r>
          </w:p>
        </w:tc>
        <w:tc>
          <w:tcPr>
            <w:tcW w:w="851" w:type="dxa"/>
            <w:tcBorders>
              <w:top w:val="single" w:sz="4" w:space="0" w:color="auto"/>
              <w:left w:val="single" w:sz="4" w:space="0" w:color="auto"/>
              <w:bottom w:val="nil"/>
              <w:right w:val="nil"/>
            </w:tcBorders>
          </w:tcPr>
          <w:p w14:paraId="3E5A210F" w14:textId="3B51E31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E29B69" w14:textId="77777777" w:rsidR="001F662A" w:rsidRPr="008D08DE" w:rsidRDefault="001F662A" w:rsidP="001F662A">
            <w:pPr>
              <w:outlineLvl w:val="1"/>
              <w:rPr>
                <w:sz w:val="18"/>
                <w:szCs w:val="18"/>
              </w:rPr>
            </w:pPr>
            <w:r w:rsidRPr="008D08DE">
              <w:rPr>
                <w:sz w:val="18"/>
                <w:szCs w:val="18"/>
              </w:rPr>
              <w:t>Текущий</w:t>
            </w:r>
          </w:p>
          <w:p w14:paraId="22B31085" w14:textId="2070EE34" w:rsidR="001F662A" w:rsidRPr="008D08DE" w:rsidRDefault="001F662A" w:rsidP="001F662A">
            <w:r w:rsidRPr="008D08DE">
              <w:rPr>
                <w:sz w:val="18"/>
                <w:szCs w:val="18"/>
              </w:rPr>
              <w:t xml:space="preserve"> контроль</w:t>
            </w:r>
          </w:p>
        </w:tc>
      </w:tr>
      <w:tr w:rsidR="00A41FF1" w:rsidRPr="008D08DE" w14:paraId="74EC721E" w14:textId="77777777" w:rsidTr="001F662A">
        <w:trPr>
          <w:gridAfter w:val="3"/>
          <w:wAfter w:w="3828" w:type="dxa"/>
          <w:trHeight w:val="247"/>
        </w:trPr>
        <w:tc>
          <w:tcPr>
            <w:tcW w:w="567" w:type="dxa"/>
            <w:tcBorders>
              <w:top w:val="single" w:sz="4" w:space="0" w:color="auto"/>
              <w:left w:val="single" w:sz="4" w:space="0" w:color="auto"/>
              <w:bottom w:val="nil"/>
              <w:right w:val="nil"/>
            </w:tcBorders>
            <w:vAlign w:val="center"/>
          </w:tcPr>
          <w:p w14:paraId="35734447" w14:textId="77777777" w:rsidR="001F662A" w:rsidRPr="008D08DE" w:rsidRDefault="001F662A" w:rsidP="001F662A">
            <w:pPr>
              <w:jc w:val="center"/>
            </w:pPr>
            <w:r w:rsidRPr="008D08DE">
              <w:t>83</w:t>
            </w:r>
          </w:p>
        </w:tc>
        <w:tc>
          <w:tcPr>
            <w:tcW w:w="567" w:type="dxa"/>
            <w:tcBorders>
              <w:top w:val="single" w:sz="4" w:space="0" w:color="auto"/>
              <w:left w:val="single" w:sz="4" w:space="0" w:color="auto"/>
              <w:bottom w:val="nil"/>
              <w:right w:val="nil"/>
            </w:tcBorders>
            <w:vAlign w:val="bottom"/>
          </w:tcPr>
          <w:p w14:paraId="220F1E4D" w14:textId="5C4673F8"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17A2EE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FBC72E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90A46E4" w14:textId="059D546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A4E6747" w14:textId="43E7B473" w:rsidR="001F662A" w:rsidRPr="008D08DE" w:rsidRDefault="001F662A" w:rsidP="001F662A">
            <w:r w:rsidRPr="008D08DE">
              <w:t>Письмо строчной и заглавной букв Ю, ю</w:t>
            </w:r>
          </w:p>
        </w:tc>
        <w:tc>
          <w:tcPr>
            <w:tcW w:w="851" w:type="dxa"/>
            <w:tcBorders>
              <w:top w:val="single" w:sz="4" w:space="0" w:color="auto"/>
              <w:left w:val="single" w:sz="4" w:space="0" w:color="auto"/>
              <w:bottom w:val="nil"/>
              <w:right w:val="nil"/>
            </w:tcBorders>
          </w:tcPr>
          <w:p w14:paraId="0CDCEF74" w14:textId="4F8184B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6EF950" w14:textId="77777777" w:rsidR="001F662A" w:rsidRPr="008D08DE" w:rsidRDefault="001F662A" w:rsidP="001F662A">
            <w:pPr>
              <w:outlineLvl w:val="1"/>
              <w:rPr>
                <w:sz w:val="18"/>
                <w:szCs w:val="18"/>
              </w:rPr>
            </w:pPr>
            <w:r w:rsidRPr="008D08DE">
              <w:rPr>
                <w:sz w:val="18"/>
                <w:szCs w:val="18"/>
              </w:rPr>
              <w:t>Текущий</w:t>
            </w:r>
          </w:p>
          <w:p w14:paraId="12DAF4C2" w14:textId="675F4348" w:rsidR="001F662A" w:rsidRPr="008D08DE" w:rsidRDefault="001F662A" w:rsidP="001F662A">
            <w:r w:rsidRPr="008D08DE">
              <w:rPr>
                <w:sz w:val="18"/>
                <w:szCs w:val="18"/>
              </w:rPr>
              <w:t xml:space="preserve"> контроль</w:t>
            </w:r>
          </w:p>
        </w:tc>
      </w:tr>
      <w:tr w:rsidR="00A41FF1" w:rsidRPr="008D08DE" w14:paraId="26F9183F" w14:textId="77777777" w:rsidTr="001F662A">
        <w:trPr>
          <w:gridAfter w:val="3"/>
          <w:wAfter w:w="3828" w:type="dxa"/>
          <w:trHeight w:val="528"/>
        </w:trPr>
        <w:tc>
          <w:tcPr>
            <w:tcW w:w="567" w:type="dxa"/>
            <w:tcBorders>
              <w:top w:val="single" w:sz="4" w:space="0" w:color="auto"/>
              <w:left w:val="single" w:sz="4" w:space="0" w:color="auto"/>
              <w:bottom w:val="nil"/>
              <w:right w:val="nil"/>
            </w:tcBorders>
            <w:vAlign w:val="center"/>
          </w:tcPr>
          <w:p w14:paraId="2DE2D938" w14:textId="77777777" w:rsidR="001F662A" w:rsidRPr="008D08DE" w:rsidRDefault="001F662A" w:rsidP="001F662A">
            <w:pPr>
              <w:jc w:val="center"/>
            </w:pPr>
            <w:r w:rsidRPr="008D08DE">
              <w:t>84</w:t>
            </w:r>
          </w:p>
        </w:tc>
        <w:tc>
          <w:tcPr>
            <w:tcW w:w="567" w:type="dxa"/>
            <w:tcBorders>
              <w:top w:val="single" w:sz="4" w:space="0" w:color="auto"/>
              <w:left w:val="single" w:sz="4" w:space="0" w:color="auto"/>
              <w:bottom w:val="nil"/>
              <w:right w:val="nil"/>
            </w:tcBorders>
            <w:vAlign w:val="bottom"/>
          </w:tcPr>
          <w:p w14:paraId="72B3F79B" w14:textId="15DBEA7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F06443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F34FC0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D2EF356" w14:textId="7B91B0B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D3A182A" w14:textId="2B027F8A" w:rsidR="001F662A" w:rsidRPr="008D08DE" w:rsidRDefault="001F662A" w:rsidP="001F662A">
            <w:r w:rsidRPr="008D08DE">
              <w:t>Закрепление написания строчной и заглавной букв Ю, ю</w:t>
            </w:r>
          </w:p>
        </w:tc>
        <w:tc>
          <w:tcPr>
            <w:tcW w:w="851" w:type="dxa"/>
            <w:tcBorders>
              <w:top w:val="single" w:sz="4" w:space="0" w:color="auto"/>
              <w:left w:val="single" w:sz="4" w:space="0" w:color="auto"/>
              <w:bottom w:val="nil"/>
              <w:right w:val="nil"/>
            </w:tcBorders>
          </w:tcPr>
          <w:p w14:paraId="08BDC8B8" w14:textId="36CCD2B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CA51D76" w14:textId="77777777" w:rsidR="001F662A" w:rsidRPr="008D08DE" w:rsidRDefault="001F662A" w:rsidP="001F662A">
            <w:pPr>
              <w:outlineLvl w:val="1"/>
              <w:rPr>
                <w:sz w:val="18"/>
                <w:szCs w:val="18"/>
              </w:rPr>
            </w:pPr>
            <w:r w:rsidRPr="008D08DE">
              <w:rPr>
                <w:sz w:val="18"/>
                <w:szCs w:val="18"/>
              </w:rPr>
              <w:t>Текущий</w:t>
            </w:r>
          </w:p>
          <w:p w14:paraId="73C9FCED" w14:textId="75681ED1" w:rsidR="001F662A" w:rsidRPr="008D08DE" w:rsidRDefault="001F662A" w:rsidP="001F662A">
            <w:r w:rsidRPr="008D08DE">
              <w:rPr>
                <w:sz w:val="18"/>
                <w:szCs w:val="18"/>
              </w:rPr>
              <w:t xml:space="preserve"> контроль</w:t>
            </w:r>
          </w:p>
        </w:tc>
      </w:tr>
      <w:tr w:rsidR="00A41FF1" w:rsidRPr="008D08DE" w14:paraId="7378A0B9" w14:textId="77777777" w:rsidTr="001F662A">
        <w:trPr>
          <w:gridAfter w:val="3"/>
          <w:wAfter w:w="3828" w:type="dxa"/>
          <w:trHeight w:val="262"/>
        </w:trPr>
        <w:tc>
          <w:tcPr>
            <w:tcW w:w="567" w:type="dxa"/>
            <w:tcBorders>
              <w:top w:val="single" w:sz="4" w:space="0" w:color="auto"/>
              <w:left w:val="single" w:sz="4" w:space="0" w:color="auto"/>
              <w:bottom w:val="nil"/>
              <w:right w:val="nil"/>
            </w:tcBorders>
            <w:vAlign w:val="center"/>
          </w:tcPr>
          <w:p w14:paraId="3D23DE03" w14:textId="77777777" w:rsidR="001F662A" w:rsidRPr="008D08DE" w:rsidRDefault="001F662A" w:rsidP="001F662A">
            <w:pPr>
              <w:jc w:val="center"/>
            </w:pPr>
            <w:r w:rsidRPr="008D08DE">
              <w:t>85</w:t>
            </w:r>
          </w:p>
        </w:tc>
        <w:tc>
          <w:tcPr>
            <w:tcW w:w="567" w:type="dxa"/>
            <w:tcBorders>
              <w:top w:val="single" w:sz="4" w:space="0" w:color="auto"/>
              <w:left w:val="single" w:sz="4" w:space="0" w:color="auto"/>
              <w:bottom w:val="nil"/>
              <w:right w:val="nil"/>
            </w:tcBorders>
            <w:vAlign w:val="bottom"/>
          </w:tcPr>
          <w:p w14:paraId="2408EA9D" w14:textId="30BF2E0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AFA45C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EE9CE32"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51D547E" w14:textId="4EB55E2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13F15E0" w14:textId="19E389DB" w:rsidR="001F662A" w:rsidRPr="008D08DE" w:rsidRDefault="001F662A" w:rsidP="001F662A">
            <w:r w:rsidRPr="008D08DE">
              <w:t>Письмо строчной и заглавной букв Ц, ц</w:t>
            </w:r>
          </w:p>
        </w:tc>
        <w:tc>
          <w:tcPr>
            <w:tcW w:w="851" w:type="dxa"/>
            <w:tcBorders>
              <w:top w:val="single" w:sz="4" w:space="0" w:color="auto"/>
              <w:left w:val="single" w:sz="4" w:space="0" w:color="auto"/>
              <w:bottom w:val="nil"/>
              <w:right w:val="nil"/>
            </w:tcBorders>
          </w:tcPr>
          <w:p w14:paraId="7C3723BD" w14:textId="6ABBC05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905010" w14:textId="77777777" w:rsidR="001F662A" w:rsidRPr="008D08DE" w:rsidRDefault="001F662A" w:rsidP="001F662A">
            <w:pPr>
              <w:outlineLvl w:val="1"/>
              <w:rPr>
                <w:sz w:val="18"/>
                <w:szCs w:val="18"/>
              </w:rPr>
            </w:pPr>
            <w:r w:rsidRPr="008D08DE">
              <w:rPr>
                <w:sz w:val="18"/>
                <w:szCs w:val="18"/>
              </w:rPr>
              <w:t>Текущий</w:t>
            </w:r>
          </w:p>
          <w:p w14:paraId="1B5C6B27" w14:textId="77777777" w:rsidR="001F662A" w:rsidRPr="008D08DE" w:rsidRDefault="001F662A" w:rsidP="001F662A">
            <w:pPr>
              <w:outlineLvl w:val="1"/>
              <w:rPr>
                <w:sz w:val="18"/>
                <w:szCs w:val="18"/>
              </w:rPr>
            </w:pPr>
            <w:r w:rsidRPr="008D08DE">
              <w:rPr>
                <w:sz w:val="18"/>
                <w:szCs w:val="18"/>
              </w:rPr>
              <w:t xml:space="preserve"> контроль</w:t>
            </w:r>
          </w:p>
          <w:p w14:paraId="6A63030B" w14:textId="77777777" w:rsidR="001F662A" w:rsidRPr="008D08DE" w:rsidRDefault="001F662A" w:rsidP="001F662A"/>
        </w:tc>
      </w:tr>
      <w:tr w:rsidR="00A41FF1" w:rsidRPr="008D08DE" w14:paraId="05E31DFF" w14:textId="77777777" w:rsidTr="001F662A">
        <w:trPr>
          <w:gridAfter w:val="3"/>
          <w:wAfter w:w="3828" w:type="dxa"/>
          <w:trHeight w:val="473"/>
        </w:trPr>
        <w:tc>
          <w:tcPr>
            <w:tcW w:w="567" w:type="dxa"/>
            <w:tcBorders>
              <w:top w:val="single" w:sz="4" w:space="0" w:color="auto"/>
              <w:left w:val="single" w:sz="4" w:space="0" w:color="auto"/>
              <w:bottom w:val="nil"/>
              <w:right w:val="nil"/>
            </w:tcBorders>
            <w:vAlign w:val="center"/>
          </w:tcPr>
          <w:p w14:paraId="75BAD057" w14:textId="77777777" w:rsidR="001F662A" w:rsidRPr="008D08DE" w:rsidRDefault="001F662A" w:rsidP="001F662A">
            <w:pPr>
              <w:jc w:val="center"/>
            </w:pPr>
            <w:r w:rsidRPr="008D08DE">
              <w:t>86</w:t>
            </w:r>
          </w:p>
        </w:tc>
        <w:tc>
          <w:tcPr>
            <w:tcW w:w="567" w:type="dxa"/>
            <w:tcBorders>
              <w:top w:val="single" w:sz="4" w:space="0" w:color="auto"/>
              <w:left w:val="single" w:sz="4" w:space="0" w:color="auto"/>
              <w:bottom w:val="nil"/>
              <w:right w:val="nil"/>
            </w:tcBorders>
            <w:vAlign w:val="center"/>
          </w:tcPr>
          <w:p w14:paraId="1AD7929E" w14:textId="3156797F"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C88DEB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55E70C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B20785C" w14:textId="0A98075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7B64DC6" w14:textId="492C5D4A" w:rsidR="001F662A" w:rsidRPr="008D08DE" w:rsidRDefault="001F662A" w:rsidP="001F662A">
            <w:r w:rsidRPr="008D08DE">
              <w:t>Закрепление написания строчной и заглавной букв Ц, ц</w:t>
            </w:r>
          </w:p>
        </w:tc>
        <w:tc>
          <w:tcPr>
            <w:tcW w:w="851" w:type="dxa"/>
            <w:tcBorders>
              <w:top w:val="single" w:sz="4" w:space="0" w:color="auto"/>
              <w:left w:val="single" w:sz="4" w:space="0" w:color="auto"/>
              <w:bottom w:val="nil"/>
              <w:right w:val="nil"/>
            </w:tcBorders>
          </w:tcPr>
          <w:p w14:paraId="77D24B11" w14:textId="3FCDD27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877BE1" w14:textId="77777777" w:rsidR="001F662A" w:rsidRPr="008D08DE" w:rsidRDefault="001F662A" w:rsidP="001F662A">
            <w:pPr>
              <w:outlineLvl w:val="1"/>
              <w:rPr>
                <w:sz w:val="18"/>
                <w:szCs w:val="18"/>
              </w:rPr>
            </w:pPr>
            <w:r w:rsidRPr="008D08DE">
              <w:rPr>
                <w:sz w:val="18"/>
                <w:szCs w:val="18"/>
              </w:rPr>
              <w:t>Текущий</w:t>
            </w:r>
          </w:p>
          <w:p w14:paraId="5996B679" w14:textId="3FA82FDE" w:rsidR="001F662A" w:rsidRPr="008D08DE" w:rsidRDefault="001F662A" w:rsidP="001F662A">
            <w:r w:rsidRPr="008D08DE">
              <w:rPr>
                <w:sz w:val="18"/>
                <w:szCs w:val="18"/>
              </w:rPr>
              <w:t xml:space="preserve"> контроль</w:t>
            </w:r>
          </w:p>
        </w:tc>
      </w:tr>
      <w:tr w:rsidR="00A41FF1" w:rsidRPr="008D08DE" w14:paraId="6028AFCC" w14:textId="77777777" w:rsidTr="001F662A">
        <w:trPr>
          <w:gridAfter w:val="3"/>
          <w:wAfter w:w="3828" w:type="dxa"/>
          <w:trHeight w:val="495"/>
        </w:trPr>
        <w:tc>
          <w:tcPr>
            <w:tcW w:w="567" w:type="dxa"/>
            <w:tcBorders>
              <w:top w:val="single" w:sz="4" w:space="0" w:color="auto"/>
              <w:left w:val="single" w:sz="4" w:space="0" w:color="auto"/>
              <w:bottom w:val="nil"/>
              <w:right w:val="nil"/>
            </w:tcBorders>
            <w:vAlign w:val="center"/>
          </w:tcPr>
          <w:p w14:paraId="75027189" w14:textId="77777777" w:rsidR="001F662A" w:rsidRPr="008D08DE" w:rsidRDefault="001F662A" w:rsidP="001F662A">
            <w:pPr>
              <w:jc w:val="center"/>
            </w:pPr>
            <w:r w:rsidRPr="008D08DE">
              <w:t>87</w:t>
            </w:r>
          </w:p>
        </w:tc>
        <w:tc>
          <w:tcPr>
            <w:tcW w:w="567" w:type="dxa"/>
            <w:tcBorders>
              <w:top w:val="single" w:sz="4" w:space="0" w:color="auto"/>
              <w:left w:val="single" w:sz="4" w:space="0" w:color="auto"/>
              <w:bottom w:val="nil"/>
              <w:right w:val="nil"/>
            </w:tcBorders>
            <w:vAlign w:val="center"/>
          </w:tcPr>
          <w:p w14:paraId="79CA93EB" w14:textId="5D7FCFA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A0AB4E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01840FE"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B99A803" w14:textId="1318F91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0CF6EDC" w14:textId="4603CBB4" w:rsidR="001F662A" w:rsidRPr="008D08DE" w:rsidRDefault="001F662A" w:rsidP="001F662A">
            <w:r w:rsidRPr="008D08DE">
              <w:t>Тренируемся подбирать слова, соответствующие заданной модели</w:t>
            </w:r>
          </w:p>
        </w:tc>
        <w:tc>
          <w:tcPr>
            <w:tcW w:w="851" w:type="dxa"/>
            <w:tcBorders>
              <w:top w:val="single" w:sz="4" w:space="0" w:color="auto"/>
              <w:left w:val="single" w:sz="4" w:space="0" w:color="auto"/>
              <w:bottom w:val="nil"/>
              <w:right w:val="nil"/>
            </w:tcBorders>
          </w:tcPr>
          <w:p w14:paraId="30DC9376" w14:textId="561026C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413C47" w14:textId="77777777" w:rsidR="001F662A" w:rsidRPr="008D08DE" w:rsidRDefault="001F662A" w:rsidP="001F662A">
            <w:pPr>
              <w:outlineLvl w:val="1"/>
              <w:rPr>
                <w:sz w:val="18"/>
                <w:szCs w:val="18"/>
              </w:rPr>
            </w:pPr>
            <w:r w:rsidRPr="008D08DE">
              <w:rPr>
                <w:sz w:val="18"/>
                <w:szCs w:val="18"/>
              </w:rPr>
              <w:t>Текущий</w:t>
            </w:r>
          </w:p>
          <w:p w14:paraId="1911EFC9" w14:textId="0BB24776" w:rsidR="001F662A" w:rsidRPr="008D08DE" w:rsidRDefault="001F662A" w:rsidP="001F662A">
            <w:r w:rsidRPr="008D08DE">
              <w:rPr>
                <w:sz w:val="18"/>
                <w:szCs w:val="18"/>
              </w:rPr>
              <w:t xml:space="preserve"> контроль</w:t>
            </w:r>
          </w:p>
        </w:tc>
      </w:tr>
      <w:tr w:rsidR="00A41FF1" w:rsidRPr="008D08DE" w14:paraId="4B90314C" w14:textId="77777777" w:rsidTr="001F662A">
        <w:trPr>
          <w:gridAfter w:val="3"/>
          <w:wAfter w:w="3828" w:type="dxa"/>
          <w:trHeight w:val="324"/>
        </w:trPr>
        <w:tc>
          <w:tcPr>
            <w:tcW w:w="567" w:type="dxa"/>
            <w:tcBorders>
              <w:top w:val="single" w:sz="4" w:space="0" w:color="auto"/>
              <w:left w:val="single" w:sz="4" w:space="0" w:color="auto"/>
              <w:bottom w:val="nil"/>
              <w:right w:val="nil"/>
            </w:tcBorders>
            <w:vAlign w:val="center"/>
          </w:tcPr>
          <w:p w14:paraId="13ED0907" w14:textId="77777777" w:rsidR="001F662A" w:rsidRPr="008D08DE" w:rsidRDefault="001F662A" w:rsidP="001F662A">
            <w:pPr>
              <w:jc w:val="center"/>
            </w:pPr>
            <w:r w:rsidRPr="008D08DE">
              <w:t>88</w:t>
            </w:r>
          </w:p>
        </w:tc>
        <w:tc>
          <w:tcPr>
            <w:tcW w:w="567" w:type="dxa"/>
            <w:tcBorders>
              <w:top w:val="single" w:sz="4" w:space="0" w:color="auto"/>
              <w:left w:val="single" w:sz="4" w:space="0" w:color="auto"/>
              <w:bottom w:val="nil"/>
              <w:right w:val="nil"/>
            </w:tcBorders>
            <w:vAlign w:val="center"/>
          </w:tcPr>
          <w:p w14:paraId="07802085" w14:textId="456D3284"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193372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5966C3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96C5306" w14:textId="7D822A1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BB9FCAD" w14:textId="1CBDD92A" w:rsidR="001F662A" w:rsidRPr="008D08DE" w:rsidRDefault="001F662A" w:rsidP="001F662A">
            <w:r w:rsidRPr="008D08DE">
              <w:t>Письмо строчной и заглавной букв Э, э</w:t>
            </w:r>
          </w:p>
        </w:tc>
        <w:tc>
          <w:tcPr>
            <w:tcW w:w="851" w:type="dxa"/>
            <w:tcBorders>
              <w:top w:val="single" w:sz="4" w:space="0" w:color="auto"/>
              <w:left w:val="single" w:sz="4" w:space="0" w:color="auto"/>
              <w:bottom w:val="nil"/>
              <w:right w:val="nil"/>
            </w:tcBorders>
          </w:tcPr>
          <w:p w14:paraId="191F371E" w14:textId="44AC6A5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16C4146" w14:textId="77777777" w:rsidR="001F662A" w:rsidRPr="008D08DE" w:rsidRDefault="001F662A" w:rsidP="001F662A">
            <w:pPr>
              <w:outlineLvl w:val="1"/>
              <w:rPr>
                <w:sz w:val="18"/>
                <w:szCs w:val="18"/>
              </w:rPr>
            </w:pPr>
            <w:r w:rsidRPr="008D08DE">
              <w:rPr>
                <w:sz w:val="18"/>
                <w:szCs w:val="18"/>
              </w:rPr>
              <w:t>Текущий</w:t>
            </w:r>
          </w:p>
          <w:p w14:paraId="5D922B33" w14:textId="4110F83D" w:rsidR="001F662A" w:rsidRPr="008D08DE" w:rsidRDefault="001F662A" w:rsidP="001F662A">
            <w:r w:rsidRPr="008D08DE">
              <w:rPr>
                <w:sz w:val="18"/>
                <w:szCs w:val="18"/>
              </w:rPr>
              <w:t xml:space="preserve"> контроль</w:t>
            </w:r>
          </w:p>
        </w:tc>
      </w:tr>
      <w:tr w:rsidR="00A41FF1" w:rsidRPr="008D08DE" w14:paraId="2449F0D1" w14:textId="77777777" w:rsidTr="001F662A">
        <w:trPr>
          <w:gridAfter w:val="3"/>
          <w:wAfter w:w="3828" w:type="dxa"/>
          <w:trHeight w:val="503"/>
        </w:trPr>
        <w:tc>
          <w:tcPr>
            <w:tcW w:w="567" w:type="dxa"/>
            <w:tcBorders>
              <w:top w:val="single" w:sz="4" w:space="0" w:color="auto"/>
              <w:left w:val="single" w:sz="4" w:space="0" w:color="auto"/>
              <w:bottom w:val="single" w:sz="4" w:space="0" w:color="auto"/>
              <w:right w:val="nil"/>
            </w:tcBorders>
            <w:vAlign w:val="center"/>
          </w:tcPr>
          <w:p w14:paraId="75C00E6B" w14:textId="77777777" w:rsidR="001F662A" w:rsidRPr="008D08DE" w:rsidRDefault="001F662A" w:rsidP="001F662A">
            <w:pPr>
              <w:jc w:val="center"/>
            </w:pPr>
            <w:r w:rsidRPr="008D08DE">
              <w:t>89</w:t>
            </w:r>
          </w:p>
        </w:tc>
        <w:tc>
          <w:tcPr>
            <w:tcW w:w="567" w:type="dxa"/>
            <w:tcBorders>
              <w:top w:val="single" w:sz="4" w:space="0" w:color="auto"/>
              <w:left w:val="single" w:sz="4" w:space="0" w:color="auto"/>
              <w:bottom w:val="single" w:sz="4" w:space="0" w:color="auto"/>
              <w:right w:val="nil"/>
            </w:tcBorders>
            <w:vAlign w:val="bottom"/>
          </w:tcPr>
          <w:p w14:paraId="63F60898" w14:textId="0937BC23"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4C0A7479"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0C8B75E9"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70B49472" w14:textId="76C206CA"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5AAFC276" w14:textId="3A40ED49" w:rsidR="001F662A" w:rsidRPr="008D08DE" w:rsidRDefault="001F662A" w:rsidP="001F662A">
            <w:r w:rsidRPr="008D08DE">
              <w:t>Закрепление написания строчной и заглавной букв Э, э</w:t>
            </w:r>
          </w:p>
        </w:tc>
        <w:tc>
          <w:tcPr>
            <w:tcW w:w="851" w:type="dxa"/>
            <w:tcBorders>
              <w:top w:val="single" w:sz="4" w:space="0" w:color="auto"/>
              <w:left w:val="single" w:sz="4" w:space="0" w:color="auto"/>
              <w:bottom w:val="nil"/>
              <w:right w:val="nil"/>
            </w:tcBorders>
          </w:tcPr>
          <w:p w14:paraId="23C41C2F" w14:textId="2577B75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1025E2" w14:textId="77777777" w:rsidR="001F662A" w:rsidRPr="008D08DE" w:rsidRDefault="001F662A" w:rsidP="001F662A">
            <w:pPr>
              <w:outlineLvl w:val="1"/>
              <w:rPr>
                <w:sz w:val="18"/>
                <w:szCs w:val="18"/>
              </w:rPr>
            </w:pPr>
            <w:r w:rsidRPr="008D08DE">
              <w:rPr>
                <w:sz w:val="18"/>
                <w:szCs w:val="18"/>
              </w:rPr>
              <w:t>Текущий</w:t>
            </w:r>
          </w:p>
          <w:p w14:paraId="3579FF75" w14:textId="5D8A3441" w:rsidR="001F662A" w:rsidRPr="008D08DE" w:rsidRDefault="001F662A" w:rsidP="001F662A">
            <w:r w:rsidRPr="008D08DE">
              <w:rPr>
                <w:sz w:val="18"/>
                <w:szCs w:val="18"/>
              </w:rPr>
              <w:t xml:space="preserve"> контроль</w:t>
            </w:r>
          </w:p>
        </w:tc>
      </w:tr>
      <w:tr w:rsidR="00A41FF1" w:rsidRPr="008D08DE" w14:paraId="4C626CAA" w14:textId="77777777" w:rsidTr="001F662A">
        <w:trPr>
          <w:gridAfter w:val="3"/>
          <w:wAfter w:w="3828" w:type="dxa"/>
          <w:trHeight w:val="206"/>
        </w:trPr>
        <w:tc>
          <w:tcPr>
            <w:tcW w:w="567" w:type="dxa"/>
            <w:tcBorders>
              <w:top w:val="single" w:sz="4" w:space="0" w:color="auto"/>
              <w:left w:val="single" w:sz="4" w:space="0" w:color="auto"/>
              <w:bottom w:val="nil"/>
              <w:right w:val="nil"/>
            </w:tcBorders>
            <w:vAlign w:val="center"/>
          </w:tcPr>
          <w:p w14:paraId="01BB5A09" w14:textId="77777777" w:rsidR="001F662A" w:rsidRPr="008D08DE" w:rsidRDefault="001F662A" w:rsidP="001F662A">
            <w:pPr>
              <w:jc w:val="center"/>
            </w:pPr>
            <w:r w:rsidRPr="008D08DE">
              <w:t>90</w:t>
            </w:r>
          </w:p>
        </w:tc>
        <w:tc>
          <w:tcPr>
            <w:tcW w:w="567" w:type="dxa"/>
            <w:tcBorders>
              <w:top w:val="single" w:sz="4" w:space="0" w:color="auto"/>
              <w:left w:val="single" w:sz="4" w:space="0" w:color="auto"/>
              <w:bottom w:val="nil"/>
              <w:right w:val="nil"/>
            </w:tcBorders>
            <w:vAlign w:val="bottom"/>
          </w:tcPr>
          <w:p w14:paraId="0B79B5AF" w14:textId="3A393773"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6C1243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91E9E0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73BA6B5" w14:textId="5D372F4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6775E10" w14:textId="67DBD8DE" w:rsidR="001F662A" w:rsidRPr="008D08DE" w:rsidRDefault="001F662A" w:rsidP="001F662A">
            <w:r w:rsidRPr="008D08DE">
              <w:t>Письмо строчной и заглавной букв Щ, щ</w:t>
            </w:r>
          </w:p>
        </w:tc>
        <w:tc>
          <w:tcPr>
            <w:tcW w:w="851" w:type="dxa"/>
            <w:tcBorders>
              <w:top w:val="single" w:sz="4" w:space="0" w:color="auto"/>
              <w:left w:val="single" w:sz="4" w:space="0" w:color="auto"/>
              <w:bottom w:val="nil"/>
              <w:right w:val="nil"/>
            </w:tcBorders>
          </w:tcPr>
          <w:p w14:paraId="4C606115" w14:textId="7CC044A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0383B2" w14:textId="77777777" w:rsidR="001F662A" w:rsidRPr="008D08DE" w:rsidRDefault="001F662A" w:rsidP="001F662A">
            <w:pPr>
              <w:outlineLvl w:val="1"/>
              <w:rPr>
                <w:sz w:val="18"/>
                <w:szCs w:val="18"/>
              </w:rPr>
            </w:pPr>
            <w:r w:rsidRPr="008D08DE">
              <w:rPr>
                <w:sz w:val="18"/>
                <w:szCs w:val="18"/>
              </w:rPr>
              <w:t>Текущий</w:t>
            </w:r>
          </w:p>
          <w:p w14:paraId="2879313B" w14:textId="13E01497" w:rsidR="001F662A" w:rsidRPr="008D08DE" w:rsidRDefault="001F662A" w:rsidP="001F662A">
            <w:r w:rsidRPr="008D08DE">
              <w:rPr>
                <w:sz w:val="18"/>
                <w:szCs w:val="18"/>
              </w:rPr>
              <w:t xml:space="preserve"> контроль</w:t>
            </w:r>
          </w:p>
        </w:tc>
      </w:tr>
      <w:tr w:rsidR="00A41FF1" w:rsidRPr="008D08DE" w14:paraId="01DA14F6" w14:textId="77777777" w:rsidTr="001F662A">
        <w:trPr>
          <w:gridAfter w:val="3"/>
          <w:wAfter w:w="3828" w:type="dxa"/>
          <w:trHeight w:val="433"/>
        </w:trPr>
        <w:tc>
          <w:tcPr>
            <w:tcW w:w="567" w:type="dxa"/>
            <w:tcBorders>
              <w:top w:val="single" w:sz="4" w:space="0" w:color="auto"/>
              <w:left w:val="single" w:sz="4" w:space="0" w:color="auto"/>
              <w:bottom w:val="nil"/>
              <w:right w:val="nil"/>
            </w:tcBorders>
            <w:vAlign w:val="center"/>
          </w:tcPr>
          <w:p w14:paraId="76EF937D" w14:textId="77777777" w:rsidR="001F662A" w:rsidRPr="008D08DE" w:rsidRDefault="001F662A" w:rsidP="001F662A">
            <w:pPr>
              <w:jc w:val="center"/>
            </w:pPr>
            <w:r w:rsidRPr="008D08DE">
              <w:t>91</w:t>
            </w:r>
          </w:p>
        </w:tc>
        <w:tc>
          <w:tcPr>
            <w:tcW w:w="567" w:type="dxa"/>
            <w:tcBorders>
              <w:top w:val="single" w:sz="4" w:space="0" w:color="auto"/>
              <w:left w:val="single" w:sz="4" w:space="0" w:color="auto"/>
              <w:bottom w:val="nil"/>
              <w:right w:val="nil"/>
            </w:tcBorders>
            <w:vAlign w:val="bottom"/>
          </w:tcPr>
          <w:p w14:paraId="5FFA2B87" w14:textId="4010FB1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6CE7EA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B81BB0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B64C378" w14:textId="16A0379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3AB9BE1" w14:textId="781BA432" w:rsidR="001F662A" w:rsidRPr="008D08DE" w:rsidRDefault="001F662A" w:rsidP="001F662A">
            <w:r w:rsidRPr="008D08DE">
              <w:t>Закрепление написания строчной и заглавной букв Щ, щ</w:t>
            </w:r>
          </w:p>
        </w:tc>
        <w:tc>
          <w:tcPr>
            <w:tcW w:w="851" w:type="dxa"/>
            <w:tcBorders>
              <w:top w:val="single" w:sz="4" w:space="0" w:color="auto"/>
              <w:left w:val="single" w:sz="4" w:space="0" w:color="auto"/>
              <w:bottom w:val="nil"/>
              <w:right w:val="nil"/>
            </w:tcBorders>
          </w:tcPr>
          <w:p w14:paraId="6987AC93" w14:textId="2500876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829EEE" w14:textId="77777777" w:rsidR="001F662A" w:rsidRPr="008D08DE" w:rsidRDefault="001F662A" w:rsidP="001F662A">
            <w:pPr>
              <w:outlineLvl w:val="1"/>
              <w:rPr>
                <w:sz w:val="18"/>
                <w:szCs w:val="18"/>
              </w:rPr>
            </w:pPr>
            <w:r w:rsidRPr="008D08DE">
              <w:rPr>
                <w:sz w:val="18"/>
                <w:szCs w:val="18"/>
              </w:rPr>
              <w:t>Текущий</w:t>
            </w:r>
          </w:p>
          <w:p w14:paraId="14F47931" w14:textId="2C17BB2C" w:rsidR="001F662A" w:rsidRPr="008D08DE" w:rsidRDefault="001F662A" w:rsidP="001F662A">
            <w:r w:rsidRPr="008D08DE">
              <w:rPr>
                <w:sz w:val="18"/>
                <w:szCs w:val="18"/>
              </w:rPr>
              <w:t xml:space="preserve"> контроль</w:t>
            </w:r>
          </w:p>
        </w:tc>
      </w:tr>
      <w:tr w:rsidR="00A41FF1" w:rsidRPr="008D08DE" w14:paraId="638C0E83" w14:textId="77777777" w:rsidTr="001F662A">
        <w:trPr>
          <w:gridAfter w:val="3"/>
          <w:wAfter w:w="3828" w:type="dxa"/>
          <w:trHeight w:val="621"/>
        </w:trPr>
        <w:tc>
          <w:tcPr>
            <w:tcW w:w="567" w:type="dxa"/>
            <w:tcBorders>
              <w:top w:val="single" w:sz="4" w:space="0" w:color="auto"/>
              <w:left w:val="single" w:sz="4" w:space="0" w:color="auto"/>
              <w:bottom w:val="nil"/>
              <w:right w:val="nil"/>
            </w:tcBorders>
            <w:vAlign w:val="center"/>
          </w:tcPr>
          <w:p w14:paraId="2662D1C6" w14:textId="77777777" w:rsidR="001F662A" w:rsidRPr="008D08DE" w:rsidRDefault="001F662A" w:rsidP="001F662A">
            <w:pPr>
              <w:jc w:val="center"/>
            </w:pPr>
            <w:r w:rsidRPr="008D08DE">
              <w:t>92</w:t>
            </w:r>
          </w:p>
        </w:tc>
        <w:tc>
          <w:tcPr>
            <w:tcW w:w="567" w:type="dxa"/>
            <w:tcBorders>
              <w:top w:val="single" w:sz="4" w:space="0" w:color="auto"/>
              <w:left w:val="single" w:sz="4" w:space="0" w:color="auto"/>
              <w:bottom w:val="nil"/>
              <w:right w:val="nil"/>
            </w:tcBorders>
            <w:vAlign w:val="bottom"/>
          </w:tcPr>
          <w:p w14:paraId="2930D14A" w14:textId="344B18D5"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01DF6EF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098FC7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0D9D58E" w14:textId="5AEFE7B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FE281FA" w14:textId="779D3972" w:rsidR="001F662A" w:rsidRPr="008D08DE" w:rsidRDefault="001F662A" w:rsidP="001F662A">
            <w:r w:rsidRPr="008D08DE">
              <w:t>Особенность согласных звуков, обозначаемых изучаемыми буквами: непарные глухие</w:t>
            </w:r>
          </w:p>
        </w:tc>
        <w:tc>
          <w:tcPr>
            <w:tcW w:w="851" w:type="dxa"/>
            <w:tcBorders>
              <w:top w:val="single" w:sz="4" w:space="0" w:color="auto"/>
              <w:left w:val="single" w:sz="4" w:space="0" w:color="auto"/>
              <w:bottom w:val="nil"/>
              <w:right w:val="nil"/>
            </w:tcBorders>
          </w:tcPr>
          <w:p w14:paraId="3FA1220C" w14:textId="2057303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744EFE" w14:textId="77777777" w:rsidR="001F662A" w:rsidRPr="008D08DE" w:rsidRDefault="001F662A" w:rsidP="001F662A">
            <w:pPr>
              <w:outlineLvl w:val="1"/>
              <w:rPr>
                <w:sz w:val="18"/>
                <w:szCs w:val="18"/>
              </w:rPr>
            </w:pPr>
            <w:r w:rsidRPr="008D08DE">
              <w:rPr>
                <w:sz w:val="18"/>
                <w:szCs w:val="18"/>
              </w:rPr>
              <w:t>Текущий</w:t>
            </w:r>
          </w:p>
          <w:p w14:paraId="23A3F21D" w14:textId="7A072F1A" w:rsidR="001F662A" w:rsidRPr="008D08DE" w:rsidRDefault="001F662A" w:rsidP="001F662A">
            <w:r w:rsidRPr="008D08DE">
              <w:rPr>
                <w:sz w:val="18"/>
                <w:szCs w:val="18"/>
              </w:rPr>
              <w:t xml:space="preserve"> контроль</w:t>
            </w:r>
          </w:p>
        </w:tc>
      </w:tr>
      <w:tr w:rsidR="00A41FF1" w:rsidRPr="008D08DE" w14:paraId="12DC2A83" w14:textId="77777777" w:rsidTr="001F662A">
        <w:trPr>
          <w:gridAfter w:val="3"/>
          <w:wAfter w:w="3828" w:type="dxa"/>
          <w:trHeight w:val="267"/>
        </w:trPr>
        <w:tc>
          <w:tcPr>
            <w:tcW w:w="567" w:type="dxa"/>
            <w:tcBorders>
              <w:top w:val="single" w:sz="4" w:space="0" w:color="auto"/>
              <w:left w:val="single" w:sz="4" w:space="0" w:color="auto"/>
              <w:bottom w:val="nil"/>
              <w:right w:val="nil"/>
            </w:tcBorders>
            <w:vAlign w:val="center"/>
          </w:tcPr>
          <w:p w14:paraId="0F15987A" w14:textId="77777777" w:rsidR="001F662A" w:rsidRPr="008D08DE" w:rsidRDefault="001F662A" w:rsidP="001F662A">
            <w:pPr>
              <w:jc w:val="center"/>
            </w:pPr>
            <w:r w:rsidRPr="008D08DE">
              <w:t>93</w:t>
            </w:r>
          </w:p>
        </w:tc>
        <w:tc>
          <w:tcPr>
            <w:tcW w:w="567" w:type="dxa"/>
            <w:tcBorders>
              <w:top w:val="single" w:sz="4" w:space="0" w:color="auto"/>
              <w:left w:val="single" w:sz="4" w:space="0" w:color="auto"/>
              <w:bottom w:val="nil"/>
              <w:right w:val="nil"/>
            </w:tcBorders>
            <w:vAlign w:val="bottom"/>
          </w:tcPr>
          <w:p w14:paraId="4A872E7A" w14:textId="4004637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ADB3F9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DCA335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F0ED3F7" w14:textId="481B63A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6E675CF" w14:textId="1DF97169" w:rsidR="001F662A" w:rsidRPr="008D08DE" w:rsidRDefault="001F662A" w:rsidP="001F662A">
            <w:r w:rsidRPr="008D08DE">
              <w:t>Письмо строчной и заглавной букв Ф, ф</w:t>
            </w:r>
          </w:p>
        </w:tc>
        <w:tc>
          <w:tcPr>
            <w:tcW w:w="851" w:type="dxa"/>
            <w:tcBorders>
              <w:top w:val="single" w:sz="4" w:space="0" w:color="auto"/>
              <w:left w:val="single" w:sz="4" w:space="0" w:color="auto"/>
              <w:bottom w:val="nil"/>
              <w:right w:val="nil"/>
            </w:tcBorders>
          </w:tcPr>
          <w:p w14:paraId="42426030" w14:textId="4BE197D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0A6E791" w14:textId="77777777" w:rsidR="001F662A" w:rsidRPr="008D08DE" w:rsidRDefault="001F662A" w:rsidP="001F662A">
            <w:pPr>
              <w:outlineLvl w:val="1"/>
              <w:rPr>
                <w:sz w:val="18"/>
                <w:szCs w:val="18"/>
              </w:rPr>
            </w:pPr>
            <w:r w:rsidRPr="008D08DE">
              <w:rPr>
                <w:sz w:val="18"/>
                <w:szCs w:val="18"/>
              </w:rPr>
              <w:t>Текущий</w:t>
            </w:r>
          </w:p>
          <w:p w14:paraId="0770F10D" w14:textId="1E0E678A" w:rsidR="001F662A" w:rsidRPr="008D08DE" w:rsidRDefault="001F662A" w:rsidP="001F662A">
            <w:r w:rsidRPr="008D08DE">
              <w:rPr>
                <w:sz w:val="18"/>
                <w:szCs w:val="18"/>
              </w:rPr>
              <w:t xml:space="preserve"> контроль</w:t>
            </w:r>
          </w:p>
        </w:tc>
      </w:tr>
      <w:tr w:rsidR="00A41FF1" w:rsidRPr="008D08DE" w14:paraId="1B32C296" w14:textId="77777777" w:rsidTr="001F662A">
        <w:trPr>
          <w:gridAfter w:val="3"/>
          <w:wAfter w:w="3828" w:type="dxa"/>
          <w:trHeight w:val="535"/>
        </w:trPr>
        <w:tc>
          <w:tcPr>
            <w:tcW w:w="567" w:type="dxa"/>
            <w:tcBorders>
              <w:top w:val="single" w:sz="4" w:space="0" w:color="auto"/>
              <w:left w:val="single" w:sz="4" w:space="0" w:color="auto"/>
              <w:bottom w:val="nil"/>
              <w:right w:val="nil"/>
            </w:tcBorders>
            <w:vAlign w:val="center"/>
          </w:tcPr>
          <w:p w14:paraId="23578C34" w14:textId="77777777" w:rsidR="001F662A" w:rsidRPr="008D08DE" w:rsidRDefault="001F662A" w:rsidP="001F662A">
            <w:pPr>
              <w:jc w:val="center"/>
            </w:pPr>
            <w:r w:rsidRPr="008D08DE">
              <w:t>94</w:t>
            </w:r>
          </w:p>
        </w:tc>
        <w:tc>
          <w:tcPr>
            <w:tcW w:w="567" w:type="dxa"/>
            <w:tcBorders>
              <w:top w:val="single" w:sz="4" w:space="0" w:color="auto"/>
              <w:left w:val="single" w:sz="4" w:space="0" w:color="auto"/>
              <w:bottom w:val="nil"/>
              <w:right w:val="nil"/>
            </w:tcBorders>
            <w:vAlign w:val="bottom"/>
          </w:tcPr>
          <w:p w14:paraId="70AA6B99" w14:textId="0367CB82"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58B4CF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28C758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4EEBC13" w14:textId="3120634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5B20987" w14:textId="05809C78" w:rsidR="001F662A" w:rsidRPr="008D08DE" w:rsidRDefault="001F662A" w:rsidP="001F662A">
            <w:r w:rsidRPr="008D08DE">
              <w:t>Закрепление написания строчной и заглавной букв Ф, ф</w:t>
            </w:r>
          </w:p>
        </w:tc>
        <w:tc>
          <w:tcPr>
            <w:tcW w:w="851" w:type="dxa"/>
            <w:tcBorders>
              <w:top w:val="single" w:sz="4" w:space="0" w:color="auto"/>
              <w:left w:val="single" w:sz="4" w:space="0" w:color="auto"/>
              <w:bottom w:val="nil"/>
              <w:right w:val="nil"/>
            </w:tcBorders>
          </w:tcPr>
          <w:p w14:paraId="7A247E12" w14:textId="288B794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9A6E603" w14:textId="77777777" w:rsidR="001F662A" w:rsidRPr="008D08DE" w:rsidRDefault="001F662A" w:rsidP="001F662A">
            <w:pPr>
              <w:outlineLvl w:val="1"/>
              <w:rPr>
                <w:sz w:val="18"/>
                <w:szCs w:val="18"/>
              </w:rPr>
            </w:pPr>
            <w:r w:rsidRPr="008D08DE">
              <w:rPr>
                <w:sz w:val="18"/>
                <w:szCs w:val="18"/>
              </w:rPr>
              <w:t>Текущий</w:t>
            </w:r>
          </w:p>
          <w:p w14:paraId="6505664F" w14:textId="02D2CE02" w:rsidR="001F662A" w:rsidRPr="008D08DE" w:rsidRDefault="001F662A" w:rsidP="001F662A">
            <w:r w:rsidRPr="008D08DE">
              <w:rPr>
                <w:sz w:val="18"/>
                <w:szCs w:val="18"/>
              </w:rPr>
              <w:t xml:space="preserve"> контроль</w:t>
            </w:r>
          </w:p>
        </w:tc>
      </w:tr>
      <w:tr w:rsidR="00A41FF1" w:rsidRPr="008D08DE" w14:paraId="7234DE92" w14:textId="77777777" w:rsidTr="001F662A">
        <w:trPr>
          <w:gridAfter w:val="3"/>
          <w:wAfter w:w="3828" w:type="dxa"/>
          <w:trHeight w:val="357"/>
        </w:trPr>
        <w:tc>
          <w:tcPr>
            <w:tcW w:w="567" w:type="dxa"/>
            <w:tcBorders>
              <w:top w:val="single" w:sz="4" w:space="0" w:color="auto"/>
              <w:left w:val="single" w:sz="4" w:space="0" w:color="auto"/>
              <w:bottom w:val="single" w:sz="4" w:space="0" w:color="auto"/>
              <w:right w:val="nil"/>
            </w:tcBorders>
            <w:vAlign w:val="center"/>
          </w:tcPr>
          <w:p w14:paraId="055FBED3" w14:textId="77777777" w:rsidR="001F662A" w:rsidRPr="008D08DE" w:rsidRDefault="001F662A" w:rsidP="001F662A">
            <w:pPr>
              <w:jc w:val="center"/>
            </w:pPr>
            <w:r w:rsidRPr="008D08DE">
              <w:t>95</w:t>
            </w:r>
          </w:p>
        </w:tc>
        <w:tc>
          <w:tcPr>
            <w:tcW w:w="567" w:type="dxa"/>
            <w:tcBorders>
              <w:top w:val="single" w:sz="4" w:space="0" w:color="auto"/>
              <w:left w:val="single" w:sz="4" w:space="0" w:color="auto"/>
              <w:bottom w:val="single" w:sz="4" w:space="0" w:color="auto"/>
              <w:right w:val="nil"/>
            </w:tcBorders>
            <w:vAlign w:val="center"/>
          </w:tcPr>
          <w:p w14:paraId="45285F52" w14:textId="3FF6EB74"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72E5A8A1"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76504C5C"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38DDAF3F" w14:textId="218494E1"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2B98D14A" w14:textId="31FF5A79" w:rsidR="001F662A" w:rsidRPr="008D08DE" w:rsidRDefault="001F662A" w:rsidP="001F662A">
            <w:r w:rsidRPr="008D08DE">
              <w:t>Построение моделей звукового состава слов</w:t>
            </w:r>
          </w:p>
        </w:tc>
        <w:tc>
          <w:tcPr>
            <w:tcW w:w="851" w:type="dxa"/>
            <w:tcBorders>
              <w:top w:val="single" w:sz="4" w:space="0" w:color="auto"/>
              <w:left w:val="single" w:sz="4" w:space="0" w:color="auto"/>
              <w:bottom w:val="nil"/>
              <w:right w:val="nil"/>
            </w:tcBorders>
          </w:tcPr>
          <w:p w14:paraId="20A1CFB6" w14:textId="09B8BF5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C35D470" w14:textId="77777777" w:rsidR="001F662A" w:rsidRPr="008D08DE" w:rsidRDefault="001F662A" w:rsidP="001F662A">
            <w:pPr>
              <w:outlineLvl w:val="1"/>
              <w:rPr>
                <w:sz w:val="18"/>
                <w:szCs w:val="18"/>
              </w:rPr>
            </w:pPr>
            <w:r w:rsidRPr="008D08DE">
              <w:rPr>
                <w:sz w:val="18"/>
                <w:szCs w:val="18"/>
              </w:rPr>
              <w:t>Текущий</w:t>
            </w:r>
          </w:p>
          <w:p w14:paraId="7AAA4C0F" w14:textId="6823CD9A" w:rsidR="001F662A" w:rsidRPr="008D08DE" w:rsidRDefault="001F662A" w:rsidP="001F662A">
            <w:r w:rsidRPr="008D08DE">
              <w:rPr>
                <w:sz w:val="18"/>
                <w:szCs w:val="18"/>
              </w:rPr>
              <w:t xml:space="preserve"> контроль</w:t>
            </w:r>
          </w:p>
        </w:tc>
      </w:tr>
      <w:tr w:rsidR="00A41FF1" w:rsidRPr="008D08DE" w14:paraId="4D1F726C" w14:textId="77777777" w:rsidTr="001F662A">
        <w:trPr>
          <w:gridAfter w:val="3"/>
          <w:wAfter w:w="3828" w:type="dxa"/>
          <w:trHeight w:val="380"/>
        </w:trPr>
        <w:tc>
          <w:tcPr>
            <w:tcW w:w="567" w:type="dxa"/>
            <w:tcBorders>
              <w:top w:val="single" w:sz="4" w:space="0" w:color="auto"/>
              <w:left w:val="single" w:sz="4" w:space="0" w:color="auto"/>
              <w:bottom w:val="nil"/>
              <w:right w:val="nil"/>
            </w:tcBorders>
            <w:vAlign w:val="center"/>
          </w:tcPr>
          <w:p w14:paraId="1D793664" w14:textId="77777777" w:rsidR="001F662A" w:rsidRPr="008D08DE" w:rsidRDefault="001F662A" w:rsidP="001F662A">
            <w:pPr>
              <w:jc w:val="center"/>
            </w:pPr>
            <w:r w:rsidRPr="008D08DE">
              <w:t>96</w:t>
            </w:r>
          </w:p>
        </w:tc>
        <w:tc>
          <w:tcPr>
            <w:tcW w:w="567" w:type="dxa"/>
            <w:tcBorders>
              <w:top w:val="single" w:sz="4" w:space="0" w:color="auto"/>
              <w:left w:val="single" w:sz="4" w:space="0" w:color="auto"/>
              <w:bottom w:val="nil"/>
              <w:right w:val="nil"/>
            </w:tcBorders>
            <w:vAlign w:val="bottom"/>
          </w:tcPr>
          <w:p w14:paraId="4E285512" w14:textId="7EB3A7F0"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53E65B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BAD219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C547CF6" w14:textId="018E505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04AD902" w14:textId="2C3E943F" w:rsidR="001F662A" w:rsidRPr="008D08DE" w:rsidRDefault="001F662A" w:rsidP="001F662A">
            <w:r w:rsidRPr="008D08DE">
              <w:t>Обобщаем знания о согласных звуках</w:t>
            </w:r>
          </w:p>
        </w:tc>
        <w:tc>
          <w:tcPr>
            <w:tcW w:w="851" w:type="dxa"/>
            <w:tcBorders>
              <w:top w:val="single" w:sz="4" w:space="0" w:color="auto"/>
              <w:left w:val="single" w:sz="4" w:space="0" w:color="auto"/>
              <w:bottom w:val="nil"/>
              <w:right w:val="nil"/>
            </w:tcBorders>
          </w:tcPr>
          <w:p w14:paraId="62741471" w14:textId="0F91FE1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0937E50" w14:textId="77777777" w:rsidR="001F662A" w:rsidRPr="008D08DE" w:rsidRDefault="001F662A" w:rsidP="001F662A">
            <w:pPr>
              <w:outlineLvl w:val="1"/>
              <w:rPr>
                <w:sz w:val="18"/>
                <w:szCs w:val="18"/>
              </w:rPr>
            </w:pPr>
            <w:r w:rsidRPr="008D08DE">
              <w:rPr>
                <w:sz w:val="18"/>
                <w:szCs w:val="18"/>
              </w:rPr>
              <w:t>Текущий</w:t>
            </w:r>
          </w:p>
          <w:p w14:paraId="1A41106A" w14:textId="75619615" w:rsidR="001F662A" w:rsidRPr="008D08DE" w:rsidRDefault="001F662A" w:rsidP="001F662A">
            <w:r w:rsidRPr="008D08DE">
              <w:rPr>
                <w:sz w:val="18"/>
                <w:szCs w:val="18"/>
              </w:rPr>
              <w:t xml:space="preserve"> контроль</w:t>
            </w:r>
          </w:p>
        </w:tc>
      </w:tr>
      <w:tr w:rsidR="00A41FF1" w:rsidRPr="008D08DE" w14:paraId="64267050" w14:textId="77777777" w:rsidTr="001F662A">
        <w:trPr>
          <w:gridAfter w:val="3"/>
          <w:wAfter w:w="3828" w:type="dxa"/>
          <w:trHeight w:val="351"/>
        </w:trPr>
        <w:tc>
          <w:tcPr>
            <w:tcW w:w="567" w:type="dxa"/>
            <w:tcBorders>
              <w:top w:val="single" w:sz="4" w:space="0" w:color="auto"/>
              <w:left w:val="single" w:sz="4" w:space="0" w:color="auto"/>
              <w:bottom w:val="nil"/>
              <w:right w:val="nil"/>
            </w:tcBorders>
            <w:vAlign w:val="center"/>
          </w:tcPr>
          <w:p w14:paraId="4A7570C0" w14:textId="77777777" w:rsidR="001F662A" w:rsidRPr="008D08DE" w:rsidRDefault="001F662A" w:rsidP="001F662A">
            <w:pPr>
              <w:jc w:val="center"/>
            </w:pPr>
            <w:r w:rsidRPr="008D08DE">
              <w:t>97</w:t>
            </w:r>
          </w:p>
        </w:tc>
        <w:tc>
          <w:tcPr>
            <w:tcW w:w="567" w:type="dxa"/>
            <w:tcBorders>
              <w:top w:val="single" w:sz="4" w:space="0" w:color="auto"/>
              <w:left w:val="single" w:sz="4" w:space="0" w:color="auto"/>
              <w:bottom w:val="nil"/>
              <w:right w:val="nil"/>
            </w:tcBorders>
            <w:vAlign w:val="bottom"/>
          </w:tcPr>
          <w:p w14:paraId="16735596" w14:textId="4D3EAA7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E95CFE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5D7B37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1A71B2E" w14:textId="4BEEDE6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2CA9CAF" w14:textId="77CA08E1" w:rsidR="001F662A" w:rsidRPr="008D08DE" w:rsidRDefault="001F662A" w:rsidP="001F662A">
            <w:r w:rsidRPr="008D08DE">
              <w:t>Письмо строчной буквы ъ</w:t>
            </w:r>
          </w:p>
        </w:tc>
        <w:tc>
          <w:tcPr>
            <w:tcW w:w="851" w:type="dxa"/>
            <w:tcBorders>
              <w:top w:val="single" w:sz="4" w:space="0" w:color="auto"/>
              <w:left w:val="single" w:sz="4" w:space="0" w:color="auto"/>
              <w:bottom w:val="nil"/>
              <w:right w:val="nil"/>
            </w:tcBorders>
          </w:tcPr>
          <w:p w14:paraId="11E9D1C6" w14:textId="6ECDB81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C7875C" w14:textId="77777777" w:rsidR="001F662A" w:rsidRPr="008D08DE" w:rsidRDefault="001F662A" w:rsidP="001F662A">
            <w:pPr>
              <w:outlineLvl w:val="1"/>
              <w:rPr>
                <w:sz w:val="18"/>
                <w:szCs w:val="18"/>
              </w:rPr>
            </w:pPr>
            <w:r w:rsidRPr="008D08DE">
              <w:rPr>
                <w:sz w:val="18"/>
                <w:szCs w:val="18"/>
              </w:rPr>
              <w:t>Текущий</w:t>
            </w:r>
          </w:p>
          <w:p w14:paraId="5221577E" w14:textId="70A0A544" w:rsidR="001F662A" w:rsidRPr="008D08DE" w:rsidRDefault="001F662A" w:rsidP="001F662A">
            <w:r w:rsidRPr="008D08DE">
              <w:rPr>
                <w:sz w:val="18"/>
                <w:szCs w:val="18"/>
              </w:rPr>
              <w:t xml:space="preserve"> контроль</w:t>
            </w:r>
          </w:p>
        </w:tc>
      </w:tr>
      <w:tr w:rsidR="00A41FF1" w:rsidRPr="008D08DE" w14:paraId="6B506BE8" w14:textId="77777777" w:rsidTr="001F662A">
        <w:trPr>
          <w:gridAfter w:val="3"/>
          <w:wAfter w:w="3828" w:type="dxa"/>
          <w:trHeight w:val="234"/>
        </w:trPr>
        <w:tc>
          <w:tcPr>
            <w:tcW w:w="567" w:type="dxa"/>
            <w:tcBorders>
              <w:top w:val="single" w:sz="4" w:space="0" w:color="auto"/>
              <w:left w:val="single" w:sz="4" w:space="0" w:color="auto"/>
              <w:bottom w:val="nil"/>
              <w:right w:val="nil"/>
            </w:tcBorders>
            <w:vAlign w:val="center"/>
          </w:tcPr>
          <w:p w14:paraId="31AF8A59" w14:textId="77777777" w:rsidR="001F662A" w:rsidRPr="008D08DE" w:rsidRDefault="001F662A" w:rsidP="001F662A">
            <w:pPr>
              <w:jc w:val="center"/>
            </w:pPr>
            <w:r w:rsidRPr="008D08DE">
              <w:t>98</w:t>
            </w:r>
          </w:p>
        </w:tc>
        <w:tc>
          <w:tcPr>
            <w:tcW w:w="567" w:type="dxa"/>
            <w:tcBorders>
              <w:top w:val="single" w:sz="4" w:space="0" w:color="auto"/>
              <w:left w:val="single" w:sz="4" w:space="0" w:color="auto"/>
              <w:bottom w:val="nil"/>
              <w:right w:val="nil"/>
            </w:tcBorders>
            <w:vAlign w:val="bottom"/>
          </w:tcPr>
          <w:p w14:paraId="365B57A4" w14:textId="781F1A1B"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D52448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0D5715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93E0A37" w14:textId="5F0DD5F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C1ABF71" w14:textId="1CC39155" w:rsidR="001F662A" w:rsidRPr="008D08DE" w:rsidRDefault="001F662A" w:rsidP="001F662A">
            <w:r w:rsidRPr="008D08DE">
              <w:t>Отрабатываем письмо элементов букв</w:t>
            </w:r>
          </w:p>
        </w:tc>
        <w:tc>
          <w:tcPr>
            <w:tcW w:w="851" w:type="dxa"/>
            <w:tcBorders>
              <w:top w:val="single" w:sz="4" w:space="0" w:color="auto"/>
              <w:left w:val="single" w:sz="4" w:space="0" w:color="auto"/>
              <w:bottom w:val="nil"/>
              <w:right w:val="nil"/>
            </w:tcBorders>
          </w:tcPr>
          <w:p w14:paraId="792F1542" w14:textId="651CD86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DF12188" w14:textId="77777777" w:rsidR="001F662A" w:rsidRPr="008D08DE" w:rsidRDefault="001F662A" w:rsidP="001F662A">
            <w:pPr>
              <w:outlineLvl w:val="1"/>
              <w:rPr>
                <w:sz w:val="18"/>
                <w:szCs w:val="18"/>
              </w:rPr>
            </w:pPr>
            <w:r w:rsidRPr="008D08DE">
              <w:rPr>
                <w:sz w:val="18"/>
                <w:szCs w:val="18"/>
              </w:rPr>
              <w:t>Текущий</w:t>
            </w:r>
          </w:p>
          <w:p w14:paraId="1E4F828F" w14:textId="06A033C1" w:rsidR="001F662A" w:rsidRPr="008D08DE" w:rsidRDefault="001F662A" w:rsidP="001F662A">
            <w:r w:rsidRPr="008D08DE">
              <w:rPr>
                <w:sz w:val="18"/>
                <w:szCs w:val="18"/>
              </w:rPr>
              <w:t xml:space="preserve"> контроль</w:t>
            </w:r>
          </w:p>
        </w:tc>
      </w:tr>
      <w:tr w:rsidR="00A41FF1" w:rsidRPr="008D08DE" w14:paraId="34F8C969" w14:textId="77777777" w:rsidTr="001F662A">
        <w:trPr>
          <w:gridAfter w:val="3"/>
          <w:wAfter w:w="3828" w:type="dxa"/>
          <w:trHeight w:val="205"/>
        </w:trPr>
        <w:tc>
          <w:tcPr>
            <w:tcW w:w="567" w:type="dxa"/>
            <w:tcBorders>
              <w:top w:val="single" w:sz="4" w:space="0" w:color="auto"/>
              <w:left w:val="single" w:sz="4" w:space="0" w:color="auto"/>
              <w:bottom w:val="nil"/>
              <w:right w:val="nil"/>
            </w:tcBorders>
            <w:vAlign w:val="center"/>
          </w:tcPr>
          <w:p w14:paraId="074899D2" w14:textId="77777777" w:rsidR="001F662A" w:rsidRPr="008D08DE" w:rsidRDefault="001F662A" w:rsidP="001F662A">
            <w:pPr>
              <w:jc w:val="center"/>
            </w:pPr>
            <w:r w:rsidRPr="008D08DE">
              <w:lastRenderedPageBreak/>
              <w:t>99</w:t>
            </w:r>
          </w:p>
        </w:tc>
        <w:tc>
          <w:tcPr>
            <w:tcW w:w="567" w:type="dxa"/>
            <w:tcBorders>
              <w:top w:val="single" w:sz="4" w:space="0" w:color="auto"/>
              <w:left w:val="single" w:sz="4" w:space="0" w:color="auto"/>
              <w:bottom w:val="nil"/>
              <w:right w:val="nil"/>
            </w:tcBorders>
            <w:vAlign w:val="bottom"/>
          </w:tcPr>
          <w:p w14:paraId="0741CE8E" w14:textId="0096658F"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78A6D6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7CC84F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29DD915" w14:textId="0769FAF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C9DB6A5" w14:textId="1690F505" w:rsidR="001F662A" w:rsidRPr="008D08DE" w:rsidRDefault="001F662A" w:rsidP="001F662A">
            <w:r w:rsidRPr="008D08DE">
              <w:t>Слогообразующая функция гласных звуков</w:t>
            </w:r>
          </w:p>
        </w:tc>
        <w:tc>
          <w:tcPr>
            <w:tcW w:w="851" w:type="dxa"/>
            <w:tcBorders>
              <w:top w:val="single" w:sz="4" w:space="0" w:color="auto"/>
              <w:left w:val="single" w:sz="4" w:space="0" w:color="auto"/>
              <w:bottom w:val="nil"/>
              <w:right w:val="nil"/>
            </w:tcBorders>
          </w:tcPr>
          <w:p w14:paraId="4974C4BD" w14:textId="1EA68CC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9D2641F" w14:textId="77777777" w:rsidR="001F662A" w:rsidRPr="008D08DE" w:rsidRDefault="001F662A" w:rsidP="001F662A">
            <w:pPr>
              <w:outlineLvl w:val="1"/>
              <w:rPr>
                <w:sz w:val="18"/>
                <w:szCs w:val="18"/>
              </w:rPr>
            </w:pPr>
            <w:r w:rsidRPr="008D08DE">
              <w:rPr>
                <w:sz w:val="18"/>
                <w:szCs w:val="18"/>
              </w:rPr>
              <w:t>Текущий</w:t>
            </w:r>
          </w:p>
          <w:p w14:paraId="67579C7A" w14:textId="77777777" w:rsidR="001F662A" w:rsidRPr="008D08DE" w:rsidRDefault="001F662A" w:rsidP="001F662A">
            <w:pPr>
              <w:outlineLvl w:val="1"/>
              <w:rPr>
                <w:sz w:val="18"/>
                <w:szCs w:val="18"/>
              </w:rPr>
            </w:pPr>
            <w:r w:rsidRPr="008D08DE">
              <w:rPr>
                <w:sz w:val="18"/>
                <w:szCs w:val="18"/>
              </w:rPr>
              <w:t xml:space="preserve"> контроль</w:t>
            </w:r>
          </w:p>
          <w:p w14:paraId="1FAC6DB0" w14:textId="77777777" w:rsidR="001F662A" w:rsidRPr="008D08DE" w:rsidRDefault="001F662A" w:rsidP="001F662A"/>
        </w:tc>
      </w:tr>
      <w:tr w:rsidR="00A41FF1" w:rsidRPr="008D08DE" w14:paraId="31D2DE38" w14:textId="77777777" w:rsidTr="001F662A">
        <w:trPr>
          <w:gridAfter w:val="3"/>
          <w:wAfter w:w="3828" w:type="dxa"/>
          <w:trHeight w:val="317"/>
        </w:trPr>
        <w:tc>
          <w:tcPr>
            <w:tcW w:w="567" w:type="dxa"/>
            <w:tcBorders>
              <w:top w:val="single" w:sz="4" w:space="0" w:color="auto"/>
              <w:left w:val="single" w:sz="4" w:space="0" w:color="auto"/>
              <w:bottom w:val="nil"/>
              <w:right w:val="nil"/>
            </w:tcBorders>
            <w:vAlign w:val="center"/>
          </w:tcPr>
          <w:p w14:paraId="47539E21" w14:textId="77777777" w:rsidR="001F662A" w:rsidRPr="008D08DE" w:rsidRDefault="001F662A" w:rsidP="001F662A">
            <w:pPr>
              <w:jc w:val="center"/>
            </w:pPr>
            <w:r w:rsidRPr="008D08DE">
              <w:t>100</w:t>
            </w:r>
          </w:p>
        </w:tc>
        <w:tc>
          <w:tcPr>
            <w:tcW w:w="567" w:type="dxa"/>
            <w:tcBorders>
              <w:top w:val="single" w:sz="4" w:space="0" w:color="auto"/>
              <w:left w:val="single" w:sz="4" w:space="0" w:color="auto"/>
              <w:bottom w:val="nil"/>
              <w:right w:val="nil"/>
            </w:tcBorders>
            <w:vAlign w:val="bottom"/>
          </w:tcPr>
          <w:p w14:paraId="3576A824" w14:textId="24C2DCFE"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85878A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2C9DA3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41D4B1D" w14:textId="4C16691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2D76FCE" w14:textId="2B237265" w:rsidR="001F662A" w:rsidRPr="008D08DE" w:rsidRDefault="001F662A" w:rsidP="001F662A">
            <w:r w:rsidRPr="008D08DE">
              <w:t>Предложение, слово, буква</w:t>
            </w:r>
          </w:p>
        </w:tc>
        <w:tc>
          <w:tcPr>
            <w:tcW w:w="851" w:type="dxa"/>
            <w:tcBorders>
              <w:top w:val="single" w:sz="4" w:space="0" w:color="auto"/>
              <w:left w:val="single" w:sz="4" w:space="0" w:color="auto"/>
              <w:bottom w:val="nil"/>
              <w:right w:val="nil"/>
            </w:tcBorders>
          </w:tcPr>
          <w:p w14:paraId="6DE8E443" w14:textId="5017C82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1ADC66" w14:textId="77777777" w:rsidR="001F662A" w:rsidRPr="008D08DE" w:rsidRDefault="001F662A" w:rsidP="001F662A">
            <w:pPr>
              <w:outlineLvl w:val="1"/>
              <w:rPr>
                <w:sz w:val="18"/>
                <w:szCs w:val="18"/>
              </w:rPr>
            </w:pPr>
            <w:r w:rsidRPr="008D08DE">
              <w:rPr>
                <w:sz w:val="18"/>
                <w:szCs w:val="18"/>
              </w:rPr>
              <w:t>Текущий</w:t>
            </w:r>
          </w:p>
          <w:p w14:paraId="1A89C18C" w14:textId="4C85F3FE" w:rsidR="001F662A" w:rsidRPr="008D08DE" w:rsidRDefault="001F662A" w:rsidP="001F662A">
            <w:r w:rsidRPr="008D08DE">
              <w:rPr>
                <w:sz w:val="18"/>
                <w:szCs w:val="18"/>
              </w:rPr>
              <w:t xml:space="preserve"> контроль</w:t>
            </w:r>
          </w:p>
        </w:tc>
      </w:tr>
      <w:tr w:rsidR="00A41FF1" w:rsidRPr="008D08DE" w14:paraId="45EBF149" w14:textId="77777777" w:rsidTr="001F662A">
        <w:trPr>
          <w:gridAfter w:val="3"/>
          <w:wAfter w:w="3828" w:type="dxa"/>
          <w:trHeight w:val="409"/>
        </w:trPr>
        <w:tc>
          <w:tcPr>
            <w:tcW w:w="567" w:type="dxa"/>
            <w:tcBorders>
              <w:top w:val="single" w:sz="4" w:space="0" w:color="auto"/>
              <w:left w:val="single" w:sz="4" w:space="0" w:color="auto"/>
              <w:bottom w:val="nil"/>
              <w:right w:val="nil"/>
            </w:tcBorders>
            <w:vAlign w:val="center"/>
          </w:tcPr>
          <w:p w14:paraId="01A3D354" w14:textId="77777777" w:rsidR="001F662A" w:rsidRPr="008D08DE" w:rsidRDefault="001F662A" w:rsidP="001F662A">
            <w:pPr>
              <w:jc w:val="center"/>
            </w:pPr>
            <w:r w:rsidRPr="008D08DE">
              <w:t>101</w:t>
            </w:r>
          </w:p>
        </w:tc>
        <w:tc>
          <w:tcPr>
            <w:tcW w:w="567" w:type="dxa"/>
            <w:tcBorders>
              <w:top w:val="single" w:sz="4" w:space="0" w:color="auto"/>
              <w:left w:val="single" w:sz="4" w:space="0" w:color="auto"/>
              <w:bottom w:val="nil"/>
              <w:right w:val="nil"/>
            </w:tcBorders>
            <w:vAlign w:val="bottom"/>
          </w:tcPr>
          <w:p w14:paraId="04EEEDD9" w14:textId="62A4BF09"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38E93D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E6BDD7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D275760" w14:textId="64C5416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94FF664" w14:textId="1BF7DE33" w:rsidR="001F662A" w:rsidRPr="008D08DE" w:rsidRDefault="001F662A" w:rsidP="001F662A">
            <w:r w:rsidRPr="008D08DE">
              <w:t>Звуки речи. Гласные и согласные звуки, их различение</w:t>
            </w:r>
          </w:p>
        </w:tc>
        <w:tc>
          <w:tcPr>
            <w:tcW w:w="851" w:type="dxa"/>
            <w:tcBorders>
              <w:top w:val="single" w:sz="4" w:space="0" w:color="auto"/>
              <w:left w:val="single" w:sz="4" w:space="0" w:color="auto"/>
              <w:bottom w:val="nil"/>
              <w:right w:val="nil"/>
            </w:tcBorders>
          </w:tcPr>
          <w:p w14:paraId="1BAC463A" w14:textId="3B6741B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EE474A" w14:textId="77777777" w:rsidR="001F662A" w:rsidRPr="008D08DE" w:rsidRDefault="001F662A" w:rsidP="001F662A">
            <w:pPr>
              <w:outlineLvl w:val="1"/>
              <w:rPr>
                <w:sz w:val="18"/>
                <w:szCs w:val="18"/>
              </w:rPr>
            </w:pPr>
            <w:r w:rsidRPr="008D08DE">
              <w:rPr>
                <w:sz w:val="18"/>
                <w:szCs w:val="18"/>
              </w:rPr>
              <w:t>Текущий</w:t>
            </w:r>
          </w:p>
          <w:p w14:paraId="3B0EE820" w14:textId="5531D0ED" w:rsidR="001F662A" w:rsidRPr="008D08DE" w:rsidRDefault="001F662A" w:rsidP="001F662A">
            <w:r w:rsidRPr="008D08DE">
              <w:rPr>
                <w:sz w:val="18"/>
                <w:szCs w:val="18"/>
              </w:rPr>
              <w:t xml:space="preserve"> контроль</w:t>
            </w:r>
          </w:p>
        </w:tc>
      </w:tr>
      <w:tr w:rsidR="00A41FF1" w:rsidRPr="008D08DE" w14:paraId="7FBEA806" w14:textId="77777777" w:rsidTr="001F662A">
        <w:trPr>
          <w:gridAfter w:val="3"/>
          <w:wAfter w:w="3828" w:type="dxa"/>
          <w:trHeight w:val="415"/>
        </w:trPr>
        <w:tc>
          <w:tcPr>
            <w:tcW w:w="567" w:type="dxa"/>
            <w:tcBorders>
              <w:top w:val="single" w:sz="4" w:space="0" w:color="auto"/>
              <w:left w:val="single" w:sz="4" w:space="0" w:color="auto"/>
              <w:bottom w:val="single" w:sz="4" w:space="0" w:color="auto"/>
              <w:right w:val="nil"/>
            </w:tcBorders>
            <w:vAlign w:val="center"/>
          </w:tcPr>
          <w:p w14:paraId="0794594F" w14:textId="77777777" w:rsidR="001F662A" w:rsidRPr="008D08DE" w:rsidRDefault="001F662A" w:rsidP="001F662A">
            <w:pPr>
              <w:jc w:val="center"/>
            </w:pPr>
            <w:r w:rsidRPr="008D08DE">
              <w:t>102</w:t>
            </w:r>
          </w:p>
        </w:tc>
        <w:tc>
          <w:tcPr>
            <w:tcW w:w="567" w:type="dxa"/>
            <w:tcBorders>
              <w:top w:val="single" w:sz="4" w:space="0" w:color="auto"/>
              <w:left w:val="single" w:sz="4" w:space="0" w:color="auto"/>
              <w:bottom w:val="single" w:sz="4" w:space="0" w:color="auto"/>
              <w:right w:val="nil"/>
            </w:tcBorders>
            <w:vAlign w:val="center"/>
          </w:tcPr>
          <w:p w14:paraId="6132F2BB" w14:textId="65419B8A"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5333582A"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2E66A611"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7A96D143" w14:textId="0B1B3902"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06E6F5AC" w14:textId="564C276C" w:rsidR="001F662A" w:rsidRPr="008D08DE" w:rsidRDefault="001F662A" w:rsidP="001F662A">
            <w:r w:rsidRPr="008D08DE">
              <w:t>Звуки речи. Гласные и согласные звуки, их различение</w:t>
            </w:r>
          </w:p>
        </w:tc>
        <w:tc>
          <w:tcPr>
            <w:tcW w:w="851" w:type="dxa"/>
            <w:tcBorders>
              <w:top w:val="single" w:sz="4" w:space="0" w:color="auto"/>
              <w:left w:val="single" w:sz="4" w:space="0" w:color="auto"/>
              <w:bottom w:val="nil"/>
              <w:right w:val="nil"/>
            </w:tcBorders>
          </w:tcPr>
          <w:p w14:paraId="656B848D" w14:textId="034FC08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7328F547" w14:textId="77777777" w:rsidR="001F662A" w:rsidRPr="008D08DE" w:rsidRDefault="001F662A" w:rsidP="001F662A">
            <w:pPr>
              <w:outlineLvl w:val="1"/>
              <w:rPr>
                <w:sz w:val="18"/>
                <w:szCs w:val="18"/>
              </w:rPr>
            </w:pPr>
            <w:r w:rsidRPr="008D08DE">
              <w:rPr>
                <w:sz w:val="18"/>
                <w:szCs w:val="18"/>
              </w:rPr>
              <w:t>Текущий</w:t>
            </w:r>
          </w:p>
          <w:p w14:paraId="68C8F07C" w14:textId="05569530" w:rsidR="001F662A" w:rsidRPr="008D08DE" w:rsidRDefault="001F662A" w:rsidP="001F662A">
            <w:r w:rsidRPr="008D08DE">
              <w:rPr>
                <w:sz w:val="18"/>
                <w:szCs w:val="18"/>
              </w:rPr>
              <w:t xml:space="preserve"> контроль</w:t>
            </w:r>
          </w:p>
        </w:tc>
      </w:tr>
      <w:tr w:rsidR="00A41FF1" w:rsidRPr="008D08DE" w14:paraId="035AD8CE" w14:textId="77777777" w:rsidTr="001F662A">
        <w:trPr>
          <w:gridAfter w:val="3"/>
          <w:wAfter w:w="3828" w:type="dxa"/>
          <w:trHeight w:val="605"/>
        </w:trPr>
        <w:tc>
          <w:tcPr>
            <w:tcW w:w="567" w:type="dxa"/>
            <w:tcBorders>
              <w:top w:val="nil"/>
              <w:left w:val="single" w:sz="4" w:space="0" w:color="auto"/>
              <w:bottom w:val="nil"/>
              <w:right w:val="nil"/>
            </w:tcBorders>
            <w:vAlign w:val="center"/>
          </w:tcPr>
          <w:p w14:paraId="3DA6263C" w14:textId="77777777" w:rsidR="001F662A" w:rsidRPr="008D08DE" w:rsidRDefault="001F662A" w:rsidP="001F662A">
            <w:pPr>
              <w:jc w:val="center"/>
            </w:pPr>
            <w:r w:rsidRPr="008D08DE">
              <w:t>103</w:t>
            </w:r>
          </w:p>
        </w:tc>
        <w:tc>
          <w:tcPr>
            <w:tcW w:w="567" w:type="dxa"/>
            <w:tcBorders>
              <w:top w:val="nil"/>
              <w:left w:val="single" w:sz="4" w:space="0" w:color="auto"/>
              <w:bottom w:val="nil"/>
              <w:right w:val="nil"/>
            </w:tcBorders>
            <w:vAlign w:val="bottom"/>
          </w:tcPr>
          <w:p w14:paraId="2A15941B" w14:textId="7C7BDDC1" w:rsidR="001F662A" w:rsidRPr="008D08DE" w:rsidRDefault="001F662A" w:rsidP="001F662A">
            <w:pPr>
              <w:jc w:val="center"/>
            </w:pPr>
          </w:p>
        </w:tc>
        <w:tc>
          <w:tcPr>
            <w:tcW w:w="567" w:type="dxa"/>
            <w:tcBorders>
              <w:top w:val="nil"/>
              <w:left w:val="single" w:sz="4" w:space="0" w:color="auto"/>
              <w:bottom w:val="nil"/>
              <w:right w:val="single" w:sz="4" w:space="0" w:color="auto"/>
            </w:tcBorders>
          </w:tcPr>
          <w:p w14:paraId="2E0FBFA2" w14:textId="77777777" w:rsidR="001F662A" w:rsidRPr="008D08DE" w:rsidRDefault="001F662A" w:rsidP="001F662A">
            <w:pPr>
              <w:ind w:firstLine="360"/>
            </w:pPr>
          </w:p>
        </w:tc>
        <w:tc>
          <w:tcPr>
            <w:tcW w:w="851" w:type="dxa"/>
            <w:tcBorders>
              <w:top w:val="nil"/>
              <w:left w:val="single" w:sz="4" w:space="0" w:color="auto"/>
              <w:bottom w:val="nil"/>
              <w:right w:val="single" w:sz="4" w:space="0" w:color="auto"/>
            </w:tcBorders>
          </w:tcPr>
          <w:p w14:paraId="4A7CA8CA" w14:textId="77777777" w:rsidR="001F662A" w:rsidRPr="008D08DE" w:rsidRDefault="001F662A" w:rsidP="001F662A">
            <w:pPr>
              <w:ind w:firstLine="360"/>
            </w:pPr>
          </w:p>
        </w:tc>
        <w:tc>
          <w:tcPr>
            <w:tcW w:w="567" w:type="dxa"/>
            <w:tcBorders>
              <w:top w:val="nil"/>
              <w:left w:val="single" w:sz="4" w:space="0" w:color="auto"/>
              <w:bottom w:val="nil"/>
              <w:right w:val="nil"/>
            </w:tcBorders>
            <w:vAlign w:val="center"/>
          </w:tcPr>
          <w:p w14:paraId="18DF8E27" w14:textId="32FDB7B0" w:rsidR="001F662A" w:rsidRPr="008D08DE" w:rsidRDefault="001F662A" w:rsidP="001A2272">
            <w:pPr>
              <w:jc w:val="center"/>
            </w:pPr>
            <w:r w:rsidRPr="008D08DE">
              <w:t>1</w:t>
            </w:r>
          </w:p>
        </w:tc>
        <w:tc>
          <w:tcPr>
            <w:tcW w:w="5386" w:type="dxa"/>
            <w:tcBorders>
              <w:top w:val="nil"/>
              <w:left w:val="single" w:sz="4" w:space="0" w:color="auto"/>
              <w:bottom w:val="nil"/>
              <w:right w:val="nil"/>
            </w:tcBorders>
            <w:vAlign w:val="bottom"/>
          </w:tcPr>
          <w:p w14:paraId="535D2670" w14:textId="5E20F447" w:rsidR="001F662A" w:rsidRPr="008D08DE" w:rsidRDefault="001F662A" w:rsidP="001F662A">
            <w:r w:rsidRPr="008D08DE">
              <w:t>Слог. Определение количества слогов в слове. Ударный слог. Деление слов на слоги</w:t>
            </w:r>
          </w:p>
        </w:tc>
        <w:tc>
          <w:tcPr>
            <w:tcW w:w="851" w:type="dxa"/>
            <w:tcBorders>
              <w:top w:val="single" w:sz="4" w:space="0" w:color="auto"/>
              <w:left w:val="single" w:sz="4" w:space="0" w:color="auto"/>
              <w:bottom w:val="nil"/>
              <w:right w:val="nil"/>
            </w:tcBorders>
          </w:tcPr>
          <w:p w14:paraId="37988056" w14:textId="2599A86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5A61798" w14:textId="77777777" w:rsidR="001F662A" w:rsidRPr="008D08DE" w:rsidRDefault="001F662A" w:rsidP="001F662A">
            <w:pPr>
              <w:outlineLvl w:val="1"/>
              <w:rPr>
                <w:sz w:val="18"/>
                <w:szCs w:val="18"/>
              </w:rPr>
            </w:pPr>
            <w:r w:rsidRPr="008D08DE">
              <w:rPr>
                <w:sz w:val="18"/>
                <w:szCs w:val="18"/>
              </w:rPr>
              <w:t>Текущий</w:t>
            </w:r>
          </w:p>
          <w:p w14:paraId="7080416D" w14:textId="2FE41529" w:rsidR="001F662A" w:rsidRPr="008D08DE" w:rsidRDefault="001F662A" w:rsidP="001F662A">
            <w:r w:rsidRPr="008D08DE">
              <w:rPr>
                <w:sz w:val="18"/>
                <w:szCs w:val="18"/>
              </w:rPr>
              <w:t xml:space="preserve"> контроль</w:t>
            </w:r>
          </w:p>
        </w:tc>
      </w:tr>
      <w:tr w:rsidR="00A41FF1" w:rsidRPr="008D08DE" w14:paraId="2E96D6C7" w14:textId="77777777" w:rsidTr="001F662A">
        <w:trPr>
          <w:gridAfter w:val="3"/>
          <w:wAfter w:w="3828" w:type="dxa"/>
          <w:trHeight w:val="715"/>
        </w:trPr>
        <w:tc>
          <w:tcPr>
            <w:tcW w:w="567" w:type="dxa"/>
            <w:tcBorders>
              <w:top w:val="single" w:sz="4" w:space="0" w:color="auto"/>
              <w:left w:val="single" w:sz="4" w:space="0" w:color="auto"/>
              <w:bottom w:val="nil"/>
              <w:right w:val="nil"/>
            </w:tcBorders>
            <w:vAlign w:val="center"/>
          </w:tcPr>
          <w:p w14:paraId="4F3C0105" w14:textId="77777777" w:rsidR="001F662A" w:rsidRPr="008D08DE" w:rsidRDefault="001F662A" w:rsidP="001F662A">
            <w:pPr>
              <w:jc w:val="center"/>
            </w:pPr>
            <w:r w:rsidRPr="008D08DE">
              <w:t>104</w:t>
            </w:r>
          </w:p>
        </w:tc>
        <w:tc>
          <w:tcPr>
            <w:tcW w:w="567" w:type="dxa"/>
            <w:tcBorders>
              <w:top w:val="single" w:sz="4" w:space="0" w:color="auto"/>
              <w:left w:val="single" w:sz="4" w:space="0" w:color="auto"/>
              <w:bottom w:val="nil"/>
              <w:right w:val="nil"/>
            </w:tcBorders>
            <w:vAlign w:val="center"/>
          </w:tcPr>
          <w:p w14:paraId="4C0000C5" w14:textId="36F71DCA"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1AD9E0C"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AAC399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72A6B3F" w14:textId="2B641CA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1611604" w14:textId="229D6737" w:rsidR="001F662A" w:rsidRPr="008D08DE" w:rsidRDefault="001F662A" w:rsidP="001F662A">
            <w:r w:rsidRPr="008D08DE">
              <w:t>Отрабатываем умение определять количество слогов в слове</w:t>
            </w:r>
          </w:p>
        </w:tc>
        <w:tc>
          <w:tcPr>
            <w:tcW w:w="851" w:type="dxa"/>
            <w:tcBorders>
              <w:top w:val="single" w:sz="4" w:space="0" w:color="auto"/>
              <w:left w:val="single" w:sz="4" w:space="0" w:color="auto"/>
              <w:bottom w:val="nil"/>
              <w:right w:val="nil"/>
            </w:tcBorders>
          </w:tcPr>
          <w:p w14:paraId="34969842" w14:textId="12DD409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C0C91CC" w14:textId="77777777" w:rsidR="001F662A" w:rsidRPr="008D08DE" w:rsidRDefault="001F662A" w:rsidP="001F662A">
            <w:pPr>
              <w:outlineLvl w:val="1"/>
              <w:rPr>
                <w:sz w:val="18"/>
                <w:szCs w:val="18"/>
              </w:rPr>
            </w:pPr>
            <w:r w:rsidRPr="008D08DE">
              <w:rPr>
                <w:sz w:val="18"/>
                <w:szCs w:val="18"/>
              </w:rPr>
              <w:t>Текущий</w:t>
            </w:r>
          </w:p>
          <w:p w14:paraId="105BD8BF" w14:textId="69421905" w:rsidR="001F662A" w:rsidRPr="008D08DE" w:rsidRDefault="001F662A" w:rsidP="001F662A">
            <w:r w:rsidRPr="008D08DE">
              <w:rPr>
                <w:sz w:val="18"/>
                <w:szCs w:val="18"/>
              </w:rPr>
              <w:t xml:space="preserve"> контроль</w:t>
            </w:r>
          </w:p>
        </w:tc>
      </w:tr>
      <w:tr w:rsidR="00A41FF1" w:rsidRPr="008D08DE" w14:paraId="4FD8F528" w14:textId="77777777" w:rsidTr="001F662A">
        <w:trPr>
          <w:gridAfter w:val="3"/>
          <w:wAfter w:w="3828" w:type="dxa"/>
          <w:trHeight w:val="265"/>
        </w:trPr>
        <w:tc>
          <w:tcPr>
            <w:tcW w:w="567" w:type="dxa"/>
            <w:tcBorders>
              <w:top w:val="single" w:sz="4" w:space="0" w:color="auto"/>
              <w:left w:val="single" w:sz="4" w:space="0" w:color="auto"/>
              <w:bottom w:val="nil"/>
              <w:right w:val="nil"/>
            </w:tcBorders>
            <w:vAlign w:val="center"/>
          </w:tcPr>
          <w:p w14:paraId="6BBA5D64" w14:textId="77777777" w:rsidR="001F662A" w:rsidRPr="008D08DE" w:rsidRDefault="001F662A" w:rsidP="001F662A">
            <w:pPr>
              <w:jc w:val="center"/>
            </w:pPr>
            <w:r w:rsidRPr="008D08DE">
              <w:t>105</w:t>
            </w:r>
          </w:p>
        </w:tc>
        <w:tc>
          <w:tcPr>
            <w:tcW w:w="567" w:type="dxa"/>
            <w:tcBorders>
              <w:top w:val="single" w:sz="4" w:space="0" w:color="auto"/>
              <w:left w:val="single" w:sz="4" w:space="0" w:color="auto"/>
              <w:bottom w:val="nil"/>
              <w:right w:val="nil"/>
            </w:tcBorders>
            <w:vAlign w:val="bottom"/>
          </w:tcPr>
          <w:p w14:paraId="2A28AA28" w14:textId="413E9EC8" w:rsidR="001F662A" w:rsidRPr="008D08DE" w:rsidRDefault="001F662A" w:rsidP="001F662A"/>
        </w:tc>
        <w:tc>
          <w:tcPr>
            <w:tcW w:w="567" w:type="dxa"/>
            <w:tcBorders>
              <w:top w:val="single" w:sz="4" w:space="0" w:color="auto"/>
              <w:left w:val="single" w:sz="4" w:space="0" w:color="auto"/>
              <w:bottom w:val="nil"/>
              <w:right w:val="single" w:sz="4" w:space="0" w:color="auto"/>
            </w:tcBorders>
          </w:tcPr>
          <w:p w14:paraId="3D860C4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CB95B2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5149BCA" w14:textId="40BD509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2A99DBA" w14:textId="6BBB0ED7" w:rsidR="001F662A" w:rsidRPr="008D08DE" w:rsidRDefault="001F662A" w:rsidP="001F662A">
            <w:r w:rsidRPr="008D08DE">
              <w:t>Перенос слов</w:t>
            </w:r>
          </w:p>
        </w:tc>
        <w:tc>
          <w:tcPr>
            <w:tcW w:w="851" w:type="dxa"/>
            <w:tcBorders>
              <w:top w:val="single" w:sz="4" w:space="0" w:color="auto"/>
              <w:left w:val="single" w:sz="4" w:space="0" w:color="auto"/>
              <w:bottom w:val="nil"/>
              <w:right w:val="nil"/>
            </w:tcBorders>
          </w:tcPr>
          <w:p w14:paraId="3014C076" w14:textId="4D03F04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C6D3D2" w14:textId="77777777" w:rsidR="001F662A" w:rsidRPr="008D08DE" w:rsidRDefault="001F662A" w:rsidP="001F662A">
            <w:pPr>
              <w:outlineLvl w:val="1"/>
              <w:rPr>
                <w:sz w:val="18"/>
                <w:szCs w:val="18"/>
              </w:rPr>
            </w:pPr>
            <w:r w:rsidRPr="008D08DE">
              <w:rPr>
                <w:sz w:val="18"/>
                <w:szCs w:val="18"/>
              </w:rPr>
              <w:t>Текущий</w:t>
            </w:r>
          </w:p>
          <w:p w14:paraId="27284B2E" w14:textId="11B8F490" w:rsidR="001F662A" w:rsidRPr="008D08DE" w:rsidRDefault="001F662A" w:rsidP="001F662A">
            <w:r w:rsidRPr="008D08DE">
              <w:rPr>
                <w:sz w:val="18"/>
                <w:szCs w:val="18"/>
              </w:rPr>
              <w:t xml:space="preserve"> контроль</w:t>
            </w:r>
          </w:p>
        </w:tc>
      </w:tr>
      <w:tr w:rsidR="00A41FF1" w:rsidRPr="008D08DE" w14:paraId="619FD595" w14:textId="77777777" w:rsidTr="001F662A">
        <w:trPr>
          <w:gridAfter w:val="3"/>
          <w:wAfter w:w="3828" w:type="dxa"/>
          <w:trHeight w:val="549"/>
        </w:trPr>
        <w:tc>
          <w:tcPr>
            <w:tcW w:w="567" w:type="dxa"/>
            <w:tcBorders>
              <w:top w:val="single" w:sz="4" w:space="0" w:color="auto"/>
              <w:left w:val="single" w:sz="4" w:space="0" w:color="auto"/>
              <w:bottom w:val="nil"/>
              <w:right w:val="nil"/>
            </w:tcBorders>
            <w:vAlign w:val="center"/>
          </w:tcPr>
          <w:p w14:paraId="5141EA61" w14:textId="77777777" w:rsidR="001F662A" w:rsidRPr="008D08DE" w:rsidRDefault="001F662A" w:rsidP="001F662A">
            <w:pPr>
              <w:jc w:val="center"/>
            </w:pPr>
            <w:r w:rsidRPr="008D08DE">
              <w:t>106</w:t>
            </w:r>
          </w:p>
        </w:tc>
        <w:tc>
          <w:tcPr>
            <w:tcW w:w="567" w:type="dxa"/>
            <w:tcBorders>
              <w:top w:val="single" w:sz="4" w:space="0" w:color="auto"/>
              <w:left w:val="single" w:sz="4" w:space="0" w:color="auto"/>
              <w:bottom w:val="nil"/>
              <w:right w:val="nil"/>
            </w:tcBorders>
            <w:vAlign w:val="center"/>
          </w:tcPr>
          <w:p w14:paraId="68C965D3" w14:textId="1A5E34AD"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05DB9ED"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75026D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15440A6" w14:textId="0DE9A44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840D07B" w14:textId="74769042" w:rsidR="001F662A" w:rsidRPr="008D08DE" w:rsidRDefault="001F662A" w:rsidP="001F662A">
            <w:r w:rsidRPr="008D08DE">
              <w:t>Отработка правила переноса слов. Когда нужен перенос слова</w:t>
            </w:r>
          </w:p>
        </w:tc>
        <w:tc>
          <w:tcPr>
            <w:tcW w:w="851" w:type="dxa"/>
            <w:tcBorders>
              <w:top w:val="single" w:sz="4" w:space="0" w:color="auto"/>
              <w:left w:val="single" w:sz="4" w:space="0" w:color="auto"/>
              <w:bottom w:val="nil"/>
              <w:right w:val="nil"/>
            </w:tcBorders>
          </w:tcPr>
          <w:p w14:paraId="198AF705" w14:textId="2B2553D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8AE08C" w14:textId="77777777" w:rsidR="001F662A" w:rsidRPr="008D08DE" w:rsidRDefault="001F662A" w:rsidP="001F662A">
            <w:pPr>
              <w:outlineLvl w:val="1"/>
              <w:rPr>
                <w:sz w:val="18"/>
                <w:szCs w:val="18"/>
              </w:rPr>
            </w:pPr>
            <w:r w:rsidRPr="008D08DE">
              <w:rPr>
                <w:sz w:val="18"/>
                <w:szCs w:val="18"/>
              </w:rPr>
              <w:t>Текущий</w:t>
            </w:r>
          </w:p>
          <w:p w14:paraId="033349B8" w14:textId="0DD54975" w:rsidR="001F662A" w:rsidRPr="008D08DE" w:rsidRDefault="001F662A" w:rsidP="001F662A">
            <w:r w:rsidRPr="008D08DE">
              <w:rPr>
                <w:sz w:val="18"/>
                <w:szCs w:val="18"/>
              </w:rPr>
              <w:t xml:space="preserve"> контроль</w:t>
            </w:r>
          </w:p>
        </w:tc>
      </w:tr>
      <w:tr w:rsidR="00A41FF1" w:rsidRPr="008D08DE" w14:paraId="74CFEFDF" w14:textId="77777777" w:rsidTr="001F662A">
        <w:trPr>
          <w:gridAfter w:val="3"/>
          <w:wAfter w:w="3828" w:type="dxa"/>
          <w:trHeight w:val="587"/>
        </w:trPr>
        <w:tc>
          <w:tcPr>
            <w:tcW w:w="567" w:type="dxa"/>
            <w:tcBorders>
              <w:top w:val="single" w:sz="4" w:space="0" w:color="auto"/>
              <w:left w:val="single" w:sz="4" w:space="0" w:color="auto"/>
              <w:bottom w:val="single" w:sz="4" w:space="0" w:color="auto"/>
              <w:right w:val="nil"/>
            </w:tcBorders>
            <w:vAlign w:val="center"/>
          </w:tcPr>
          <w:p w14:paraId="4BD1A8BF" w14:textId="77777777" w:rsidR="001F662A" w:rsidRPr="008D08DE" w:rsidRDefault="001F662A" w:rsidP="001F662A">
            <w:pPr>
              <w:jc w:val="center"/>
            </w:pPr>
            <w:r w:rsidRPr="008D08DE">
              <w:t>107</w:t>
            </w:r>
          </w:p>
        </w:tc>
        <w:tc>
          <w:tcPr>
            <w:tcW w:w="567" w:type="dxa"/>
            <w:tcBorders>
              <w:top w:val="single" w:sz="4" w:space="0" w:color="auto"/>
              <w:left w:val="single" w:sz="4" w:space="0" w:color="auto"/>
              <w:bottom w:val="single" w:sz="4" w:space="0" w:color="auto"/>
              <w:right w:val="nil"/>
            </w:tcBorders>
            <w:vAlign w:val="center"/>
          </w:tcPr>
          <w:p w14:paraId="45437C48" w14:textId="2B179868" w:rsidR="001F662A" w:rsidRPr="008D08DE" w:rsidRDefault="001F662A" w:rsidP="001F662A">
            <w:pPr>
              <w:jc w:val="center"/>
            </w:pPr>
          </w:p>
        </w:tc>
        <w:tc>
          <w:tcPr>
            <w:tcW w:w="567" w:type="dxa"/>
            <w:tcBorders>
              <w:top w:val="single" w:sz="4" w:space="0" w:color="auto"/>
              <w:left w:val="single" w:sz="4" w:space="0" w:color="auto"/>
              <w:bottom w:val="single" w:sz="4" w:space="0" w:color="auto"/>
              <w:right w:val="single" w:sz="4" w:space="0" w:color="auto"/>
            </w:tcBorders>
          </w:tcPr>
          <w:p w14:paraId="2857B9EB" w14:textId="77777777" w:rsidR="001F662A" w:rsidRPr="008D08DE" w:rsidRDefault="001F662A" w:rsidP="001F662A">
            <w:pPr>
              <w:ind w:firstLine="360"/>
            </w:pPr>
          </w:p>
        </w:tc>
        <w:tc>
          <w:tcPr>
            <w:tcW w:w="851" w:type="dxa"/>
            <w:tcBorders>
              <w:top w:val="single" w:sz="4" w:space="0" w:color="auto"/>
              <w:left w:val="single" w:sz="4" w:space="0" w:color="auto"/>
              <w:bottom w:val="single" w:sz="4" w:space="0" w:color="auto"/>
              <w:right w:val="single" w:sz="4" w:space="0" w:color="auto"/>
            </w:tcBorders>
          </w:tcPr>
          <w:p w14:paraId="3A6C0E21" w14:textId="77777777" w:rsidR="001F662A" w:rsidRPr="008D08DE" w:rsidRDefault="001F662A" w:rsidP="001F662A">
            <w:pPr>
              <w:ind w:firstLine="360"/>
            </w:pPr>
          </w:p>
        </w:tc>
        <w:tc>
          <w:tcPr>
            <w:tcW w:w="567" w:type="dxa"/>
            <w:tcBorders>
              <w:top w:val="single" w:sz="4" w:space="0" w:color="auto"/>
              <w:left w:val="single" w:sz="4" w:space="0" w:color="auto"/>
              <w:bottom w:val="single" w:sz="4" w:space="0" w:color="auto"/>
              <w:right w:val="nil"/>
            </w:tcBorders>
            <w:vAlign w:val="center"/>
          </w:tcPr>
          <w:p w14:paraId="4903A847" w14:textId="38EEC0ED"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2C5B88A1" w14:textId="269997C8" w:rsidR="001F662A" w:rsidRPr="008D08DE" w:rsidRDefault="001F662A" w:rsidP="001F662A">
            <w:r w:rsidRPr="008D08DE">
              <w:t>Отработка правила переноса слов. Перенос слов с удвоенными согласными.</w:t>
            </w:r>
          </w:p>
        </w:tc>
        <w:tc>
          <w:tcPr>
            <w:tcW w:w="851" w:type="dxa"/>
            <w:tcBorders>
              <w:top w:val="single" w:sz="4" w:space="0" w:color="auto"/>
              <w:left w:val="single" w:sz="4" w:space="0" w:color="auto"/>
              <w:bottom w:val="nil"/>
              <w:right w:val="nil"/>
            </w:tcBorders>
          </w:tcPr>
          <w:p w14:paraId="4E95645A" w14:textId="520F4C7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A6FC4E0" w14:textId="77777777" w:rsidR="001F662A" w:rsidRPr="008D08DE" w:rsidRDefault="001F662A" w:rsidP="001F662A">
            <w:pPr>
              <w:outlineLvl w:val="1"/>
              <w:rPr>
                <w:sz w:val="18"/>
                <w:szCs w:val="18"/>
              </w:rPr>
            </w:pPr>
            <w:r w:rsidRPr="008D08DE">
              <w:rPr>
                <w:sz w:val="18"/>
                <w:szCs w:val="18"/>
              </w:rPr>
              <w:t>Текущий</w:t>
            </w:r>
          </w:p>
          <w:p w14:paraId="54379EB2" w14:textId="3CE0A822" w:rsidR="001F662A" w:rsidRPr="008D08DE" w:rsidRDefault="001F662A" w:rsidP="001F662A">
            <w:r w:rsidRPr="008D08DE">
              <w:rPr>
                <w:sz w:val="18"/>
                <w:szCs w:val="18"/>
              </w:rPr>
              <w:t xml:space="preserve"> контроль</w:t>
            </w:r>
          </w:p>
        </w:tc>
      </w:tr>
      <w:tr w:rsidR="00A41FF1" w:rsidRPr="008D08DE" w14:paraId="57086BF6"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06FA7737" w14:textId="77777777" w:rsidR="001F662A" w:rsidRPr="008D08DE" w:rsidRDefault="001F662A" w:rsidP="001F662A">
            <w:pPr>
              <w:jc w:val="center"/>
            </w:pPr>
            <w:r w:rsidRPr="008D08DE">
              <w:t>108</w:t>
            </w:r>
          </w:p>
        </w:tc>
        <w:tc>
          <w:tcPr>
            <w:tcW w:w="567" w:type="dxa"/>
            <w:tcBorders>
              <w:top w:val="single" w:sz="4" w:space="0" w:color="auto"/>
              <w:left w:val="single" w:sz="4" w:space="0" w:color="auto"/>
              <w:bottom w:val="nil"/>
              <w:right w:val="nil"/>
            </w:tcBorders>
            <w:vAlign w:val="bottom"/>
          </w:tcPr>
          <w:p w14:paraId="3D133E61" w14:textId="057255EF"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1466E43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8D8F762"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64CF19F" w14:textId="5E66CD2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0DE2731" w14:textId="6D21A149" w:rsidR="001F662A" w:rsidRPr="008D08DE" w:rsidRDefault="001F662A" w:rsidP="001F662A">
            <w:r w:rsidRPr="008D08DE">
              <w:t>Отработка обозначения мягкости согласных гласными буквами</w:t>
            </w:r>
          </w:p>
        </w:tc>
        <w:tc>
          <w:tcPr>
            <w:tcW w:w="851" w:type="dxa"/>
            <w:tcBorders>
              <w:top w:val="single" w:sz="4" w:space="0" w:color="auto"/>
              <w:left w:val="single" w:sz="4" w:space="0" w:color="auto"/>
              <w:bottom w:val="nil"/>
              <w:right w:val="nil"/>
            </w:tcBorders>
          </w:tcPr>
          <w:p w14:paraId="1592791E" w14:textId="2FF4F20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19EE344" w14:textId="77777777" w:rsidR="001F662A" w:rsidRPr="008D08DE" w:rsidRDefault="001F662A" w:rsidP="001F662A">
            <w:pPr>
              <w:outlineLvl w:val="1"/>
              <w:rPr>
                <w:sz w:val="18"/>
                <w:szCs w:val="18"/>
              </w:rPr>
            </w:pPr>
            <w:r w:rsidRPr="008D08DE">
              <w:rPr>
                <w:sz w:val="18"/>
                <w:szCs w:val="18"/>
              </w:rPr>
              <w:t>Текущий</w:t>
            </w:r>
          </w:p>
          <w:p w14:paraId="2F3D202F" w14:textId="1781630D" w:rsidR="001F662A" w:rsidRPr="008D08DE" w:rsidRDefault="001F662A" w:rsidP="001F662A">
            <w:r w:rsidRPr="008D08DE">
              <w:rPr>
                <w:sz w:val="18"/>
                <w:szCs w:val="18"/>
              </w:rPr>
              <w:t xml:space="preserve"> контроль</w:t>
            </w:r>
          </w:p>
        </w:tc>
      </w:tr>
      <w:tr w:rsidR="00A41FF1" w:rsidRPr="008D08DE" w14:paraId="74EC4288"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7E80CB5A" w14:textId="40D2B79C" w:rsidR="001F662A" w:rsidRPr="008D08DE" w:rsidRDefault="001F662A" w:rsidP="001F662A">
            <w:pPr>
              <w:jc w:val="center"/>
            </w:pPr>
            <w:r w:rsidRPr="008D08DE">
              <w:t>109</w:t>
            </w:r>
          </w:p>
        </w:tc>
        <w:tc>
          <w:tcPr>
            <w:tcW w:w="567" w:type="dxa"/>
            <w:tcBorders>
              <w:top w:val="single" w:sz="4" w:space="0" w:color="auto"/>
              <w:left w:val="single" w:sz="4" w:space="0" w:color="auto"/>
              <w:bottom w:val="nil"/>
              <w:right w:val="nil"/>
            </w:tcBorders>
            <w:vAlign w:val="bottom"/>
          </w:tcPr>
          <w:p w14:paraId="2E0636C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44F766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212CCC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F714119" w14:textId="2697368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6DB21C3" w14:textId="63BE938A" w:rsidR="001F662A" w:rsidRPr="008D08DE" w:rsidRDefault="001F662A" w:rsidP="001F662A">
            <w:r w:rsidRPr="008D08DE">
              <w:t>Закрепление. Обозначение мягкости согласных гласными буквами</w:t>
            </w:r>
          </w:p>
        </w:tc>
        <w:tc>
          <w:tcPr>
            <w:tcW w:w="851" w:type="dxa"/>
            <w:tcBorders>
              <w:top w:val="single" w:sz="4" w:space="0" w:color="auto"/>
              <w:left w:val="single" w:sz="4" w:space="0" w:color="auto"/>
              <w:bottom w:val="nil"/>
              <w:right w:val="nil"/>
            </w:tcBorders>
          </w:tcPr>
          <w:p w14:paraId="4FAB3332" w14:textId="5EBBC7A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9C197CD" w14:textId="77777777" w:rsidR="001F662A" w:rsidRPr="008D08DE" w:rsidRDefault="001F662A" w:rsidP="001F662A">
            <w:pPr>
              <w:outlineLvl w:val="1"/>
              <w:rPr>
                <w:sz w:val="18"/>
                <w:szCs w:val="18"/>
              </w:rPr>
            </w:pPr>
            <w:r w:rsidRPr="008D08DE">
              <w:rPr>
                <w:sz w:val="18"/>
                <w:szCs w:val="18"/>
              </w:rPr>
              <w:t>Текущий</w:t>
            </w:r>
          </w:p>
          <w:p w14:paraId="75D7DAA7" w14:textId="72E98882" w:rsidR="001F662A" w:rsidRPr="008D08DE" w:rsidRDefault="001F662A" w:rsidP="001F662A">
            <w:r w:rsidRPr="008D08DE">
              <w:rPr>
                <w:sz w:val="18"/>
                <w:szCs w:val="18"/>
              </w:rPr>
              <w:t xml:space="preserve"> контроль</w:t>
            </w:r>
          </w:p>
        </w:tc>
      </w:tr>
      <w:tr w:rsidR="00A41FF1" w:rsidRPr="008D08DE" w14:paraId="1FE19214"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18AA0EB0" w14:textId="5453F2BF" w:rsidR="001F662A" w:rsidRPr="008D08DE" w:rsidRDefault="001F662A" w:rsidP="001F662A">
            <w:pPr>
              <w:jc w:val="center"/>
            </w:pPr>
            <w:r w:rsidRPr="008D08DE">
              <w:t>110</w:t>
            </w:r>
          </w:p>
        </w:tc>
        <w:tc>
          <w:tcPr>
            <w:tcW w:w="567" w:type="dxa"/>
            <w:tcBorders>
              <w:top w:val="single" w:sz="4" w:space="0" w:color="auto"/>
              <w:left w:val="single" w:sz="4" w:space="0" w:color="auto"/>
              <w:bottom w:val="nil"/>
              <w:right w:val="nil"/>
            </w:tcBorders>
            <w:vAlign w:val="bottom"/>
          </w:tcPr>
          <w:p w14:paraId="4F023CB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4A227A5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44A941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3E137D1" w14:textId="7646C6E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2270AE5" w14:textId="235DE1BF" w:rsidR="001F662A" w:rsidRPr="008D08DE" w:rsidRDefault="001F662A" w:rsidP="001F662A">
            <w:r w:rsidRPr="008D08DE">
              <w:t>Обозначение мягкости согласных гласными буквами</w:t>
            </w:r>
          </w:p>
        </w:tc>
        <w:tc>
          <w:tcPr>
            <w:tcW w:w="851" w:type="dxa"/>
            <w:tcBorders>
              <w:top w:val="single" w:sz="4" w:space="0" w:color="auto"/>
              <w:left w:val="single" w:sz="4" w:space="0" w:color="auto"/>
              <w:bottom w:val="nil"/>
              <w:right w:val="nil"/>
            </w:tcBorders>
          </w:tcPr>
          <w:p w14:paraId="7ED9AEFB" w14:textId="64E81FE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26D8CB" w14:textId="77777777" w:rsidR="001F662A" w:rsidRPr="008D08DE" w:rsidRDefault="001F662A" w:rsidP="001F662A">
            <w:pPr>
              <w:outlineLvl w:val="1"/>
              <w:rPr>
                <w:sz w:val="18"/>
                <w:szCs w:val="18"/>
              </w:rPr>
            </w:pPr>
            <w:r w:rsidRPr="008D08DE">
              <w:rPr>
                <w:sz w:val="18"/>
                <w:szCs w:val="18"/>
              </w:rPr>
              <w:t>Текущий</w:t>
            </w:r>
          </w:p>
          <w:p w14:paraId="001AD171" w14:textId="61579712" w:rsidR="001F662A" w:rsidRPr="008D08DE" w:rsidRDefault="001F662A" w:rsidP="001F662A">
            <w:r w:rsidRPr="008D08DE">
              <w:rPr>
                <w:sz w:val="18"/>
                <w:szCs w:val="18"/>
              </w:rPr>
              <w:t xml:space="preserve"> контроль</w:t>
            </w:r>
          </w:p>
        </w:tc>
      </w:tr>
      <w:tr w:rsidR="00A41FF1" w:rsidRPr="008D08DE" w14:paraId="588803C6"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18CF75E6" w14:textId="33946852" w:rsidR="001F662A" w:rsidRPr="008D08DE" w:rsidRDefault="001F662A" w:rsidP="001F662A">
            <w:pPr>
              <w:jc w:val="center"/>
            </w:pPr>
            <w:r w:rsidRPr="008D08DE">
              <w:t>111</w:t>
            </w:r>
          </w:p>
        </w:tc>
        <w:tc>
          <w:tcPr>
            <w:tcW w:w="567" w:type="dxa"/>
            <w:tcBorders>
              <w:top w:val="single" w:sz="4" w:space="0" w:color="auto"/>
              <w:left w:val="single" w:sz="4" w:space="0" w:color="auto"/>
              <w:bottom w:val="nil"/>
              <w:right w:val="nil"/>
            </w:tcBorders>
            <w:vAlign w:val="bottom"/>
          </w:tcPr>
          <w:p w14:paraId="69EAB3B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0D550D8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93070C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BFE9341" w14:textId="0C202B7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06421E5" w14:textId="6E0EDC02" w:rsidR="001F662A" w:rsidRPr="008D08DE" w:rsidRDefault="001F662A" w:rsidP="001F662A">
            <w:r w:rsidRPr="008D08DE">
              <w:t>Буква Э</w:t>
            </w:r>
          </w:p>
        </w:tc>
        <w:tc>
          <w:tcPr>
            <w:tcW w:w="851" w:type="dxa"/>
            <w:tcBorders>
              <w:top w:val="single" w:sz="4" w:space="0" w:color="auto"/>
              <w:left w:val="single" w:sz="4" w:space="0" w:color="auto"/>
              <w:bottom w:val="nil"/>
              <w:right w:val="nil"/>
            </w:tcBorders>
          </w:tcPr>
          <w:p w14:paraId="3C751CA4" w14:textId="381D860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84B77A2" w14:textId="77777777" w:rsidR="001F662A" w:rsidRPr="008D08DE" w:rsidRDefault="001F662A" w:rsidP="001F662A">
            <w:pPr>
              <w:outlineLvl w:val="1"/>
              <w:rPr>
                <w:sz w:val="18"/>
                <w:szCs w:val="18"/>
              </w:rPr>
            </w:pPr>
            <w:r w:rsidRPr="008D08DE">
              <w:rPr>
                <w:sz w:val="18"/>
                <w:szCs w:val="18"/>
              </w:rPr>
              <w:t>Текущий</w:t>
            </w:r>
          </w:p>
          <w:p w14:paraId="73D8A03C" w14:textId="023989DA" w:rsidR="001F662A" w:rsidRPr="008D08DE" w:rsidRDefault="001F662A" w:rsidP="001F662A">
            <w:r w:rsidRPr="008D08DE">
              <w:rPr>
                <w:sz w:val="18"/>
                <w:szCs w:val="18"/>
              </w:rPr>
              <w:t xml:space="preserve"> контроль</w:t>
            </w:r>
          </w:p>
        </w:tc>
      </w:tr>
      <w:tr w:rsidR="00A41FF1" w:rsidRPr="008D08DE" w14:paraId="052FA7D8"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7D4F48AC" w14:textId="5F72F0F2" w:rsidR="001F662A" w:rsidRPr="008D08DE" w:rsidRDefault="001F662A" w:rsidP="001F662A">
            <w:pPr>
              <w:jc w:val="center"/>
            </w:pPr>
            <w:r w:rsidRPr="008D08DE">
              <w:t>112</w:t>
            </w:r>
          </w:p>
        </w:tc>
        <w:tc>
          <w:tcPr>
            <w:tcW w:w="567" w:type="dxa"/>
            <w:tcBorders>
              <w:top w:val="single" w:sz="4" w:space="0" w:color="auto"/>
              <w:left w:val="single" w:sz="4" w:space="0" w:color="auto"/>
              <w:bottom w:val="nil"/>
              <w:right w:val="nil"/>
            </w:tcBorders>
            <w:vAlign w:val="bottom"/>
          </w:tcPr>
          <w:p w14:paraId="65A3F97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515ACD8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12CA66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EA6950F" w14:textId="6262BE5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7B15530" w14:textId="7139A273" w:rsidR="001F662A" w:rsidRPr="008D08DE" w:rsidRDefault="001F662A" w:rsidP="001F662A">
            <w:r w:rsidRPr="008D08DE">
              <w:t>Буквы И и Й</w:t>
            </w:r>
          </w:p>
        </w:tc>
        <w:tc>
          <w:tcPr>
            <w:tcW w:w="851" w:type="dxa"/>
            <w:tcBorders>
              <w:top w:val="single" w:sz="4" w:space="0" w:color="auto"/>
              <w:left w:val="single" w:sz="4" w:space="0" w:color="auto"/>
              <w:bottom w:val="nil"/>
              <w:right w:val="nil"/>
            </w:tcBorders>
          </w:tcPr>
          <w:p w14:paraId="291DEC21" w14:textId="5FABF74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46A1761" w14:textId="77777777" w:rsidR="001F662A" w:rsidRPr="008D08DE" w:rsidRDefault="001F662A" w:rsidP="001F662A">
            <w:pPr>
              <w:outlineLvl w:val="1"/>
              <w:rPr>
                <w:sz w:val="18"/>
                <w:szCs w:val="18"/>
              </w:rPr>
            </w:pPr>
            <w:r w:rsidRPr="008D08DE">
              <w:rPr>
                <w:sz w:val="18"/>
                <w:szCs w:val="18"/>
              </w:rPr>
              <w:t>Текущий</w:t>
            </w:r>
          </w:p>
          <w:p w14:paraId="7BF871B8" w14:textId="250FE45F" w:rsidR="001F662A" w:rsidRPr="008D08DE" w:rsidRDefault="001F662A" w:rsidP="001F662A">
            <w:r w:rsidRPr="008D08DE">
              <w:rPr>
                <w:sz w:val="18"/>
                <w:szCs w:val="18"/>
              </w:rPr>
              <w:t xml:space="preserve"> контроль</w:t>
            </w:r>
          </w:p>
        </w:tc>
      </w:tr>
      <w:tr w:rsidR="00A41FF1" w:rsidRPr="008D08DE" w14:paraId="7A7C24D1"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3A02C1FA" w14:textId="579267FA" w:rsidR="001F662A" w:rsidRPr="008D08DE" w:rsidRDefault="001F662A" w:rsidP="001F662A">
            <w:pPr>
              <w:jc w:val="center"/>
            </w:pPr>
            <w:r w:rsidRPr="008D08DE">
              <w:t>113</w:t>
            </w:r>
          </w:p>
        </w:tc>
        <w:tc>
          <w:tcPr>
            <w:tcW w:w="567" w:type="dxa"/>
            <w:tcBorders>
              <w:top w:val="single" w:sz="4" w:space="0" w:color="auto"/>
              <w:left w:val="single" w:sz="4" w:space="0" w:color="auto"/>
              <w:bottom w:val="nil"/>
              <w:right w:val="nil"/>
            </w:tcBorders>
            <w:vAlign w:val="bottom"/>
          </w:tcPr>
          <w:p w14:paraId="16D872F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166AD76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852CD3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8BFD4E3" w14:textId="28F7DFD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256C9CD" w14:textId="20D5D32F" w:rsidR="001F662A" w:rsidRPr="008D08DE" w:rsidRDefault="001F662A" w:rsidP="001F662A">
            <w:r w:rsidRPr="008D08DE">
              <w:t>Буквы И и Й. Перенос слов со строки на строку</w:t>
            </w:r>
          </w:p>
        </w:tc>
        <w:tc>
          <w:tcPr>
            <w:tcW w:w="851" w:type="dxa"/>
            <w:tcBorders>
              <w:top w:val="single" w:sz="4" w:space="0" w:color="auto"/>
              <w:left w:val="single" w:sz="4" w:space="0" w:color="auto"/>
              <w:bottom w:val="nil"/>
              <w:right w:val="nil"/>
            </w:tcBorders>
          </w:tcPr>
          <w:p w14:paraId="1688A64D" w14:textId="633A9A9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07A51C" w14:textId="77777777" w:rsidR="001F662A" w:rsidRPr="008D08DE" w:rsidRDefault="001F662A" w:rsidP="001F662A">
            <w:pPr>
              <w:outlineLvl w:val="1"/>
              <w:rPr>
                <w:sz w:val="18"/>
                <w:szCs w:val="18"/>
              </w:rPr>
            </w:pPr>
            <w:r w:rsidRPr="008D08DE">
              <w:rPr>
                <w:sz w:val="18"/>
                <w:szCs w:val="18"/>
              </w:rPr>
              <w:t>Текущий</w:t>
            </w:r>
          </w:p>
          <w:p w14:paraId="0D55E9AF" w14:textId="77777777" w:rsidR="001F662A" w:rsidRPr="008D08DE" w:rsidRDefault="001F662A" w:rsidP="001F662A">
            <w:pPr>
              <w:outlineLvl w:val="1"/>
              <w:rPr>
                <w:sz w:val="18"/>
                <w:szCs w:val="18"/>
              </w:rPr>
            </w:pPr>
            <w:r w:rsidRPr="008D08DE">
              <w:rPr>
                <w:sz w:val="18"/>
                <w:szCs w:val="18"/>
              </w:rPr>
              <w:t xml:space="preserve"> контроль</w:t>
            </w:r>
          </w:p>
          <w:p w14:paraId="13608FDF" w14:textId="77777777" w:rsidR="001F662A" w:rsidRPr="008D08DE" w:rsidRDefault="001F662A" w:rsidP="001F662A"/>
        </w:tc>
      </w:tr>
      <w:tr w:rsidR="00A41FF1" w:rsidRPr="008D08DE" w14:paraId="3A84C705" w14:textId="77777777" w:rsidTr="001F662A">
        <w:trPr>
          <w:gridAfter w:val="3"/>
          <w:wAfter w:w="3828" w:type="dxa"/>
          <w:trHeight w:val="251"/>
        </w:trPr>
        <w:tc>
          <w:tcPr>
            <w:tcW w:w="567" w:type="dxa"/>
            <w:tcBorders>
              <w:top w:val="single" w:sz="4" w:space="0" w:color="auto"/>
              <w:left w:val="single" w:sz="4" w:space="0" w:color="auto"/>
              <w:bottom w:val="nil"/>
              <w:right w:val="nil"/>
            </w:tcBorders>
            <w:vAlign w:val="center"/>
          </w:tcPr>
          <w:p w14:paraId="165CBB07" w14:textId="26ABC986" w:rsidR="001F662A" w:rsidRPr="008D08DE" w:rsidRDefault="001F662A" w:rsidP="001F662A">
            <w:pPr>
              <w:jc w:val="center"/>
            </w:pPr>
            <w:r w:rsidRPr="008D08DE">
              <w:t>114</w:t>
            </w:r>
          </w:p>
        </w:tc>
        <w:tc>
          <w:tcPr>
            <w:tcW w:w="567" w:type="dxa"/>
            <w:tcBorders>
              <w:top w:val="single" w:sz="4" w:space="0" w:color="auto"/>
              <w:left w:val="single" w:sz="4" w:space="0" w:color="auto"/>
              <w:bottom w:val="nil"/>
              <w:right w:val="nil"/>
            </w:tcBorders>
            <w:vAlign w:val="bottom"/>
          </w:tcPr>
          <w:p w14:paraId="7E7FB94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15A4DC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4940BB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4F3F2C6" w14:textId="2B9880D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DB553E6" w14:textId="733D244F" w:rsidR="001F662A" w:rsidRPr="008D08DE" w:rsidRDefault="001F662A" w:rsidP="001F662A">
            <w:r w:rsidRPr="008D08DE">
              <w:t>Мягкий знак в конце слова</w:t>
            </w:r>
          </w:p>
        </w:tc>
        <w:tc>
          <w:tcPr>
            <w:tcW w:w="851" w:type="dxa"/>
            <w:tcBorders>
              <w:top w:val="single" w:sz="4" w:space="0" w:color="auto"/>
              <w:left w:val="single" w:sz="4" w:space="0" w:color="auto"/>
              <w:bottom w:val="nil"/>
              <w:right w:val="nil"/>
            </w:tcBorders>
          </w:tcPr>
          <w:p w14:paraId="50605A59" w14:textId="5A48677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F28F21" w14:textId="77777777" w:rsidR="001F662A" w:rsidRPr="008D08DE" w:rsidRDefault="001F662A" w:rsidP="001F662A">
            <w:pPr>
              <w:outlineLvl w:val="1"/>
              <w:rPr>
                <w:sz w:val="18"/>
                <w:szCs w:val="18"/>
              </w:rPr>
            </w:pPr>
            <w:r w:rsidRPr="008D08DE">
              <w:rPr>
                <w:sz w:val="18"/>
                <w:szCs w:val="18"/>
              </w:rPr>
              <w:t>Текущий</w:t>
            </w:r>
          </w:p>
          <w:p w14:paraId="1B76E03A" w14:textId="7B69B36F" w:rsidR="001F662A" w:rsidRPr="008D08DE" w:rsidRDefault="001F662A" w:rsidP="001F662A">
            <w:r w:rsidRPr="008D08DE">
              <w:rPr>
                <w:sz w:val="18"/>
                <w:szCs w:val="18"/>
              </w:rPr>
              <w:t xml:space="preserve"> контроль</w:t>
            </w:r>
          </w:p>
        </w:tc>
      </w:tr>
      <w:tr w:rsidR="00A41FF1" w:rsidRPr="008D08DE" w14:paraId="46D30ED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922A1BE" w14:textId="275EDC25" w:rsidR="001F662A" w:rsidRPr="008D08DE" w:rsidRDefault="001F662A" w:rsidP="001F662A">
            <w:pPr>
              <w:jc w:val="center"/>
            </w:pPr>
            <w:r w:rsidRPr="008D08DE">
              <w:t>115</w:t>
            </w:r>
          </w:p>
        </w:tc>
        <w:tc>
          <w:tcPr>
            <w:tcW w:w="567" w:type="dxa"/>
            <w:tcBorders>
              <w:top w:val="single" w:sz="4" w:space="0" w:color="auto"/>
              <w:left w:val="single" w:sz="4" w:space="0" w:color="auto"/>
              <w:bottom w:val="nil"/>
              <w:right w:val="nil"/>
            </w:tcBorders>
            <w:vAlign w:val="center"/>
          </w:tcPr>
          <w:p w14:paraId="40A3ED03" w14:textId="0E575A71"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129F8C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AF5F63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BC850A6" w14:textId="0E91D06F"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ECAD1DC" w14:textId="44178185" w:rsidR="001F662A" w:rsidRPr="008D08DE" w:rsidRDefault="001F662A" w:rsidP="001F662A">
            <w:r w:rsidRPr="008D08DE">
              <w:t>Мягкий знак в конце слова. Когда употребляется в словах буква ь</w:t>
            </w:r>
          </w:p>
        </w:tc>
        <w:tc>
          <w:tcPr>
            <w:tcW w:w="851" w:type="dxa"/>
            <w:tcBorders>
              <w:top w:val="single" w:sz="4" w:space="0" w:color="auto"/>
              <w:left w:val="single" w:sz="4" w:space="0" w:color="auto"/>
              <w:bottom w:val="nil"/>
              <w:right w:val="nil"/>
            </w:tcBorders>
          </w:tcPr>
          <w:p w14:paraId="45E1D1F1" w14:textId="26B73D2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115B059" w14:textId="77777777" w:rsidR="001F662A" w:rsidRPr="008D08DE" w:rsidRDefault="001F662A" w:rsidP="001F662A">
            <w:pPr>
              <w:outlineLvl w:val="1"/>
              <w:rPr>
                <w:sz w:val="18"/>
                <w:szCs w:val="18"/>
              </w:rPr>
            </w:pPr>
            <w:r w:rsidRPr="008D08DE">
              <w:rPr>
                <w:sz w:val="18"/>
                <w:szCs w:val="18"/>
              </w:rPr>
              <w:t>Текущий</w:t>
            </w:r>
          </w:p>
          <w:p w14:paraId="033FEF7C" w14:textId="581B0618" w:rsidR="001F662A" w:rsidRPr="008D08DE" w:rsidRDefault="001F662A" w:rsidP="001F662A">
            <w:r w:rsidRPr="008D08DE">
              <w:rPr>
                <w:sz w:val="18"/>
                <w:szCs w:val="18"/>
              </w:rPr>
              <w:t xml:space="preserve"> контроль</w:t>
            </w:r>
          </w:p>
        </w:tc>
      </w:tr>
      <w:tr w:rsidR="00A41FF1" w:rsidRPr="008D08DE" w14:paraId="0887538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2539AC5" w14:textId="7D302F56" w:rsidR="001F662A" w:rsidRPr="008D08DE" w:rsidRDefault="001F662A" w:rsidP="001F662A">
            <w:pPr>
              <w:jc w:val="center"/>
            </w:pPr>
            <w:r w:rsidRPr="008D08DE">
              <w:t>116</w:t>
            </w:r>
          </w:p>
        </w:tc>
        <w:tc>
          <w:tcPr>
            <w:tcW w:w="567" w:type="dxa"/>
            <w:tcBorders>
              <w:top w:val="single" w:sz="4" w:space="0" w:color="auto"/>
              <w:left w:val="single" w:sz="4" w:space="0" w:color="auto"/>
              <w:bottom w:val="nil"/>
              <w:right w:val="nil"/>
            </w:tcBorders>
            <w:vAlign w:val="center"/>
          </w:tcPr>
          <w:p w14:paraId="0C657C58"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644350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6BDE9E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C5FEA5A" w14:textId="18F33ED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6AE42E1" w14:textId="5074DE02" w:rsidR="001F662A" w:rsidRPr="008D08DE" w:rsidRDefault="001F662A" w:rsidP="001F662A">
            <w:r w:rsidRPr="008D08DE">
              <w:t>Закрепление. Мягкий знак в конце слова</w:t>
            </w:r>
          </w:p>
        </w:tc>
        <w:tc>
          <w:tcPr>
            <w:tcW w:w="851" w:type="dxa"/>
            <w:tcBorders>
              <w:top w:val="single" w:sz="4" w:space="0" w:color="auto"/>
              <w:left w:val="single" w:sz="4" w:space="0" w:color="auto"/>
              <w:bottom w:val="nil"/>
              <w:right w:val="nil"/>
            </w:tcBorders>
          </w:tcPr>
          <w:p w14:paraId="164896D2" w14:textId="5EB25FC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FC5B6AA" w14:textId="77777777" w:rsidR="001F662A" w:rsidRPr="008D08DE" w:rsidRDefault="001F662A" w:rsidP="001F662A">
            <w:pPr>
              <w:outlineLvl w:val="1"/>
              <w:rPr>
                <w:sz w:val="18"/>
                <w:szCs w:val="18"/>
              </w:rPr>
            </w:pPr>
            <w:r w:rsidRPr="008D08DE">
              <w:rPr>
                <w:sz w:val="18"/>
                <w:szCs w:val="18"/>
              </w:rPr>
              <w:t>Текущий</w:t>
            </w:r>
          </w:p>
          <w:p w14:paraId="79CEAB1C" w14:textId="7EFD5977" w:rsidR="001F662A" w:rsidRPr="008D08DE" w:rsidRDefault="001F662A" w:rsidP="001F662A">
            <w:r w:rsidRPr="008D08DE">
              <w:rPr>
                <w:sz w:val="18"/>
                <w:szCs w:val="18"/>
              </w:rPr>
              <w:t xml:space="preserve"> контроль</w:t>
            </w:r>
          </w:p>
        </w:tc>
      </w:tr>
      <w:tr w:rsidR="00A41FF1" w:rsidRPr="008D08DE" w14:paraId="1E3A342B"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6594670" w14:textId="3C94E36A" w:rsidR="001F662A" w:rsidRPr="008D08DE" w:rsidRDefault="001F662A" w:rsidP="001F662A">
            <w:pPr>
              <w:jc w:val="center"/>
            </w:pPr>
            <w:r w:rsidRPr="008D08DE">
              <w:t>117</w:t>
            </w:r>
          </w:p>
        </w:tc>
        <w:tc>
          <w:tcPr>
            <w:tcW w:w="567" w:type="dxa"/>
            <w:tcBorders>
              <w:top w:val="single" w:sz="4" w:space="0" w:color="auto"/>
              <w:left w:val="single" w:sz="4" w:space="0" w:color="auto"/>
              <w:bottom w:val="nil"/>
              <w:right w:val="nil"/>
            </w:tcBorders>
            <w:vAlign w:val="center"/>
          </w:tcPr>
          <w:p w14:paraId="09F01ACC"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89D04E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642A3E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B40AAFF" w14:textId="7EC27D0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AECDCE4" w14:textId="37413989" w:rsidR="001F662A" w:rsidRPr="008D08DE" w:rsidRDefault="001F662A" w:rsidP="001F662A">
            <w:r w:rsidRPr="008D08DE">
              <w:t>Мягкий знак в середине слова</w:t>
            </w:r>
          </w:p>
        </w:tc>
        <w:tc>
          <w:tcPr>
            <w:tcW w:w="851" w:type="dxa"/>
            <w:tcBorders>
              <w:top w:val="single" w:sz="4" w:space="0" w:color="auto"/>
              <w:left w:val="single" w:sz="4" w:space="0" w:color="auto"/>
              <w:bottom w:val="nil"/>
              <w:right w:val="nil"/>
            </w:tcBorders>
          </w:tcPr>
          <w:p w14:paraId="4BE2F204" w14:textId="7C11483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5E35E5" w14:textId="77777777" w:rsidR="001F662A" w:rsidRPr="008D08DE" w:rsidRDefault="001F662A" w:rsidP="001F662A">
            <w:pPr>
              <w:outlineLvl w:val="1"/>
              <w:rPr>
                <w:sz w:val="18"/>
                <w:szCs w:val="18"/>
              </w:rPr>
            </w:pPr>
            <w:r w:rsidRPr="008D08DE">
              <w:rPr>
                <w:sz w:val="18"/>
                <w:szCs w:val="18"/>
              </w:rPr>
              <w:t>Текущий</w:t>
            </w:r>
          </w:p>
          <w:p w14:paraId="5C6B5F77" w14:textId="31468236" w:rsidR="001F662A" w:rsidRPr="008D08DE" w:rsidRDefault="001F662A" w:rsidP="001F662A">
            <w:r w:rsidRPr="008D08DE">
              <w:rPr>
                <w:sz w:val="18"/>
                <w:szCs w:val="18"/>
              </w:rPr>
              <w:t xml:space="preserve"> контроль</w:t>
            </w:r>
          </w:p>
        </w:tc>
      </w:tr>
      <w:tr w:rsidR="00A41FF1" w:rsidRPr="008D08DE" w14:paraId="2F8192FE"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AE68078" w14:textId="36E52603" w:rsidR="001F662A" w:rsidRPr="008D08DE" w:rsidRDefault="001F662A" w:rsidP="001F662A">
            <w:pPr>
              <w:jc w:val="center"/>
            </w:pPr>
            <w:r w:rsidRPr="008D08DE">
              <w:t>118</w:t>
            </w:r>
          </w:p>
        </w:tc>
        <w:tc>
          <w:tcPr>
            <w:tcW w:w="567" w:type="dxa"/>
            <w:tcBorders>
              <w:top w:val="single" w:sz="4" w:space="0" w:color="auto"/>
              <w:left w:val="single" w:sz="4" w:space="0" w:color="auto"/>
              <w:bottom w:val="nil"/>
              <w:right w:val="nil"/>
            </w:tcBorders>
            <w:vAlign w:val="center"/>
          </w:tcPr>
          <w:p w14:paraId="27DB67D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E57B88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2D42AD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72C7542" w14:textId="45957C7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F9B34FF" w14:textId="339CA392" w:rsidR="001F662A" w:rsidRPr="008D08DE" w:rsidRDefault="001F662A" w:rsidP="001F662A">
            <w:r w:rsidRPr="008D08DE">
              <w:t>Мягкий знак в середине слова. Когда употребляется в словах буква ь</w:t>
            </w:r>
          </w:p>
        </w:tc>
        <w:tc>
          <w:tcPr>
            <w:tcW w:w="851" w:type="dxa"/>
            <w:tcBorders>
              <w:top w:val="single" w:sz="4" w:space="0" w:color="auto"/>
              <w:left w:val="single" w:sz="4" w:space="0" w:color="auto"/>
              <w:bottom w:val="nil"/>
              <w:right w:val="nil"/>
            </w:tcBorders>
          </w:tcPr>
          <w:p w14:paraId="304D1A8A" w14:textId="26C87FB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8FE1A4B" w14:textId="77777777" w:rsidR="001F662A" w:rsidRPr="008D08DE" w:rsidRDefault="001F662A" w:rsidP="001F662A">
            <w:pPr>
              <w:outlineLvl w:val="1"/>
              <w:rPr>
                <w:sz w:val="18"/>
                <w:szCs w:val="18"/>
              </w:rPr>
            </w:pPr>
            <w:r w:rsidRPr="008D08DE">
              <w:rPr>
                <w:sz w:val="18"/>
                <w:szCs w:val="18"/>
              </w:rPr>
              <w:t>Текущий</w:t>
            </w:r>
          </w:p>
          <w:p w14:paraId="18FFFC5F" w14:textId="4743B6CB" w:rsidR="001F662A" w:rsidRPr="008D08DE" w:rsidRDefault="001F662A" w:rsidP="001F662A">
            <w:r w:rsidRPr="008D08DE">
              <w:rPr>
                <w:sz w:val="18"/>
                <w:szCs w:val="18"/>
              </w:rPr>
              <w:t xml:space="preserve"> контроль</w:t>
            </w:r>
          </w:p>
        </w:tc>
      </w:tr>
      <w:tr w:rsidR="00A41FF1" w:rsidRPr="008D08DE" w14:paraId="5F8BB76B"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8326770" w14:textId="5BDB0DF2" w:rsidR="001F662A" w:rsidRPr="008D08DE" w:rsidRDefault="001F662A" w:rsidP="001F662A">
            <w:pPr>
              <w:jc w:val="center"/>
            </w:pPr>
            <w:r w:rsidRPr="008D08DE">
              <w:t>119</w:t>
            </w:r>
          </w:p>
        </w:tc>
        <w:tc>
          <w:tcPr>
            <w:tcW w:w="567" w:type="dxa"/>
            <w:tcBorders>
              <w:top w:val="single" w:sz="4" w:space="0" w:color="auto"/>
              <w:left w:val="single" w:sz="4" w:space="0" w:color="auto"/>
              <w:bottom w:val="nil"/>
              <w:right w:val="nil"/>
            </w:tcBorders>
            <w:vAlign w:val="center"/>
          </w:tcPr>
          <w:p w14:paraId="00B70C8F"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4EC3FD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1EB787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9696766" w14:textId="707C0C2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BB0764B" w14:textId="2F9F6154" w:rsidR="001F662A" w:rsidRPr="008D08DE" w:rsidRDefault="001F662A" w:rsidP="001F662A">
            <w:r w:rsidRPr="008D08DE">
              <w:t>Закрепление. Мягкий знак в середине слова</w:t>
            </w:r>
          </w:p>
        </w:tc>
        <w:tc>
          <w:tcPr>
            <w:tcW w:w="851" w:type="dxa"/>
            <w:tcBorders>
              <w:top w:val="single" w:sz="4" w:space="0" w:color="auto"/>
              <w:left w:val="single" w:sz="4" w:space="0" w:color="auto"/>
              <w:bottom w:val="nil"/>
              <w:right w:val="nil"/>
            </w:tcBorders>
          </w:tcPr>
          <w:p w14:paraId="2BB6F01B" w14:textId="74D7F16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BC853DB" w14:textId="77777777" w:rsidR="001F662A" w:rsidRPr="008D08DE" w:rsidRDefault="001F662A" w:rsidP="001F662A">
            <w:pPr>
              <w:outlineLvl w:val="1"/>
              <w:rPr>
                <w:sz w:val="18"/>
                <w:szCs w:val="18"/>
              </w:rPr>
            </w:pPr>
            <w:r w:rsidRPr="008D08DE">
              <w:rPr>
                <w:sz w:val="18"/>
                <w:szCs w:val="18"/>
              </w:rPr>
              <w:t>Текущий</w:t>
            </w:r>
          </w:p>
          <w:p w14:paraId="2425F744" w14:textId="1F459E53" w:rsidR="001F662A" w:rsidRPr="008D08DE" w:rsidRDefault="001F662A" w:rsidP="001F662A">
            <w:r w:rsidRPr="008D08DE">
              <w:rPr>
                <w:sz w:val="18"/>
                <w:szCs w:val="18"/>
              </w:rPr>
              <w:t xml:space="preserve"> контроль</w:t>
            </w:r>
          </w:p>
        </w:tc>
      </w:tr>
      <w:tr w:rsidR="00A41FF1" w:rsidRPr="008D08DE" w14:paraId="13876E01"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43D4743" w14:textId="7DB2EF67" w:rsidR="001F662A" w:rsidRPr="008D08DE" w:rsidRDefault="001F662A" w:rsidP="001F662A">
            <w:pPr>
              <w:jc w:val="center"/>
            </w:pPr>
            <w:r w:rsidRPr="008D08DE">
              <w:t>120</w:t>
            </w:r>
          </w:p>
        </w:tc>
        <w:tc>
          <w:tcPr>
            <w:tcW w:w="567" w:type="dxa"/>
            <w:tcBorders>
              <w:top w:val="single" w:sz="4" w:space="0" w:color="auto"/>
              <w:left w:val="single" w:sz="4" w:space="0" w:color="auto"/>
              <w:bottom w:val="nil"/>
              <w:right w:val="nil"/>
            </w:tcBorders>
            <w:vAlign w:val="center"/>
          </w:tcPr>
          <w:p w14:paraId="6DE3D28B"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530453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B11CD1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8110C6A" w14:textId="2179DCA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1162A55" w14:textId="6BBC249B" w:rsidR="001F662A" w:rsidRPr="008D08DE" w:rsidRDefault="001F662A" w:rsidP="001F662A">
            <w:r w:rsidRPr="008D08DE">
              <w:t>Русская азбука, или алфавит</w:t>
            </w:r>
          </w:p>
        </w:tc>
        <w:tc>
          <w:tcPr>
            <w:tcW w:w="851" w:type="dxa"/>
            <w:tcBorders>
              <w:top w:val="single" w:sz="4" w:space="0" w:color="auto"/>
              <w:left w:val="single" w:sz="4" w:space="0" w:color="auto"/>
              <w:bottom w:val="nil"/>
              <w:right w:val="nil"/>
            </w:tcBorders>
          </w:tcPr>
          <w:p w14:paraId="6A62C0F7" w14:textId="1B560F6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CD79E9C" w14:textId="77777777" w:rsidR="001F662A" w:rsidRPr="008D08DE" w:rsidRDefault="001F662A" w:rsidP="001F662A">
            <w:pPr>
              <w:outlineLvl w:val="1"/>
              <w:rPr>
                <w:sz w:val="18"/>
                <w:szCs w:val="18"/>
              </w:rPr>
            </w:pPr>
            <w:r w:rsidRPr="008D08DE">
              <w:rPr>
                <w:sz w:val="18"/>
                <w:szCs w:val="18"/>
              </w:rPr>
              <w:t>Текущий</w:t>
            </w:r>
          </w:p>
          <w:p w14:paraId="6991A582" w14:textId="06EC92F4" w:rsidR="001F662A" w:rsidRPr="008D08DE" w:rsidRDefault="001F662A" w:rsidP="001F662A">
            <w:r w:rsidRPr="008D08DE">
              <w:rPr>
                <w:sz w:val="18"/>
                <w:szCs w:val="18"/>
              </w:rPr>
              <w:t xml:space="preserve"> контроль</w:t>
            </w:r>
          </w:p>
        </w:tc>
      </w:tr>
      <w:tr w:rsidR="00A41FF1" w:rsidRPr="008D08DE" w14:paraId="616E1DA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9BF7ABA" w14:textId="5497313C" w:rsidR="001F662A" w:rsidRPr="008D08DE" w:rsidRDefault="001F662A" w:rsidP="001F662A">
            <w:pPr>
              <w:jc w:val="center"/>
            </w:pPr>
            <w:r w:rsidRPr="008D08DE">
              <w:t>121</w:t>
            </w:r>
          </w:p>
        </w:tc>
        <w:tc>
          <w:tcPr>
            <w:tcW w:w="567" w:type="dxa"/>
            <w:tcBorders>
              <w:top w:val="single" w:sz="4" w:space="0" w:color="auto"/>
              <w:left w:val="single" w:sz="4" w:space="0" w:color="auto"/>
              <w:bottom w:val="nil"/>
              <w:right w:val="nil"/>
            </w:tcBorders>
            <w:vAlign w:val="center"/>
          </w:tcPr>
          <w:p w14:paraId="01D40EB6"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031372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FE903AC"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F450720" w14:textId="54F541C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62F3A81" w14:textId="5068D6C2" w:rsidR="001F662A" w:rsidRPr="008D08DE" w:rsidRDefault="001F662A" w:rsidP="001F662A">
            <w:r w:rsidRPr="008D08DE">
              <w:t>Шипящие согласные Ж, Ш, Ч, Щ</w:t>
            </w:r>
          </w:p>
        </w:tc>
        <w:tc>
          <w:tcPr>
            <w:tcW w:w="851" w:type="dxa"/>
            <w:tcBorders>
              <w:top w:val="single" w:sz="4" w:space="0" w:color="auto"/>
              <w:left w:val="single" w:sz="4" w:space="0" w:color="auto"/>
              <w:bottom w:val="nil"/>
              <w:right w:val="nil"/>
            </w:tcBorders>
          </w:tcPr>
          <w:p w14:paraId="6CE45C93" w14:textId="4F98F75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CE4AAC" w14:textId="77777777" w:rsidR="001F662A" w:rsidRPr="008D08DE" w:rsidRDefault="001F662A" w:rsidP="001F662A">
            <w:pPr>
              <w:outlineLvl w:val="1"/>
              <w:rPr>
                <w:sz w:val="18"/>
                <w:szCs w:val="18"/>
              </w:rPr>
            </w:pPr>
            <w:r w:rsidRPr="008D08DE">
              <w:rPr>
                <w:sz w:val="18"/>
                <w:szCs w:val="18"/>
              </w:rPr>
              <w:t>Текущий</w:t>
            </w:r>
          </w:p>
          <w:p w14:paraId="0FC05AF5" w14:textId="51136C85" w:rsidR="001F662A" w:rsidRPr="008D08DE" w:rsidRDefault="001F662A" w:rsidP="001F662A">
            <w:r w:rsidRPr="008D08DE">
              <w:rPr>
                <w:sz w:val="18"/>
                <w:szCs w:val="18"/>
              </w:rPr>
              <w:t xml:space="preserve"> контроль</w:t>
            </w:r>
          </w:p>
        </w:tc>
      </w:tr>
      <w:tr w:rsidR="00A41FF1" w:rsidRPr="008D08DE" w14:paraId="493E63E4"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4EBA1A1" w14:textId="4748BD83" w:rsidR="001F662A" w:rsidRPr="008D08DE" w:rsidRDefault="001F662A" w:rsidP="001F662A">
            <w:pPr>
              <w:jc w:val="center"/>
            </w:pPr>
            <w:r w:rsidRPr="008D08DE">
              <w:lastRenderedPageBreak/>
              <w:t>122</w:t>
            </w:r>
          </w:p>
        </w:tc>
        <w:tc>
          <w:tcPr>
            <w:tcW w:w="567" w:type="dxa"/>
            <w:tcBorders>
              <w:top w:val="single" w:sz="4" w:space="0" w:color="auto"/>
              <w:left w:val="single" w:sz="4" w:space="0" w:color="auto"/>
              <w:bottom w:val="nil"/>
              <w:right w:val="nil"/>
            </w:tcBorders>
            <w:vAlign w:val="center"/>
          </w:tcPr>
          <w:p w14:paraId="4EA46B1D"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638F06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861A1E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4AE1845" w14:textId="093EC6E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5E5D5A5" w14:textId="70AE0794" w:rsidR="001F662A" w:rsidRPr="008D08DE" w:rsidRDefault="001F662A" w:rsidP="001F662A">
            <w:r w:rsidRPr="008D08DE">
              <w:t>Ударение</w:t>
            </w:r>
          </w:p>
        </w:tc>
        <w:tc>
          <w:tcPr>
            <w:tcW w:w="851" w:type="dxa"/>
            <w:tcBorders>
              <w:top w:val="single" w:sz="4" w:space="0" w:color="auto"/>
              <w:left w:val="single" w:sz="4" w:space="0" w:color="auto"/>
              <w:bottom w:val="nil"/>
              <w:right w:val="nil"/>
            </w:tcBorders>
          </w:tcPr>
          <w:p w14:paraId="0D421F31" w14:textId="3A55D58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71370175" w14:textId="77777777" w:rsidR="001F662A" w:rsidRPr="008D08DE" w:rsidRDefault="001F662A" w:rsidP="001F662A">
            <w:pPr>
              <w:outlineLvl w:val="1"/>
              <w:rPr>
                <w:sz w:val="18"/>
                <w:szCs w:val="18"/>
              </w:rPr>
            </w:pPr>
            <w:r w:rsidRPr="008D08DE">
              <w:rPr>
                <w:sz w:val="18"/>
                <w:szCs w:val="18"/>
              </w:rPr>
              <w:t>Текущий</w:t>
            </w:r>
          </w:p>
          <w:p w14:paraId="3CB36535" w14:textId="663FC8DB" w:rsidR="001F662A" w:rsidRPr="008D08DE" w:rsidRDefault="001F662A" w:rsidP="001F662A">
            <w:r w:rsidRPr="008D08DE">
              <w:rPr>
                <w:sz w:val="18"/>
                <w:szCs w:val="18"/>
              </w:rPr>
              <w:t xml:space="preserve"> контроль</w:t>
            </w:r>
          </w:p>
        </w:tc>
      </w:tr>
      <w:tr w:rsidR="00A41FF1" w:rsidRPr="008D08DE" w14:paraId="5829CB42"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2D879DF" w14:textId="4C9B27F3" w:rsidR="001F662A" w:rsidRPr="008D08DE" w:rsidRDefault="001F662A" w:rsidP="001F662A">
            <w:pPr>
              <w:jc w:val="center"/>
            </w:pPr>
            <w:r w:rsidRPr="008D08DE">
              <w:t>123</w:t>
            </w:r>
          </w:p>
        </w:tc>
        <w:tc>
          <w:tcPr>
            <w:tcW w:w="567" w:type="dxa"/>
            <w:tcBorders>
              <w:top w:val="single" w:sz="4" w:space="0" w:color="auto"/>
              <w:left w:val="single" w:sz="4" w:space="0" w:color="auto"/>
              <w:bottom w:val="nil"/>
              <w:right w:val="nil"/>
            </w:tcBorders>
            <w:vAlign w:val="center"/>
          </w:tcPr>
          <w:p w14:paraId="35C820AD"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F0CD93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F09D26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99A5D52" w14:textId="648DCD4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D4946A5" w14:textId="1DE75B2D" w:rsidR="001F662A" w:rsidRPr="008D08DE" w:rsidRDefault="001F662A" w:rsidP="001F662A">
            <w:r w:rsidRPr="008D08DE">
              <w:t xml:space="preserve"> Гласные ударные и безударные.</w:t>
            </w:r>
          </w:p>
          <w:p w14:paraId="11FAEFC7" w14:textId="5F2808D2" w:rsidR="001F662A" w:rsidRPr="008D08DE" w:rsidRDefault="001F662A" w:rsidP="001F662A">
            <w:r w:rsidRPr="008D08DE">
              <w:t>Ударение в слове</w:t>
            </w:r>
          </w:p>
        </w:tc>
        <w:tc>
          <w:tcPr>
            <w:tcW w:w="851" w:type="dxa"/>
            <w:tcBorders>
              <w:top w:val="single" w:sz="4" w:space="0" w:color="auto"/>
              <w:left w:val="single" w:sz="4" w:space="0" w:color="auto"/>
              <w:bottom w:val="nil"/>
              <w:right w:val="nil"/>
            </w:tcBorders>
          </w:tcPr>
          <w:p w14:paraId="62CD68BA" w14:textId="09ED0E0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09745E" w14:textId="77777777" w:rsidR="001F662A" w:rsidRPr="008D08DE" w:rsidRDefault="001F662A" w:rsidP="001F662A">
            <w:pPr>
              <w:outlineLvl w:val="1"/>
              <w:rPr>
                <w:sz w:val="18"/>
                <w:szCs w:val="18"/>
              </w:rPr>
            </w:pPr>
            <w:r w:rsidRPr="008D08DE">
              <w:rPr>
                <w:sz w:val="18"/>
                <w:szCs w:val="18"/>
              </w:rPr>
              <w:t>Текущий</w:t>
            </w:r>
          </w:p>
          <w:p w14:paraId="7D3793B0" w14:textId="5DC208D2" w:rsidR="001F662A" w:rsidRPr="008D08DE" w:rsidRDefault="001F662A" w:rsidP="001F662A">
            <w:r w:rsidRPr="008D08DE">
              <w:rPr>
                <w:sz w:val="18"/>
                <w:szCs w:val="18"/>
              </w:rPr>
              <w:t xml:space="preserve"> контроль</w:t>
            </w:r>
          </w:p>
        </w:tc>
      </w:tr>
      <w:tr w:rsidR="00A41FF1" w:rsidRPr="008D08DE" w14:paraId="1D1F0DDA"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FED110D" w14:textId="77587B8D" w:rsidR="001F662A" w:rsidRPr="008D08DE" w:rsidRDefault="001F662A" w:rsidP="001F662A">
            <w:pPr>
              <w:jc w:val="center"/>
            </w:pPr>
            <w:r w:rsidRPr="008D08DE">
              <w:t>124</w:t>
            </w:r>
          </w:p>
        </w:tc>
        <w:tc>
          <w:tcPr>
            <w:tcW w:w="567" w:type="dxa"/>
            <w:tcBorders>
              <w:top w:val="single" w:sz="4" w:space="0" w:color="auto"/>
              <w:left w:val="single" w:sz="4" w:space="0" w:color="auto"/>
              <w:bottom w:val="nil"/>
              <w:right w:val="nil"/>
            </w:tcBorders>
            <w:vAlign w:val="center"/>
          </w:tcPr>
          <w:p w14:paraId="24B3F9F0"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A1D20A2"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B8CFD6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7883A57" w14:textId="26D95B3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032E064" w14:textId="6BA9613A" w:rsidR="001F662A" w:rsidRPr="008D08DE" w:rsidRDefault="001F662A" w:rsidP="001F662A">
            <w:r w:rsidRPr="008D08DE">
              <w:t>Как обозначить буквой безударный гласный звук?</w:t>
            </w:r>
          </w:p>
        </w:tc>
        <w:tc>
          <w:tcPr>
            <w:tcW w:w="851" w:type="dxa"/>
            <w:tcBorders>
              <w:top w:val="single" w:sz="4" w:space="0" w:color="auto"/>
              <w:left w:val="single" w:sz="4" w:space="0" w:color="auto"/>
              <w:bottom w:val="nil"/>
              <w:right w:val="nil"/>
            </w:tcBorders>
          </w:tcPr>
          <w:p w14:paraId="2AD72C6E" w14:textId="6640240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D955D9" w14:textId="77777777" w:rsidR="001F662A" w:rsidRPr="008D08DE" w:rsidRDefault="001F662A" w:rsidP="001F662A">
            <w:pPr>
              <w:outlineLvl w:val="1"/>
              <w:rPr>
                <w:sz w:val="18"/>
                <w:szCs w:val="18"/>
              </w:rPr>
            </w:pPr>
            <w:r w:rsidRPr="008D08DE">
              <w:rPr>
                <w:sz w:val="18"/>
                <w:szCs w:val="18"/>
              </w:rPr>
              <w:t>Текущий</w:t>
            </w:r>
          </w:p>
          <w:p w14:paraId="1BD0321C" w14:textId="67BF65CF" w:rsidR="001F662A" w:rsidRPr="008D08DE" w:rsidRDefault="001F662A" w:rsidP="001F662A">
            <w:r w:rsidRPr="008D08DE">
              <w:rPr>
                <w:sz w:val="18"/>
                <w:szCs w:val="18"/>
              </w:rPr>
              <w:t xml:space="preserve"> контроль</w:t>
            </w:r>
          </w:p>
        </w:tc>
      </w:tr>
      <w:tr w:rsidR="00A41FF1" w:rsidRPr="008D08DE" w14:paraId="5ABB3040"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0DA59835" w14:textId="1888CE1B" w:rsidR="001F662A" w:rsidRPr="008D08DE" w:rsidRDefault="001F662A" w:rsidP="001F662A">
            <w:pPr>
              <w:jc w:val="center"/>
            </w:pPr>
            <w:r w:rsidRPr="008D08DE">
              <w:t>125</w:t>
            </w:r>
          </w:p>
        </w:tc>
        <w:tc>
          <w:tcPr>
            <w:tcW w:w="567" w:type="dxa"/>
            <w:tcBorders>
              <w:top w:val="single" w:sz="4" w:space="0" w:color="auto"/>
              <w:left w:val="single" w:sz="4" w:space="0" w:color="auto"/>
              <w:bottom w:val="nil"/>
              <w:right w:val="nil"/>
            </w:tcBorders>
            <w:vAlign w:val="center"/>
          </w:tcPr>
          <w:p w14:paraId="24CCE8A5"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E93F8F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7E4544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405CF0A" w14:textId="6AE17F7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DE4AF50" w14:textId="69B45D78" w:rsidR="001F662A" w:rsidRPr="008D08DE" w:rsidRDefault="001F662A" w:rsidP="001F662A">
            <w:r w:rsidRPr="008D08DE">
              <w:t>Как проверить безударный гласный звук?</w:t>
            </w:r>
          </w:p>
        </w:tc>
        <w:tc>
          <w:tcPr>
            <w:tcW w:w="851" w:type="dxa"/>
            <w:tcBorders>
              <w:top w:val="single" w:sz="4" w:space="0" w:color="auto"/>
              <w:left w:val="single" w:sz="4" w:space="0" w:color="auto"/>
              <w:bottom w:val="nil"/>
              <w:right w:val="nil"/>
            </w:tcBorders>
          </w:tcPr>
          <w:p w14:paraId="5926737E" w14:textId="45B2A8D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B19955" w14:textId="77777777" w:rsidR="001F662A" w:rsidRPr="008D08DE" w:rsidRDefault="001F662A" w:rsidP="001F662A">
            <w:pPr>
              <w:outlineLvl w:val="1"/>
              <w:rPr>
                <w:sz w:val="18"/>
                <w:szCs w:val="18"/>
              </w:rPr>
            </w:pPr>
            <w:r w:rsidRPr="008D08DE">
              <w:rPr>
                <w:sz w:val="18"/>
                <w:szCs w:val="18"/>
              </w:rPr>
              <w:t>Текущий</w:t>
            </w:r>
          </w:p>
          <w:p w14:paraId="3329840A" w14:textId="1C541145" w:rsidR="001F662A" w:rsidRPr="008D08DE" w:rsidRDefault="001F662A" w:rsidP="001F662A">
            <w:r w:rsidRPr="008D08DE">
              <w:rPr>
                <w:sz w:val="18"/>
                <w:szCs w:val="18"/>
              </w:rPr>
              <w:t xml:space="preserve"> контроль</w:t>
            </w:r>
          </w:p>
        </w:tc>
      </w:tr>
      <w:tr w:rsidR="00A41FF1" w:rsidRPr="008D08DE" w14:paraId="76C0C4AF"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4614B501" w14:textId="53579B47" w:rsidR="001F662A" w:rsidRPr="008D08DE" w:rsidRDefault="001F662A" w:rsidP="001F662A">
            <w:pPr>
              <w:jc w:val="center"/>
            </w:pPr>
            <w:r w:rsidRPr="008D08DE">
              <w:t>126</w:t>
            </w:r>
          </w:p>
        </w:tc>
        <w:tc>
          <w:tcPr>
            <w:tcW w:w="567" w:type="dxa"/>
            <w:tcBorders>
              <w:top w:val="single" w:sz="4" w:space="0" w:color="auto"/>
              <w:left w:val="single" w:sz="4" w:space="0" w:color="auto"/>
              <w:bottom w:val="nil"/>
              <w:right w:val="nil"/>
            </w:tcBorders>
            <w:vAlign w:val="center"/>
          </w:tcPr>
          <w:p w14:paraId="2370C3FA"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E8C377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9478CD9"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81B14C7" w14:textId="3D82AD8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1F8F0A9" w14:textId="74238811" w:rsidR="001F662A" w:rsidRPr="008D08DE" w:rsidRDefault="001F662A" w:rsidP="001F662A">
            <w:r w:rsidRPr="008D08DE">
              <w:t>Упражнение в правописании слов с безударными гласными</w:t>
            </w:r>
          </w:p>
        </w:tc>
        <w:tc>
          <w:tcPr>
            <w:tcW w:w="851" w:type="dxa"/>
            <w:tcBorders>
              <w:top w:val="single" w:sz="4" w:space="0" w:color="auto"/>
              <w:left w:val="single" w:sz="4" w:space="0" w:color="auto"/>
              <w:bottom w:val="nil"/>
              <w:right w:val="nil"/>
            </w:tcBorders>
          </w:tcPr>
          <w:p w14:paraId="4635391E" w14:textId="7204DFF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27512A" w14:textId="77777777" w:rsidR="001F662A" w:rsidRPr="008D08DE" w:rsidRDefault="001F662A" w:rsidP="001F662A">
            <w:pPr>
              <w:outlineLvl w:val="1"/>
              <w:rPr>
                <w:sz w:val="18"/>
                <w:szCs w:val="18"/>
              </w:rPr>
            </w:pPr>
            <w:r w:rsidRPr="008D08DE">
              <w:rPr>
                <w:sz w:val="18"/>
                <w:szCs w:val="18"/>
              </w:rPr>
              <w:t>Текущий</w:t>
            </w:r>
          </w:p>
          <w:p w14:paraId="02DD16CF" w14:textId="5F61B4F0" w:rsidR="001F662A" w:rsidRPr="008D08DE" w:rsidRDefault="001F662A" w:rsidP="001F662A">
            <w:r w:rsidRPr="008D08DE">
              <w:rPr>
                <w:sz w:val="18"/>
                <w:szCs w:val="18"/>
              </w:rPr>
              <w:t xml:space="preserve"> контроль</w:t>
            </w:r>
          </w:p>
        </w:tc>
      </w:tr>
      <w:tr w:rsidR="00A41FF1" w:rsidRPr="008D08DE" w14:paraId="24A79FC0"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29887B0F" w14:textId="62ECD8D8" w:rsidR="001F662A" w:rsidRPr="008D08DE" w:rsidRDefault="001F662A" w:rsidP="001F662A">
            <w:pPr>
              <w:jc w:val="center"/>
            </w:pPr>
            <w:r w:rsidRPr="008D08DE">
              <w:t>127</w:t>
            </w:r>
          </w:p>
        </w:tc>
        <w:tc>
          <w:tcPr>
            <w:tcW w:w="567" w:type="dxa"/>
            <w:tcBorders>
              <w:top w:val="single" w:sz="4" w:space="0" w:color="auto"/>
              <w:left w:val="single" w:sz="4" w:space="0" w:color="auto"/>
              <w:bottom w:val="nil"/>
              <w:right w:val="nil"/>
            </w:tcBorders>
            <w:vAlign w:val="center"/>
          </w:tcPr>
          <w:p w14:paraId="73E5CA15"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9606E8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95A84E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1868D73" w14:textId="28F3504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1ED5E81" w14:textId="50D35366" w:rsidR="001F662A" w:rsidRPr="008D08DE" w:rsidRDefault="001F662A" w:rsidP="001F662A">
            <w:r w:rsidRPr="008D08DE">
              <w:t>Закрепление. Упражнение в правописании слов с безударными гласными</w:t>
            </w:r>
          </w:p>
        </w:tc>
        <w:tc>
          <w:tcPr>
            <w:tcW w:w="851" w:type="dxa"/>
            <w:tcBorders>
              <w:top w:val="single" w:sz="4" w:space="0" w:color="auto"/>
              <w:left w:val="single" w:sz="4" w:space="0" w:color="auto"/>
              <w:bottom w:val="nil"/>
              <w:right w:val="nil"/>
            </w:tcBorders>
          </w:tcPr>
          <w:p w14:paraId="7A4F39A6" w14:textId="2E02D32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0DE545" w14:textId="77777777" w:rsidR="001F662A" w:rsidRPr="008D08DE" w:rsidRDefault="001F662A" w:rsidP="001F662A">
            <w:pPr>
              <w:outlineLvl w:val="1"/>
              <w:rPr>
                <w:sz w:val="18"/>
                <w:szCs w:val="18"/>
              </w:rPr>
            </w:pPr>
            <w:r w:rsidRPr="008D08DE">
              <w:rPr>
                <w:sz w:val="18"/>
                <w:szCs w:val="18"/>
              </w:rPr>
              <w:t>Текущий</w:t>
            </w:r>
          </w:p>
          <w:p w14:paraId="72215457" w14:textId="77777777" w:rsidR="001F662A" w:rsidRPr="008D08DE" w:rsidRDefault="001F662A" w:rsidP="001F662A">
            <w:pPr>
              <w:outlineLvl w:val="1"/>
              <w:rPr>
                <w:sz w:val="18"/>
                <w:szCs w:val="18"/>
              </w:rPr>
            </w:pPr>
            <w:r w:rsidRPr="008D08DE">
              <w:rPr>
                <w:sz w:val="18"/>
                <w:szCs w:val="18"/>
              </w:rPr>
              <w:t xml:space="preserve"> контроль</w:t>
            </w:r>
          </w:p>
          <w:p w14:paraId="4C639DC0" w14:textId="77777777" w:rsidR="001F662A" w:rsidRPr="008D08DE" w:rsidRDefault="001F662A" w:rsidP="001F662A"/>
        </w:tc>
      </w:tr>
      <w:tr w:rsidR="00A41FF1" w:rsidRPr="008D08DE" w14:paraId="74A906E9"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9FDE5F0" w14:textId="5A69585E" w:rsidR="001F662A" w:rsidRPr="008D08DE" w:rsidRDefault="001F662A" w:rsidP="001F662A">
            <w:pPr>
              <w:jc w:val="center"/>
            </w:pPr>
            <w:r w:rsidRPr="008D08DE">
              <w:t>128</w:t>
            </w:r>
          </w:p>
        </w:tc>
        <w:tc>
          <w:tcPr>
            <w:tcW w:w="567" w:type="dxa"/>
            <w:tcBorders>
              <w:top w:val="single" w:sz="4" w:space="0" w:color="auto"/>
              <w:left w:val="single" w:sz="4" w:space="0" w:color="auto"/>
              <w:bottom w:val="nil"/>
              <w:right w:val="nil"/>
            </w:tcBorders>
            <w:vAlign w:val="center"/>
          </w:tcPr>
          <w:p w14:paraId="1C6B271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FFADEC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A61FB5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5C87859" w14:textId="40A9BA6F"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6BDCEFE" w14:textId="7BDEEB6C" w:rsidR="001F662A" w:rsidRPr="008D08DE" w:rsidRDefault="001F662A" w:rsidP="001F662A">
            <w:r w:rsidRPr="008D08DE">
              <w:t>Гласные после шипящих в сочетаниях жи, ши, (в положении под ударением)</w:t>
            </w:r>
          </w:p>
        </w:tc>
        <w:tc>
          <w:tcPr>
            <w:tcW w:w="851" w:type="dxa"/>
            <w:tcBorders>
              <w:top w:val="single" w:sz="4" w:space="0" w:color="auto"/>
              <w:left w:val="single" w:sz="4" w:space="0" w:color="auto"/>
              <w:bottom w:val="nil"/>
              <w:right w:val="nil"/>
            </w:tcBorders>
          </w:tcPr>
          <w:p w14:paraId="3ABAA5E3" w14:textId="3D6BC66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3AD8A5D" w14:textId="77777777" w:rsidR="001F662A" w:rsidRPr="008D08DE" w:rsidRDefault="001F662A" w:rsidP="001F662A">
            <w:pPr>
              <w:outlineLvl w:val="1"/>
              <w:rPr>
                <w:sz w:val="18"/>
                <w:szCs w:val="18"/>
              </w:rPr>
            </w:pPr>
            <w:r w:rsidRPr="008D08DE">
              <w:rPr>
                <w:sz w:val="18"/>
                <w:szCs w:val="18"/>
              </w:rPr>
              <w:t>Текущий</w:t>
            </w:r>
          </w:p>
          <w:p w14:paraId="257AD779" w14:textId="33A1D5E5" w:rsidR="001F662A" w:rsidRPr="008D08DE" w:rsidRDefault="001F662A" w:rsidP="001F662A">
            <w:r w:rsidRPr="008D08DE">
              <w:rPr>
                <w:sz w:val="18"/>
                <w:szCs w:val="18"/>
              </w:rPr>
              <w:t xml:space="preserve"> контроль</w:t>
            </w:r>
          </w:p>
        </w:tc>
      </w:tr>
      <w:tr w:rsidR="00A41FF1" w:rsidRPr="008D08DE" w14:paraId="0ABC616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42B4197F" w14:textId="16700450" w:rsidR="001F662A" w:rsidRPr="008D08DE" w:rsidRDefault="001F662A" w:rsidP="001F662A">
            <w:pPr>
              <w:jc w:val="center"/>
            </w:pPr>
            <w:r w:rsidRPr="008D08DE">
              <w:t>129</w:t>
            </w:r>
          </w:p>
        </w:tc>
        <w:tc>
          <w:tcPr>
            <w:tcW w:w="567" w:type="dxa"/>
            <w:tcBorders>
              <w:top w:val="single" w:sz="4" w:space="0" w:color="auto"/>
              <w:left w:val="single" w:sz="4" w:space="0" w:color="auto"/>
              <w:bottom w:val="nil"/>
              <w:right w:val="nil"/>
            </w:tcBorders>
            <w:vAlign w:val="center"/>
          </w:tcPr>
          <w:p w14:paraId="1242EAF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E977EC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592DB4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C3DBB30" w14:textId="2BF4B36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742DAA8" w14:textId="0FB9D848" w:rsidR="001F662A" w:rsidRPr="008D08DE" w:rsidRDefault="001F662A" w:rsidP="001F662A">
            <w:r w:rsidRPr="008D08DE">
              <w:t>Закрепление правописания гласных после шипящих в сочетаниях жи, ши</w:t>
            </w:r>
          </w:p>
        </w:tc>
        <w:tc>
          <w:tcPr>
            <w:tcW w:w="851" w:type="dxa"/>
            <w:tcBorders>
              <w:top w:val="single" w:sz="4" w:space="0" w:color="auto"/>
              <w:left w:val="single" w:sz="4" w:space="0" w:color="auto"/>
              <w:bottom w:val="nil"/>
              <w:right w:val="nil"/>
            </w:tcBorders>
          </w:tcPr>
          <w:p w14:paraId="3ACB3E0A" w14:textId="6AA7369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297904D" w14:textId="77777777" w:rsidR="001F662A" w:rsidRPr="008D08DE" w:rsidRDefault="001F662A" w:rsidP="001F662A">
            <w:pPr>
              <w:outlineLvl w:val="1"/>
              <w:rPr>
                <w:sz w:val="18"/>
                <w:szCs w:val="18"/>
              </w:rPr>
            </w:pPr>
            <w:r w:rsidRPr="008D08DE">
              <w:rPr>
                <w:sz w:val="18"/>
                <w:szCs w:val="18"/>
              </w:rPr>
              <w:t>Текущий</w:t>
            </w:r>
          </w:p>
          <w:p w14:paraId="2217EBC3" w14:textId="6B87B934" w:rsidR="001F662A" w:rsidRPr="008D08DE" w:rsidRDefault="001F662A" w:rsidP="001F662A">
            <w:r w:rsidRPr="008D08DE">
              <w:rPr>
                <w:sz w:val="18"/>
                <w:szCs w:val="18"/>
              </w:rPr>
              <w:t xml:space="preserve"> контроль</w:t>
            </w:r>
          </w:p>
        </w:tc>
      </w:tr>
      <w:tr w:rsidR="00A41FF1" w:rsidRPr="008D08DE" w14:paraId="7EFBCF77"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53E4AAE" w14:textId="626235B2" w:rsidR="001F662A" w:rsidRPr="008D08DE" w:rsidRDefault="001F662A" w:rsidP="001F662A">
            <w:pPr>
              <w:jc w:val="center"/>
            </w:pPr>
            <w:r w:rsidRPr="008D08DE">
              <w:t>130</w:t>
            </w:r>
          </w:p>
        </w:tc>
        <w:tc>
          <w:tcPr>
            <w:tcW w:w="567" w:type="dxa"/>
            <w:tcBorders>
              <w:top w:val="single" w:sz="4" w:space="0" w:color="auto"/>
              <w:left w:val="single" w:sz="4" w:space="0" w:color="auto"/>
              <w:bottom w:val="nil"/>
              <w:right w:val="nil"/>
            </w:tcBorders>
            <w:vAlign w:val="center"/>
          </w:tcPr>
          <w:p w14:paraId="31C3D545"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59AA61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8A19B5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0D9982A" w14:textId="4DF3AF8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6AF4827" w14:textId="4AAA5A89" w:rsidR="001F662A" w:rsidRPr="008D08DE" w:rsidRDefault="001F662A" w:rsidP="001F662A">
            <w:r w:rsidRPr="008D08DE">
              <w:t>Гласные после шипящих в сочетаниях ча, ща, (в положении под ударением)</w:t>
            </w:r>
          </w:p>
        </w:tc>
        <w:tc>
          <w:tcPr>
            <w:tcW w:w="851" w:type="dxa"/>
            <w:tcBorders>
              <w:top w:val="single" w:sz="4" w:space="0" w:color="auto"/>
              <w:left w:val="single" w:sz="4" w:space="0" w:color="auto"/>
              <w:bottom w:val="nil"/>
              <w:right w:val="nil"/>
            </w:tcBorders>
          </w:tcPr>
          <w:p w14:paraId="3D6FEDDD" w14:textId="2BE5D1D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0D8FAEC" w14:textId="77777777" w:rsidR="001F662A" w:rsidRPr="008D08DE" w:rsidRDefault="001F662A" w:rsidP="001F662A">
            <w:pPr>
              <w:outlineLvl w:val="1"/>
              <w:rPr>
                <w:sz w:val="18"/>
                <w:szCs w:val="18"/>
              </w:rPr>
            </w:pPr>
            <w:r w:rsidRPr="008D08DE">
              <w:rPr>
                <w:sz w:val="18"/>
                <w:szCs w:val="18"/>
              </w:rPr>
              <w:t>Текущий</w:t>
            </w:r>
          </w:p>
          <w:p w14:paraId="0A050E21" w14:textId="2F1F1377" w:rsidR="001F662A" w:rsidRPr="008D08DE" w:rsidRDefault="001F662A" w:rsidP="001F662A">
            <w:r w:rsidRPr="008D08DE">
              <w:rPr>
                <w:sz w:val="18"/>
                <w:szCs w:val="18"/>
              </w:rPr>
              <w:t xml:space="preserve"> контроль</w:t>
            </w:r>
          </w:p>
        </w:tc>
      </w:tr>
      <w:tr w:rsidR="00A41FF1" w:rsidRPr="008D08DE" w14:paraId="4F8D2C34"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72A9F81" w14:textId="6CB2D630" w:rsidR="001F662A" w:rsidRPr="008D08DE" w:rsidRDefault="001F662A" w:rsidP="001F662A">
            <w:pPr>
              <w:jc w:val="center"/>
            </w:pPr>
            <w:r w:rsidRPr="008D08DE">
              <w:t>131</w:t>
            </w:r>
          </w:p>
        </w:tc>
        <w:tc>
          <w:tcPr>
            <w:tcW w:w="567" w:type="dxa"/>
            <w:tcBorders>
              <w:top w:val="single" w:sz="4" w:space="0" w:color="auto"/>
              <w:left w:val="single" w:sz="4" w:space="0" w:color="auto"/>
              <w:bottom w:val="nil"/>
              <w:right w:val="nil"/>
            </w:tcBorders>
            <w:vAlign w:val="center"/>
          </w:tcPr>
          <w:p w14:paraId="39362122"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B89EB7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162239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CA1E632" w14:textId="0AD2506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A090BFF" w14:textId="6D268EC3" w:rsidR="001F662A" w:rsidRPr="008D08DE" w:rsidRDefault="001F662A" w:rsidP="001F662A">
            <w:r w:rsidRPr="008D08DE">
              <w:t>Закрепление правописания гласных после шипящих в сочетаниях ча, ща</w:t>
            </w:r>
          </w:p>
        </w:tc>
        <w:tc>
          <w:tcPr>
            <w:tcW w:w="851" w:type="dxa"/>
            <w:tcBorders>
              <w:top w:val="single" w:sz="4" w:space="0" w:color="auto"/>
              <w:left w:val="single" w:sz="4" w:space="0" w:color="auto"/>
              <w:bottom w:val="nil"/>
              <w:right w:val="nil"/>
            </w:tcBorders>
          </w:tcPr>
          <w:p w14:paraId="681DE49D" w14:textId="2AAEF0A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3A8D01" w14:textId="77777777" w:rsidR="001F662A" w:rsidRPr="008D08DE" w:rsidRDefault="001F662A" w:rsidP="001F662A">
            <w:pPr>
              <w:outlineLvl w:val="1"/>
              <w:rPr>
                <w:sz w:val="18"/>
                <w:szCs w:val="18"/>
              </w:rPr>
            </w:pPr>
            <w:r w:rsidRPr="008D08DE">
              <w:rPr>
                <w:sz w:val="18"/>
                <w:szCs w:val="18"/>
              </w:rPr>
              <w:t>Текущий</w:t>
            </w:r>
          </w:p>
          <w:p w14:paraId="5DD856F7" w14:textId="1F4031DD" w:rsidR="001F662A" w:rsidRPr="008D08DE" w:rsidRDefault="001F662A" w:rsidP="001F662A">
            <w:r w:rsidRPr="008D08DE">
              <w:rPr>
                <w:sz w:val="18"/>
                <w:szCs w:val="18"/>
              </w:rPr>
              <w:t xml:space="preserve"> контроль</w:t>
            </w:r>
          </w:p>
        </w:tc>
      </w:tr>
      <w:tr w:rsidR="00A41FF1" w:rsidRPr="008D08DE" w14:paraId="3567804B"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631CD0F" w14:textId="23CFD830" w:rsidR="001F662A" w:rsidRPr="008D08DE" w:rsidRDefault="001F662A" w:rsidP="001F662A">
            <w:pPr>
              <w:jc w:val="center"/>
            </w:pPr>
            <w:r w:rsidRPr="008D08DE">
              <w:t>132</w:t>
            </w:r>
          </w:p>
        </w:tc>
        <w:tc>
          <w:tcPr>
            <w:tcW w:w="567" w:type="dxa"/>
            <w:tcBorders>
              <w:top w:val="single" w:sz="4" w:space="0" w:color="auto"/>
              <w:left w:val="single" w:sz="4" w:space="0" w:color="auto"/>
              <w:bottom w:val="nil"/>
              <w:right w:val="nil"/>
            </w:tcBorders>
            <w:vAlign w:val="center"/>
          </w:tcPr>
          <w:p w14:paraId="1F94B1C3"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4E7ABB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12DCD9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6743C3D" w14:textId="6CFBC12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437C50E" w14:textId="19ECEBB3" w:rsidR="001F662A" w:rsidRPr="008D08DE" w:rsidRDefault="001F662A" w:rsidP="001F662A">
            <w:r w:rsidRPr="008D08DE">
              <w:t>Гласные после шипящих в сочетаниях чу, щу, (в положении под ударением)</w:t>
            </w:r>
          </w:p>
        </w:tc>
        <w:tc>
          <w:tcPr>
            <w:tcW w:w="851" w:type="dxa"/>
            <w:tcBorders>
              <w:top w:val="single" w:sz="4" w:space="0" w:color="auto"/>
              <w:left w:val="single" w:sz="4" w:space="0" w:color="auto"/>
              <w:bottom w:val="nil"/>
              <w:right w:val="nil"/>
            </w:tcBorders>
          </w:tcPr>
          <w:p w14:paraId="7A8F7C34" w14:textId="14540E1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CC59E3C" w14:textId="77777777" w:rsidR="001F662A" w:rsidRPr="008D08DE" w:rsidRDefault="001F662A" w:rsidP="001F662A">
            <w:pPr>
              <w:outlineLvl w:val="1"/>
              <w:rPr>
                <w:sz w:val="18"/>
                <w:szCs w:val="18"/>
              </w:rPr>
            </w:pPr>
            <w:r w:rsidRPr="008D08DE">
              <w:rPr>
                <w:sz w:val="18"/>
                <w:szCs w:val="18"/>
              </w:rPr>
              <w:t>Текущий</w:t>
            </w:r>
          </w:p>
          <w:p w14:paraId="6D9CDA16" w14:textId="4454516B" w:rsidR="001F662A" w:rsidRPr="008D08DE" w:rsidRDefault="001F662A" w:rsidP="001F662A">
            <w:r w:rsidRPr="008D08DE">
              <w:rPr>
                <w:sz w:val="18"/>
                <w:szCs w:val="18"/>
              </w:rPr>
              <w:t xml:space="preserve"> контроль</w:t>
            </w:r>
          </w:p>
        </w:tc>
      </w:tr>
      <w:tr w:rsidR="00A41FF1" w:rsidRPr="008D08DE" w14:paraId="2E699D74"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2F435A92" w14:textId="77A580E0" w:rsidR="001F662A" w:rsidRPr="008D08DE" w:rsidRDefault="001F662A" w:rsidP="001F662A">
            <w:pPr>
              <w:jc w:val="center"/>
            </w:pPr>
            <w:r w:rsidRPr="008D08DE">
              <w:t>133</w:t>
            </w:r>
          </w:p>
        </w:tc>
        <w:tc>
          <w:tcPr>
            <w:tcW w:w="567" w:type="dxa"/>
            <w:tcBorders>
              <w:top w:val="single" w:sz="4" w:space="0" w:color="auto"/>
              <w:left w:val="single" w:sz="4" w:space="0" w:color="auto"/>
              <w:bottom w:val="nil"/>
              <w:right w:val="nil"/>
            </w:tcBorders>
            <w:vAlign w:val="center"/>
          </w:tcPr>
          <w:p w14:paraId="45F668C2"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5BFE31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1E4B38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191DAC87" w14:textId="2534B3D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270668D" w14:textId="21951AD5" w:rsidR="001F662A" w:rsidRPr="008D08DE" w:rsidRDefault="001F662A" w:rsidP="001F662A">
            <w:r w:rsidRPr="008D08DE">
              <w:t>Закрепление правописания гласных после шипящих в сочетаниях чу, щу</w:t>
            </w:r>
          </w:p>
        </w:tc>
        <w:tc>
          <w:tcPr>
            <w:tcW w:w="851" w:type="dxa"/>
            <w:tcBorders>
              <w:top w:val="single" w:sz="4" w:space="0" w:color="auto"/>
              <w:left w:val="single" w:sz="4" w:space="0" w:color="auto"/>
              <w:bottom w:val="nil"/>
              <w:right w:val="nil"/>
            </w:tcBorders>
          </w:tcPr>
          <w:p w14:paraId="4D1AE8D8" w14:textId="77AC674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C445D1" w14:textId="77777777" w:rsidR="001F662A" w:rsidRPr="008D08DE" w:rsidRDefault="001F662A" w:rsidP="001F662A">
            <w:pPr>
              <w:outlineLvl w:val="1"/>
              <w:rPr>
                <w:sz w:val="18"/>
                <w:szCs w:val="18"/>
              </w:rPr>
            </w:pPr>
            <w:r w:rsidRPr="008D08DE">
              <w:rPr>
                <w:sz w:val="18"/>
                <w:szCs w:val="18"/>
              </w:rPr>
              <w:t>Текущий</w:t>
            </w:r>
          </w:p>
          <w:p w14:paraId="1C637419" w14:textId="11B75BDD" w:rsidR="001F662A" w:rsidRPr="008D08DE" w:rsidRDefault="001F662A" w:rsidP="001F662A">
            <w:r w:rsidRPr="008D08DE">
              <w:rPr>
                <w:sz w:val="18"/>
                <w:szCs w:val="18"/>
              </w:rPr>
              <w:t xml:space="preserve"> контроль</w:t>
            </w:r>
          </w:p>
        </w:tc>
      </w:tr>
      <w:tr w:rsidR="00A41FF1" w:rsidRPr="008D08DE" w14:paraId="49CA26D0"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0CE16C79" w14:textId="234E109B" w:rsidR="001F662A" w:rsidRPr="008D08DE" w:rsidRDefault="001F662A" w:rsidP="001F662A">
            <w:pPr>
              <w:jc w:val="center"/>
            </w:pPr>
            <w:r w:rsidRPr="008D08DE">
              <w:t>134</w:t>
            </w:r>
          </w:p>
        </w:tc>
        <w:tc>
          <w:tcPr>
            <w:tcW w:w="567" w:type="dxa"/>
            <w:tcBorders>
              <w:top w:val="single" w:sz="4" w:space="0" w:color="auto"/>
              <w:left w:val="single" w:sz="4" w:space="0" w:color="auto"/>
              <w:bottom w:val="nil"/>
              <w:right w:val="nil"/>
            </w:tcBorders>
            <w:vAlign w:val="center"/>
          </w:tcPr>
          <w:p w14:paraId="3F0B1CE6"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96DC57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854216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8608434" w14:textId="6DC7E2C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19BC9596" w14:textId="0CCBD5F7" w:rsidR="001F662A" w:rsidRPr="008D08DE" w:rsidRDefault="001F662A" w:rsidP="001F662A">
            <w:r w:rsidRPr="008D08DE">
              <w:t>Шипящие согласные звуки. Правописание сочетаний чк, чн, чт.</w:t>
            </w:r>
          </w:p>
        </w:tc>
        <w:tc>
          <w:tcPr>
            <w:tcW w:w="851" w:type="dxa"/>
            <w:tcBorders>
              <w:top w:val="single" w:sz="4" w:space="0" w:color="auto"/>
              <w:left w:val="single" w:sz="4" w:space="0" w:color="auto"/>
              <w:bottom w:val="nil"/>
              <w:right w:val="nil"/>
            </w:tcBorders>
          </w:tcPr>
          <w:p w14:paraId="72C35509" w14:textId="2C023AF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4BE75B" w14:textId="77777777" w:rsidR="001F662A" w:rsidRPr="008D08DE" w:rsidRDefault="001F662A" w:rsidP="001F662A">
            <w:pPr>
              <w:outlineLvl w:val="1"/>
              <w:rPr>
                <w:sz w:val="18"/>
                <w:szCs w:val="18"/>
              </w:rPr>
            </w:pPr>
            <w:r w:rsidRPr="008D08DE">
              <w:rPr>
                <w:sz w:val="18"/>
                <w:szCs w:val="18"/>
              </w:rPr>
              <w:t>Текущий</w:t>
            </w:r>
          </w:p>
          <w:p w14:paraId="4AA2274A" w14:textId="74F75F21" w:rsidR="001F662A" w:rsidRPr="008D08DE" w:rsidRDefault="001F662A" w:rsidP="001F662A">
            <w:r w:rsidRPr="008D08DE">
              <w:rPr>
                <w:sz w:val="18"/>
                <w:szCs w:val="18"/>
              </w:rPr>
              <w:t xml:space="preserve"> контроль</w:t>
            </w:r>
          </w:p>
        </w:tc>
      </w:tr>
      <w:tr w:rsidR="00A41FF1" w:rsidRPr="008D08DE" w14:paraId="57897D26"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8BD6338" w14:textId="04DFCE46" w:rsidR="001F662A" w:rsidRPr="008D08DE" w:rsidRDefault="001F662A" w:rsidP="001F662A">
            <w:pPr>
              <w:jc w:val="center"/>
            </w:pPr>
            <w:r w:rsidRPr="008D08DE">
              <w:t>135</w:t>
            </w:r>
          </w:p>
        </w:tc>
        <w:tc>
          <w:tcPr>
            <w:tcW w:w="567" w:type="dxa"/>
            <w:tcBorders>
              <w:top w:val="single" w:sz="4" w:space="0" w:color="auto"/>
              <w:left w:val="single" w:sz="4" w:space="0" w:color="auto"/>
              <w:bottom w:val="nil"/>
              <w:right w:val="nil"/>
            </w:tcBorders>
            <w:vAlign w:val="center"/>
          </w:tcPr>
          <w:p w14:paraId="74945194"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721EFE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146E64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90A8CBA" w14:textId="3E91FA94"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4C5C66A" w14:textId="555C55C9" w:rsidR="001F662A" w:rsidRPr="008D08DE" w:rsidRDefault="001F662A" w:rsidP="001F662A">
            <w:r w:rsidRPr="008D08DE">
              <w:t>Закрепление правописания слов с сочетаниями чк, чн, чт. Объяснительное письмо слов и предложений.</w:t>
            </w:r>
          </w:p>
        </w:tc>
        <w:tc>
          <w:tcPr>
            <w:tcW w:w="851" w:type="dxa"/>
            <w:tcBorders>
              <w:top w:val="single" w:sz="4" w:space="0" w:color="auto"/>
              <w:left w:val="single" w:sz="4" w:space="0" w:color="auto"/>
              <w:bottom w:val="nil"/>
              <w:right w:val="nil"/>
            </w:tcBorders>
          </w:tcPr>
          <w:p w14:paraId="52599A50" w14:textId="6C9C4C6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109635B" w14:textId="77777777" w:rsidR="001F662A" w:rsidRPr="008D08DE" w:rsidRDefault="001F662A" w:rsidP="001F662A">
            <w:pPr>
              <w:outlineLvl w:val="1"/>
              <w:rPr>
                <w:sz w:val="18"/>
                <w:szCs w:val="18"/>
              </w:rPr>
            </w:pPr>
            <w:r w:rsidRPr="008D08DE">
              <w:rPr>
                <w:sz w:val="18"/>
                <w:szCs w:val="18"/>
              </w:rPr>
              <w:t>Текущий</w:t>
            </w:r>
          </w:p>
          <w:p w14:paraId="5281C5AE" w14:textId="70358953" w:rsidR="001F662A" w:rsidRPr="008D08DE" w:rsidRDefault="001F662A" w:rsidP="001F662A">
            <w:r w:rsidRPr="008D08DE">
              <w:rPr>
                <w:sz w:val="18"/>
                <w:szCs w:val="18"/>
              </w:rPr>
              <w:t xml:space="preserve"> контроль</w:t>
            </w:r>
          </w:p>
        </w:tc>
      </w:tr>
      <w:tr w:rsidR="00A41FF1" w:rsidRPr="008D08DE" w14:paraId="58C81B27"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4485A003" w14:textId="18F8FD3E" w:rsidR="001F662A" w:rsidRPr="008D08DE" w:rsidRDefault="001F662A" w:rsidP="001F662A">
            <w:pPr>
              <w:jc w:val="center"/>
            </w:pPr>
            <w:r w:rsidRPr="008D08DE">
              <w:t>136</w:t>
            </w:r>
          </w:p>
        </w:tc>
        <w:tc>
          <w:tcPr>
            <w:tcW w:w="567" w:type="dxa"/>
            <w:tcBorders>
              <w:top w:val="single" w:sz="4" w:space="0" w:color="auto"/>
              <w:left w:val="single" w:sz="4" w:space="0" w:color="auto"/>
              <w:bottom w:val="nil"/>
              <w:right w:val="nil"/>
            </w:tcBorders>
            <w:vAlign w:val="center"/>
          </w:tcPr>
          <w:p w14:paraId="55586D14"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D9FD02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33DBE1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C5D77E0" w14:textId="17FCAB21"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8CC9D85" w14:textId="672677B8" w:rsidR="001F662A" w:rsidRPr="008D08DE" w:rsidRDefault="001F662A" w:rsidP="001F662A">
            <w:r w:rsidRPr="008D08DE">
              <w:t>Согласные звуки: систематизация знаний. Глухие и звонкие согласные звуки.</w:t>
            </w:r>
          </w:p>
        </w:tc>
        <w:tc>
          <w:tcPr>
            <w:tcW w:w="851" w:type="dxa"/>
            <w:tcBorders>
              <w:top w:val="single" w:sz="4" w:space="0" w:color="auto"/>
              <w:left w:val="single" w:sz="4" w:space="0" w:color="auto"/>
              <w:bottom w:val="nil"/>
              <w:right w:val="nil"/>
            </w:tcBorders>
          </w:tcPr>
          <w:p w14:paraId="0CC3ECA8" w14:textId="4BC81B4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0E22B3D" w14:textId="77777777" w:rsidR="001F662A" w:rsidRPr="008D08DE" w:rsidRDefault="001F662A" w:rsidP="001F662A">
            <w:pPr>
              <w:outlineLvl w:val="1"/>
              <w:rPr>
                <w:sz w:val="18"/>
                <w:szCs w:val="18"/>
              </w:rPr>
            </w:pPr>
            <w:r w:rsidRPr="008D08DE">
              <w:rPr>
                <w:sz w:val="18"/>
                <w:szCs w:val="18"/>
              </w:rPr>
              <w:t>Текущий</w:t>
            </w:r>
          </w:p>
          <w:p w14:paraId="535AADBD" w14:textId="0FA1A731" w:rsidR="001F662A" w:rsidRPr="008D08DE" w:rsidRDefault="001F662A" w:rsidP="001F662A">
            <w:r w:rsidRPr="008D08DE">
              <w:rPr>
                <w:sz w:val="18"/>
                <w:szCs w:val="18"/>
              </w:rPr>
              <w:t xml:space="preserve"> контроль</w:t>
            </w:r>
          </w:p>
        </w:tc>
      </w:tr>
      <w:tr w:rsidR="00A41FF1" w:rsidRPr="008D08DE" w14:paraId="5611C0D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4D770788" w14:textId="2317F4A3" w:rsidR="001F662A" w:rsidRPr="008D08DE" w:rsidRDefault="001F662A" w:rsidP="001F662A">
            <w:pPr>
              <w:jc w:val="center"/>
            </w:pPr>
            <w:r w:rsidRPr="008D08DE">
              <w:t>137</w:t>
            </w:r>
          </w:p>
        </w:tc>
        <w:tc>
          <w:tcPr>
            <w:tcW w:w="567" w:type="dxa"/>
            <w:tcBorders>
              <w:top w:val="single" w:sz="4" w:space="0" w:color="auto"/>
              <w:left w:val="single" w:sz="4" w:space="0" w:color="auto"/>
              <w:bottom w:val="nil"/>
              <w:right w:val="nil"/>
            </w:tcBorders>
            <w:vAlign w:val="center"/>
          </w:tcPr>
          <w:p w14:paraId="6A68D36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ACBE4AB"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780BCC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28419CC" w14:textId="02B2916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30DE8419" w14:textId="43175B83" w:rsidR="001F662A" w:rsidRPr="008D08DE" w:rsidRDefault="001F662A" w:rsidP="001F662A">
            <w:r w:rsidRPr="008D08DE">
              <w:t>Как обозначить буквой парный по глухости- звонкости согласный звук на конце слова?</w:t>
            </w:r>
          </w:p>
        </w:tc>
        <w:tc>
          <w:tcPr>
            <w:tcW w:w="851" w:type="dxa"/>
            <w:tcBorders>
              <w:top w:val="single" w:sz="4" w:space="0" w:color="auto"/>
              <w:left w:val="single" w:sz="4" w:space="0" w:color="auto"/>
              <w:bottom w:val="nil"/>
              <w:right w:val="nil"/>
            </w:tcBorders>
          </w:tcPr>
          <w:p w14:paraId="637E7684" w14:textId="56CAB82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797C915" w14:textId="77777777" w:rsidR="001F662A" w:rsidRPr="008D08DE" w:rsidRDefault="001F662A" w:rsidP="001F662A">
            <w:pPr>
              <w:outlineLvl w:val="1"/>
              <w:rPr>
                <w:sz w:val="18"/>
                <w:szCs w:val="18"/>
              </w:rPr>
            </w:pPr>
            <w:r w:rsidRPr="008D08DE">
              <w:rPr>
                <w:sz w:val="18"/>
                <w:szCs w:val="18"/>
              </w:rPr>
              <w:t>Текущий</w:t>
            </w:r>
          </w:p>
          <w:p w14:paraId="05959214" w14:textId="250A1302" w:rsidR="001F662A" w:rsidRPr="008D08DE" w:rsidRDefault="001F662A" w:rsidP="001F662A">
            <w:r w:rsidRPr="008D08DE">
              <w:rPr>
                <w:sz w:val="18"/>
                <w:szCs w:val="18"/>
              </w:rPr>
              <w:t xml:space="preserve"> контроль</w:t>
            </w:r>
          </w:p>
        </w:tc>
      </w:tr>
      <w:tr w:rsidR="00A41FF1" w:rsidRPr="008D08DE" w14:paraId="7DE5FFB1" w14:textId="77777777" w:rsidTr="001F662A">
        <w:trPr>
          <w:gridAfter w:val="3"/>
          <w:wAfter w:w="3828" w:type="dxa"/>
          <w:trHeight w:val="878"/>
        </w:trPr>
        <w:tc>
          <w:tcPr>
            <w:tcW w:w="567" w:type="dxa"/>
            <w:tcBorders>
              <w:top w:val="single" w:sz="4" w:space="0" w:color="auto"/>
              <w:left w:val="single" w:sz="4" w:space="0" w:color="auto"/>
              <w:bottom w:val="nil"/>
              <w:right w:val="nil"/>
            </w:tcBorders>
            <w:vAlign w:val="center"/>
          </w:tcPr>
          <w:p w14:paraId="1850D689" w14:textId="4A80219F" w:rsidR="001F662A" w:rsidRPr="008D08DE" w:rsidRDefault="001F662A" w:rsidP="001F662A">
            <w:pPr>
              <w:jc w:val="center"/>
            </w:pPr>
            <w:r w:rsidRPr="008D08DE">
              <w:t>138</w:t>
            </w:r>
          </w:p>
        </w:tc>
        <w:tc>
          <w:tcPr>
            <w:tcW w:w="567" w:type="dxa"/>
            <w:tcBorders>
              <w:top w:val="single" w:sz="4" w:space="0" w:color="auto"/>
              <w:left w:val="single" w:sz="4" w:space="0" w:color="auto"/>
              <w:bottom w:val="nil"/>
              <w:right w:val="nil"/>
            </w:tcBorders>
            <w:vAlign w:val="center"/>
          </w:tcPr>
          <w:p w14:paraId="7042FC51"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BA866B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02B759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4D69241" w14:textId="40D756D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6B5B7EE" w14:textId="496639DE"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Правописание слов с парным по звонкости-глухости согласным на конце слова или перед глухой согласной</w:t>
            </w:r>
          </w:p>
        </w:tc>
        <w:tc>
          <w:tcPr>
            <w:tcW w:w="851" w:type="dxa"/>
            <w:tcBorders>
              <w:top w:val="single" w:sz="4" w:space="0" w:color="auto"/>
              <w:left w:val="single" w:sz="4" w:space="0" w:color="auto"/>
              <w:bottom w:val="nil"/>
              <w:right w:val="nil"/>
            </w:tcBorders>
          </w:tcPr>
          <w:p w14:paraId="445E0A04" w14:textId="3A0674D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E87E82E" w14:textId="77777777" w:rsidR="001F662A" w:rsidRPr="008D08DE" w:rsidRDefault="001F662A" w:rsidP="001F662A">
            <w:pPr>
              <w:outlineLvl w:val="1"/>
              <w:rPr>
                <w:sz w:val="18"/>
                <w:szCs w:val="18"/>
              </w:rPr>
            </w:pPr>
            <w:r w:rsidRPr="008D08DE">
              <w:rPr>
                <w:sz w:val="18"/>
                <w:szCs w:val="18"/>
              </w:rPr>
              <w:t>Текущий</w:t>
            </w:r>
          </w:p>
          <w:p w14:paraId="66B30C26" w14:textId="0EE2E5E2" w:rsidR="001F662A" w:rsidRPr="008D08DE" w:rsidRDefault="001F662A" w:rsidP="001F662A">
            <w:r w:rsidRPr="008D08DE">
              <w:rPr>
                <w:sz w:val="18"/>
                <w:szCs w:val="18"/>
              </w:rPr>
              <w:t xml:space="preserve"> контроль</w:t>
            </w:r>
          </w:p>
        </w:tc>
      </w:tr>
      <w:tr w:rsidR="00A41FF1" w:rsidRPr="008D08DE" w14:paraId="01347502"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28EE9379" w14:textId="30969CE4" w:rsidR="001F662A" w:rsidRPr="008D08DE" w:rsidRDefault="001F662A" w:rsidP="001F662A">
            <w:pPr>
              <w:jc w:val="center"/>
            </w:pPr>
            <w:r w:rsidRPr="008D08DE">
              <w:t>139</w:t>
            </w:r>
          </w:p>
        </w:tc>
        <w:tc>
          <w:tcPr>
            <w:tcW w:w="567" w:type="dxa"/>
            <w:tcBorders>
              <w:top w:val="single" w:sz="4" w:space="0" w:color="auto"/>
              <w:left w:val="single" w:sz="4" w:space="0" w:color="auto"/>
              <w:bottom w:val="nil"/>
              <w:right w:val="nil"/>
            </w:tcBorders>
            <w:vAlign w:val="center"/>
          </w:tcPr>
          <w:p w14:paraId="639C4B44"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524138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F7DA0FF"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E006663" w14:textId="3E49C7AA"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7064D960" w14:textId="71C6D32F"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Способы проверки согласных в корне слова</w:t>
            </w:r>
            <w:r w:rsidRPr="008D08DE">
              <w:rPr>
                <w:rFonts w:ascii="Calibri" w:eastAsiaTheme="minorHAnsi" w:hAnsi="Calibri" w:cs="Calibri"/>
                <w:sz w:val="22"/>
                <w:szCs w:val="22"/>
                <w:lang w:eastAsia="en-US"/>
              </w:rPr>
              <w:t xml:space="preserve"> </w:t>
            </w:r>
          </w:p>
        </w:tc>
        <w:tc>
          <w:tcPr>
            <w:tcW w:w="851" w:type="dxa"/>
            <w:tcBorders>
              <w:top w:val="single" w:sz="4" w:space="0" w:color="auto"/>
              <w:left w:val="single" w:sz="4" w:space="0" w:color="auto"/>
              <w:bottom w:val="nil"/>
              <w:right w:val="nil"/>
            </w:tcBorders>
          </w:tcPr>
          <w:p w14:paraId="67F429FD" w14:textId="24BD7EC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99D948" w14:textId="77777777" w:rsidR="001F662A" w:rsidRPr="008D08DE" w:rsidRDefault="001F662A" w:rsidP="001F662A">
            <w:pPr>
              <w:outlineLvl w:val="1"/>
              <w:rPr>
                <w:sz w:val="18"/>
                <w:szCs w:val="18"/>
              </w:rPr>
            </w:pPr>
            <w:r w:rsidRPr="008D08DE">
              <w:rPr>
                <w:sz w:val="18"/>
                <w:szCs w:val="18"/>
              </w:rPr>
              <w:t>Текущий</w:t>
            </w:r>
          </w:p>
          <w:p w14:paraId="1CFBC154" w14:textId="76317240" w:rsidR="001F662A" w:rsidRPr="008D08DE" w:rsidRDefault="001F662A" w:rsidP="001F662A">
            <w:r w:rsidRPr="008D08DE">
              <w:rPr>
                <w:sz w:val="18"/>
                <w:szCs w:val="18"/>
              </w:rPr>
              <w:t xml:space="preserve"> контроль</w:t>
            </w:r>
          </w:p>
        </w:tc>
      </w:tr>
      <w:tr w:rsidR="00A41FF1" w:rsidRPr="008D08DE" w14:paraId="79468D75"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A330B91" w14:textId="1D0D9F49" w:rsidR="001F662A" w:rsidRPr="008D08DE" w:rsidRDefault="001F662A" w:rsidP="001F662A">
            <w:pPr>
              <w:jc w:val="center"/>
            </w:pPr>
            <w:r w:rsidRPr="008D08DE">
              <w:t>140</w:t>
            </w:r>
          </w:p>
        </w:tc>
        <w:tc>
          <w:tcPr>
            <w:tcW w:w="567" w:type="dxa"/>
            <w:tcBorders>
              <w:top w:val="single" w:sz="4" w:space="0" w:color="auto"/>
              <w:left w:val="single" w:sz="4" w:space="0" w:color="auto"/>
              <w:bottom w:val="nil"/>
              <w:right w:val="nil"/>
            </w:tcBorders>
            <w:vAlign w:val="center"/>
          </w:tcPr>
          <w:p w14:paraId="534F941D"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2A2DD0B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781448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EF1FF97" w14:textId="0196211F"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14E722A5" w14:textId="73A0B499"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Отработка правописания слов с парным по глухости звонкости согласным в корне слова</w:t>
            </w:r>
            <w:r w:rsidRPr="008D08DE">
              <w:rPr>
                <w:rFonts w:ascii="Calibri" w:eastAsiaTheme="minorHAnsi" w:hAnsi="Calibri" w:cs="Calibri"/>
                <w:sz w:val="22"/>
                <w:szCs w:val="22"/>
                <w:lang w:eastAsia="en-US"/>
              </w:rPr>
              <w:t xml:space="preserve"> </w:t>
            </w:r>
          </w:p>
        </w:tc>
        <w:tc>
          <w:tcPr>
            <w:tcW w:w="851" w:type="dxa"/>
            <w:tcBorders>
              <w:top w:val="single" w:sz="4" w:space="0" w:color="auto"/>
              <w:left w:val="single" w:sz="4" w:space="0" w:color="auto"/>
              <w:bottom w:val="nil"/>
              <w:right w:val="nil"/>
            </w:tcBorders>
          </w:tcPr>
          <w:p w14:paraId="0228BECE" w14:textId="14B558E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1F8EBF2" w14:textId="77777777" w:rsidR="001F662A" w:rsidRPr="008D08DE" w:rsidRDefault="001F662A" w:rsidP="001F662A">
            <w:pPr>
              <w:outlineLvl w:val="1"/>
              <w:rPr>
                <w:sz w:val="18"/>
                <w:szCs w:val="18"/>
              </w:rPr>
            </w:pPr>
            <w:r w:rsidRPr="008D08DE">
              <w:rPr>
                <w:sz w:val="18"/>
                <w:szCs w:val="18"/>
              </w:rPr>
              <w:t>Текущий</w:t>
            </w:r>
          </w:p>
          <w:p w14:paraId="702C946A" w14:textId="258095EE" w:rsidR="001F662A" w:rsidRPr="008D08DE" w:rsidRDefault="001F662A" w:rsidP="001F662A">
            <w:r w:rsidRPr="008D08DE">
              <w:rPr>
                <w:sz w:val="18"/>
                <w:szCs w:val="18"/>
              </w:rPr>
              <w:t xml:space="preserve"> контроль</w:t>
            </w:r>
          </w:p>
        </w:tc>
      </w:tr>
      <w:tr w:rsidR="00A41FF1" w:rsidRPr="008D08DE" w14:paraId="69EF08C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0EE793C8" w14:textId="2EA47FCC" w:rsidR="001F662A" w:rsidRPr="008D08DE" w:rsidRDefault="001F662A" w:rsidP="001F662A">
            <w:pPr>
              <w:jc w:val="center"/>
            </w:pPr>
            <w:r w:rsidRPr="008D08DE">
              <w:t>141</w:t>
            </w:r>
          </w:p>
        </w:tc>
        <w:tc>
          <w:tcPr>
            <w:tcW w:w="567" w:type="dxa"/>
            <w:tcBorders>
              <w:top w:val="single" w:sz="4" w:space="0" w:color="auto"/>
              <w:left w:val="single" w:sz="4" w:space="0" w:color="auto"/>
              <w:bottom w:val="nil"/>
              <w:right w:val="nil"/>
            </w:tcBorders>
            <w:vAlign w:val="center"/>
          </w:tcPr>
          <w:p w14:paraId="651D214B"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093153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C6D4FF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9931895" w14:textId="352DE314" w:rsidR="001F662A" w:rsidRPr="008D08DE" w:rsidRDefault="001F662A" w:rsidP="001A2272">
            <w:pPr>
              <w:jc w:val="center"/>
            </w:pPr>
            <w:r w:rsidRPr="008D08DE">
              <w:t>1</w:t>
            </w:r>
          </w:p>
        </w:tc>
        <w:tc>
          <w:tcPr>
            <w:tcW w:w="5386" w:type="dxa"/>
            <w:tcBorders>
              <w:top w:val="nil"/>
              <w:left w:val="single" w:sz="4" w:space="0" w:color="auto"/>
              <w:bottom w:val="nil"/>
              <w:right w:val="nil"/>
            </w:tcBorders>
            <w:vAlign w:val="center"/>
          </w:tcPr>
          <w:p w14:paraId="0B22D9E8" w14:textId="2B18CFE8" w:rsidR="001F662A" w:rsidRPr="008D08DE" w:rsidRDefault="001F662A" w:rsidP="001F662A">
            <w:r w:rsidRPr="008D08DE">
              <w:t xml:space="preserve">Прописная буква в именах собственных: в именах, отчествах и фамилиях людей. </w:t>
            </w:r>
          </w:p>
        </w:tc>
        <w:tc>
          <w:tcPr>
            <w:tcW w:w="851" w:type="dxa"/>
            <w:tcBorders>
              <w:top w:val="single" w:sz="4" w:space="0" w:color="auto"/>
              <w:left w:val="single" w:sz="4" w:space="0" w:color="auto"/>
              <w:bottom w:val="nil"/>
              <w:right w:val="nil"/>
            </w:tcBorders>
          </w:tcPr>
          <w:p w14:paraId="530E6196" w14:textId="0C1F9F9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7536A7" w14:textId="77777777" w:rsidR="001F662A" w:rsidRPr="008D08DE" w:rsidRDefault="001F662A" w:rsidP="001F662A">
            <w:pPr>
              <w:outlineLvl w:val="1"/>
              <w:rPr>
                <w:sz w:val="18"/>
                <w:szCs w:val="18"/>
              </w:rPr>
            </w:pPr>
            <w:r w:rsidRPr="008D08DE">
              <w:rPr>
                <w:sz w:val="18"/>
                <w:szCs w:val="18"/>
              </w:rPr>
              <w:t>Текущий</w:t>
            </w:r>
          </w:p>
          <w:p w14:paraId="31BE7B10" w14:textId="77777777" w:rsidR="001F662A" w:rsidRPr="008D08DE" w:rsidRDefault="001F662A" w:rsidP="001F662A">
            <w:pPr>
              <w:outlineLvl w:val="1"/>
              <w:rPr>
                <w:sz w:val="18"/>
                <w:szCs w:val="18"/>
              </w:rPr>
            </w:pPr>
            <w:r w:rsidRPr="008D08DE">
              <w:rPr>
                <w:sz w:val="18"/>
                <w:szCs w:val="18"/>
              </w:rPr>
              <w:t xml:space="preserve"> контроль</w:t>
            </w:r>
          </w:p>
          <w:p w14:paraId="69C29C32" w14:textId="77777777" w:rsidR="001F662A" w:rsidRPr="008D08DE" w:rsidRDefault="001F662A" w:rsidP="001F662A"/>
        </w:tc>
      </w:tr>
      <w:tr w:rsidR="00A41FF1" w:rsidRPr="008D08DE" w14:paraId="529B808E"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592556B" w14:textId="77C78B80" w:rsidR="001F662A" w:rsidRPr="008D08DE" w:rsidRDefault="001F662A" w:rsidP="001F662A">
            <w:pPr>
              <w:jc w:val="center"/>
            </w:pPr>
            <w:r w:rsidRPr="008D08DE">
              <w:t>142</w:t>
            </w:r>
          </w:p>
        </w:tc>
        <w:tc>
          <w:tcPr>
            <w:tcW w:w="567" w:type="dxa"/>
            <w:tcBorders>
              <w:top w:val="single" w:sz="4" w:space="0" w:color="auto"/>
              <w:left w:val="single" w:sz="4" w:space="0" w:color="auto"/>
              <w:bottom w:val="nil"/>
              <w:right w:val="nil"/>
            </w:tcBorders>
            <w:vAlign w:val="center"/>
          </w:tcPr>
          <w:p w14:paraId="39E3CAD4"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D1B32B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6A648D4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2E90280" w14:textId="48A12DBD"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011E062" w14:textId="3E27E0E0" w:rsidR="001F662A" w:rsidRPr="008D08DE" w:rsidRDefault="001F662A" w:rsidP="001F662A">
            <w:r w:rsidRPr="008D08DE">
              <w:t>Закрепление. Прописная буква в именах собственных: в именах, отчествах и фамилиях людей.</w:t>
            </w:r>
          </w:p>
        </w:tc>
        <w:tc>
          <w:tcPr>
            <w:tcW w:w="851" w:type="dxa"/>
            <w:tcBorders>
              <w:top w:val="single" w:sz="4" w:space="0" w:color="auto"/>
              <w:left w:val="single" w:sz="4" w:space="0" w:color="auto"/>
              <w:bottom w:val="nil"/>
              <w:right w:val="nil"/>
            </w:tcBorders>
          </w:tcPr>
          <w:p w14:paraId="78DA016A" w14:textId="343ADE6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383D8D8" w14:textId="77777777" w:rsidR="001F662A" w:rsidRPr="008D08DE" w:rsidRDefault="001F662A" w:rsidP="001F662A">
            <w:pPr>
              <w:outlineLvl w:val="1"/>
              <w:rPr>
                <w:sz w:val="18"/>
                <w:szCs w:val="18"/>
              </w:rPr>
            </w:pPr>
            <w:r w:rsidRPr="008D08DE">
              <w:rPr>
                <w:sz w:val="18"/>
                <w:szCs w:val="18"/>
              </w:rPr>
              <w:t>Текущий</w:t>
            </w:r>
          </w:p>
          <w:p w14:paraId="5E753C69" w14:textId="2422D3FA" w:rsidR="001F662A" w:rsidRPr="008D08DE" w:rsidRDefault="001F662A" w:rsidP="001F662A">
            <w:r w:rsidRPr="008D08DE">
              <w:rPr>
                <w:sz w:val="18"/>
                <w:szCs w:val="18"/>
              </w:rPr>
              <w:t xml:space="preserve"> контроль</w:t>
            </w:r>
          </w:p>
        </w:tc>
      </w:tr>
      <w:tr w:rsidR="00A41FF1" w:rsidRPr="008D08DE" w14:paraId="1BD93FE5"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2B02BFD1" w14:textId="3D3F97E6" w:rsidR="001F662A" w:rsidRPr="008D08DE" w:rsidRDefault="001F662A" w:rsidP="001F662A">
            <w:pPr>
              <w:jc w:val="center"/>
            </w:pPr>
            <w:r w:rsidRPr="008D08DE">
              <w:t>143</w:t>
            </w:r>
          </w:p>
        </w:tc>
        <w:tc>
          <w:tcPr>
            <w:tcW w:w="567" w:type="dxa"/>
            <w:tcBorders>
              <w:top w:val="single" w:sz="4" w:space="0" w:color="auto"/>
              <w:left w:val="single" w:sz="4" w:space="0" w:color="auto"/>
              <w:bottom w:val="nil"/>
              <w:right w:val="nil"/>
            </w:tcBorders>
            <w:vAlign w:val="center"/>
          </w:tcPr>
          <w:p w14:paraId="23857597"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D89C90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C6BE30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1FCF254" w14:textId="2E8D43B9"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6FE95D80" w14:textId="03D9E871" w:rsidR="001F662A" w:rsidRPr="008D08DE" w:rsidRDefault="001F662A" w:rsidP="001F662A">
            <w:r w:rsidRPr="008D08DE">
              <w:t>Прописная буква в именах собственных: в кличках животных</w:t>
            </w:r>
          </w:p>
        </w:tc>
        <w:tc>
          <w:tcPr>
            <w:tcW w:w="851" w:type="dxa"/>
            <w:tcBorders>
              <w:top w:val="single" w:sz="4" w:space="0" w:color="auto"/>
              <w:left w:val="single" w:sz="4" w:space="0" w:color="auto"/>
              <w:bottom w:val="nil"/>
              <w:right w:val="nil"/>
            </w:tcBorders>
          </w:tcPr>
          <w:p w14:paraId="66B4E14C" w14:textId="517371E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2ADAE3" w14:textId="77777777" w:rsidR="001F662A" w:rsidRPr="008D08DE" w:rsidRDefault="001F662A" w:rsidP="001F662A">
            <w:pPr>
              <w:outlineLvl w:val="1"/>
              <w:rPr>
                <w:sz w:val="18"/>
                <w:szCs w:val="18"/>
              </w:rPr>
            </w:pPr>
            <w:r w:rsidRPr="008D08DE">
              <w:rPr>
                <w:sz w:val="18"/>
                <w:szCs w:val="18"/>
              </w:rPr>
              <w:t>Текущий</w:t>
            </w:r>
          </w:p>
          <w:p w14:paraId="44340CBB" w14:textId="721C11BA" w:rsidR="001F662A" w:rsidRPr="008D08DE" w:rsidRDefault="001F662A" w:rsidP="001F662A">
            <w:r w:rsidRPr="008D08DE">
              <w:rPr>
                <w:sz w:val="18"/>
                <w:szCs w:val="18"/>
              </w:rPr>
              <w:t xml:space="preserve"> контроль</w:t>
            </w:r>
          </w:p>
        </w:tc>
      </w:tr>
      <w:tr w:rsidR="00A41FF1" w:rsidRPr="008D08DE" w14:paraId="2A83AF36"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0B26FD6" w14:textId="4BB329B2" w:rsidR="001F662A" w:rsidRPr="008D08DE" w:rsidRDefault="001F662A" w:rsidP="001F662A">
            <w:pPr>
              <w:jc w:val="center"/>
            </w:pPr>
            <w:r w:rsidRPr="008D08DE">
              <w:lastRenderedPageBreak/>
              <w:t>144</w:t>
            </w:r>
          </w:p>
        </w:tc>
        <w:tc>
          <w:tcPr>
            <w:tcW w:w="567" w:type="dxa"/>
            <w:tcBorders>
              <w:top w:val="single" w:sz="4" w:space="0" w:color="auto"/>
              <w:left w:val="single" w:sz="4" w:space="0" w:color="auto"/>
              <w:bottom w:val="nil"/>
              <w:right w:val="nil"/>
            </w:tcBorders>
            <w:vAlign w:val="center"/>
          </w:tcPr>
          <w:p w14:paraId="48793E48"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C7BF2D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F734A9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E572C51" w14:textId="51F06C3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14C094D" w14:textId="33AF20E0" w:rsidR="001F662A" w:rsidRPr="008D08DE" w:rsidRDefault="001F662A" w:rsidP="001F662A">
            <w:r w:rsidRPr="008D08DE">
              <w:t>Закрепление. Прописная буква в именах собственных: в кличках животных</w:t>
            </w:r>
          </w:p>
        </w:tc>
        <w:tc>
          <w:tcPr>
            <w:tcW w:w="851" w:type="dxa"/>
            <w:tcBorders>
              <w:top w:val="single" w:sz="4" w:space="0" w:color="auto"/>
              <w:left w:val="single" w:sz="4" w:space="0" w:color="auto"/>
              <w:bottom w:val="nil"/>
              <w:right w:val="nil"/>
            </w:tcBorders>
          </w:tcPr>
          <w:p w14:paraId="7D0D9BC5" w14:textId="54E6A71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9E0EF8D" w14:textId="77777777" w:rsidR="001F662A" w:rsidRPr="008D08DE" w:rsidRDefault="001F662A" w:rsidP="001F662A">
            <w:pPr>
              <w:outlineLvl w:val="1"/>
              <w:rPr>
                <w:sz w:val="18"/>
                <w:szCs w:val="18"/>
              </w:rPr>
            </w:pPr>
            <w:r w:rsidRPr="008D08DE">
              <w:rPr>
                <w:sz w:val="18"/>
                <w:szCs w:val="18"/>
              </w:rPr>
              <w:t>Текущий</w:t>
            </w:r>
          </w:p>
          <w:p w14:paraId="0E1DDBBE" w14:textId="0552CC1E" w:rsidR="001F662A" w:rsidRPr="008D08DE" w:rsidRDefault="001F662A" w:rsidP="001F662A">
            <w:r w:rsidRPr="008D08DE">
              <w:rPr>
                <w:sz w:val="18"/>
                <w:szCs w:val="18"/>
              </w:rPr>
              <w:t xml:space="preserve"> контроль</w:t>
            </w:r>
          </w:p>
        </w:tc>
      </w:tr>
      <w:tr w:rsidR="00A41FF1" w:rsidRPr="008D08DE" w14:paraId="0DE5060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1880EF09" w14:textId="33537505" w:rsidR="001F662A" w:rsidRPr="008D08DE" w:rsidRDefault="001F662A" w:rsidP="001F662A">
            <w:pPr>
              <w:jc w:val="center"/>
            </w:pPr>
            <w:r w:rsidRPr="008D08DE">
              <w:t>145</w:t>
            </w:r>
          </w:p>
        </w:tc>
        <w:tc>
          <w:tcPr>
            <w:tcW w:w="567" w:type="dxa"/>
            <w:tcBorders>
              <w:top w:val="single" w:sz="4" w:space="0" w:color="auto"/>
              <w:left w:val="single" w:sz="4" w:space="0" w:color="auto"/>
              <w:bottom w:val="nil"/>
              <w:right w:val="nil"/>
            </w:tcBorders>
            <w:vAlign w:val="center"/>
          </w:tcPr>
          <w:p w14:paraId="255EE13F"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802E53B"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80A21D0"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3F3FCF9" w14:textId="5500BAC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023CBECE" w14:textId="05A99691" w:rsidR="001F662A" w:rsidRPr="008D08DE" w:rsidRDefault="001F662A" w:rsidP="001F662A">
            <w:r w:rsidRPr="008D08DE">
              <w:t>Прописная буква в названиях стран, городов, деревень, улиц, рек</w:t>
            </w:r>
          </w:p>
        </w:tc>
        <w:tc>
          <w:tcPr>
            <w:tcW w:w="851" w:type="dxa"/>
            <w:tcBorders>
              <w:top w:val="single" w:sz="4" w:space="0" w:color="auto"/>
              <w:left w:val="single" w:sz="4" w:space="0" w:color="auto"/>
              <w:bottom w:val="nil"/>
              <w:right w:val="nil"/>
            </w:tcBorders>
          </w:tcPr>
          <w:p w14:paraId="6F7094A3" w14:textId="7147B08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46D50D9" w14:textId="77777777" w:rsidR="001F662A" w:rsidRPr="008D08DE" w:rsidRDefault="001F662A" w:rsidP="001F662A">
            <w:pPr>
              <w:outlineLvl w:val="1"/>
              <w:rPr>
                <w:sz w:val="18"/>
                <w:szCs w:val="18"/>
              </w:rPr>
            </w:pPr>
            <w:r w:rsidRPr="008D08DE">
              <w:rPr>
                <w:sz w:val="18"/>
                <w:szCs w:val="18"/>
              </w:rPr>
              <w:t>Текущий</w:t>
            </w:r>
          </w:p>
          <w:p w14:paraId="4D032D13" w14:textId="00C36649" w:rsidR="001F662A" w:rsidRPr="008D08DE" w:rsidRDefault="001F662A" w:rsidP="001F662A">
            <w:r w:rsidRPr="008D08DE">
              <w:rPr>
                <w:sz w:val="18"/>
                <w:szCs w:val="18"/>
              </w:rPr>
              <w:t xml:space="preserve"> контроль</w:t>
            </w:r>
          </w:p>
        </w:tc>
      </w:tr>
      <w:tr w:rsidR="00A41FF1" w:rsidRPr="008D08DE" w14:paraId="159B9E15"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7337E3C" w14:textId="23BD151D" w:rsidR="001F662A" w:rsidRPr="008D08DE" w:rsidRDefault="001F662A" w:rsidP="001F662A">
            <w:pPr>
              <w:jc w:val="center"/>
            </w:pPr>
            <w:r w:rsidRPr="008D08DE">
              <w:t>146</w:t>
            </w:r>
          </w:p>
        </w:tc>
        <w:tc>
          <w:tcPr>
            <w:tcW w:w="567" w:type="dxa"/>
            <w:tcBorders>
              <w:top w:val="single" w:sz="4" w:space="0" w:color="auto"/>
              <w:left w:val="single" w:sz="4" w:space="0" w:color="auto"/>
              <w:bottom w:val="nil"/>
              <w:right w:val="nil"/>
            </w:tcBorders>
            <w:vAlign w:val="center"/>
          </w:tcPr>
          <w:p w14:paraId="0D7EB29F"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59AA650"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72414E5"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509723C0" w14:textId="57BFE0E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1435A1C" w14:textId="41261733" w:rsidR="001F662A" w:rsidRPr="008D08DE" w:rsidRDefault="001F662A" w:rsidP="001F662A">
            <w:r w:rsidRPr="008D08DE">
              <w:t>Закрепление. Прописная буква в названиях стран, городов, деревень, улиц, рек</w:t>
            </w:r>
          </w:p>
        </w:tc>
        <w:tc>
          <w:tcPr>
            <w:tcW w:w="851" w:type="dxa"/>
            <w:tcBorders>
              <w:top w:val="single" w:sz="4" w:space="0" w:color="auto"/>
              <w:left w:val="single" w:sz="4" w:space="0" w:color="auto"/>
              <w:bottom w:val="nil"/>
              <w:right w:val="nil"/>
            </w:tcBorders>
          </w:tcPr>
          <w:p w14:paraId="1FE4CA74" w14:textId="664BE78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3379CA4" w14:textId="77777777" w:rsidR="001F662A" w:rsidRPr="008D08DE" w:rsidRDefault="001F662A" w:rsidP="001F662A">
            <w:pPr>
              <w:outlineLvl w:val="1"/>
              <w:rPr>
                <w:sz w:val="18"/>
                <w:szCs w:val="18"/>
              </w:rPr>
            </w:pPr>
            <w:r w:rsidRPr="008D08DE">
              <w:rPr>
                <w:sz w:val="18"/>
                <w:szCs w:val="18"/>
              </w:rPr>
              <w:t>Текущий</w:t>
            </w:r>
          </w:p>
          <w:p w14:paraId="2737754C" w14:textId="67811A2A" w:rsidR="001F662A" w:rsidRPr="008D08DE" w:rsidRDefault="001F662A" w:rsidP="001F662A">
            <w:r w:rsidRPr="008D08DE">
              <w:rPr>
                <w:sz w:val="18"/>
                <w:szCs w:val="18"/>
              </w:rPr>
              <w:t xml:space="preserve"> контроль</w:t>
            </w:r>
          </w:p>
        </w:tc>
      </w:tr>
      <w:tr w:rsidR="00A41FF1" w:rsidRPr="008D08DE" w14:paraId="482E29E3"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4A1AD936" w14:textId="1F243A15" w:rsidR="001F662A" w:rsidRPr="008D08DE" w:rsidRDefault="001F662A" w:rsidP="001F662A">
            <w:pPr>
              <w:jc w:val="center"/>
            </w:pPr>
            <w:r w:rsidRPr="008D08DE">
              <w:t>147</w:t>
            </w:r>
          </w:p>
        </w:tc>
        <w:tc>
          <w:tcPr>
            <w:tcW w:w="567" w:type="dxa"/>
            <w:tcBorders>
              <w:top w:val="single" w:sz="4" w:space="0" w:color="auto"/>
              <w:left w:val="single" w:sz="4" w:space="0" w:color="auto"/>
              <w:bottom w:val="nil"/>
              <w:right w:val="nil"/>
            </w:tcBorders>
            <w:vAlign w:val="center"/>
          </w:tcPr>
          <w:p w14:paraId="030BD093"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07AB48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B72B52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74D56B7" w14:textId="3E42959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6D0496FA" w14:textId="2D8218E2" w:rsidR="001F662A" w:rsidRPr="008D08DE" w:rsidRDefault="001F662A" w:rsidP="001F662A">
            <w:r w:rsidRPr="008D08DE">
              <w:t>Слова, называющие предметы и  отвечающие на вопросы кто?, что?</w:t>
            </w:r>
          </w:p>
        </w:tc>
        <w:tc>
          <w:tcPr>
            <w:tcW w:w="851" w:type="dxa"/>
            <w:tcBorders>
              <w:top w:val="single" w:sz="4" w:space="0" w:color="auto"/>
              <w:left w:val="single" w:sz="4" w:space="0" w:color="auto"/>
              <w:bottom w:val="nil"/>
              <w:right w:val="nil"/>
            </w:tcBorders>
          </w:tcPr>
          <w:p w14:paraId="6420E656" w14:textId="08FD568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D5B9B6" w14:textId="77777777" w:rsidR="001F662A" w:rsidRPr="008D08DE" w:rsidRDefault="001F662A" w:rsidP="001F662A">
            <w:pPr>
              <w:outlineLvl w:val="1"/>
              <w:rPr>
                <w:sz w:val="18"/>
                <w:szCs w:val="18"/>
              </w:rPr>
            </w:pPr>
            <w:r w:rsidRPr="008D08DE">
              <w:rPr>
                <w:sz w:val="18"/>
                <w:szCs w:val="18"/>
              </w:rPr>
              <w:t>Текущий</w:t>
            </w:r>
          </w:p>
          <w:p w14:paraId="5D315246" w14:textId="48427001" w:rsidR="001F662A" w:rsidRPr="008D08DE" w:rsidRDefault="001F662A" w:rsidP="001F662A">
            <w:r w:rsidRPr="008D08DE">
              <w:rPr>
                <w:sz w:val="18"/>
                <w:szCs w:val="18"/>
              </w:rPr>
              <w:t xml:space="preserve"> контроль</w:t>
            </w:r>
          </w:p>
        </w:tc>
      </w:tr>
      <w:tr w:rsidR="00A41FF1" w:rsidRPr="008D08DE" w14:paraId="245899AF"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BC8B79B" w14:textId="4BD50494" w:rsidR="001F662A" w:rsidRPr="008D08DE" w:rsidRDefault="001F662A" w:rsidP="001F662A">
            <w:pPr>
              <w:jc w:val="center"/>
            </w:pPr>
            <w:r w:rsidRPr="008D08DE">
              <w:t>148</w:t>
            </w:r>
          </w:p>
        </w:tc>
        <w:tc>
          <w:tcPr>
            <w:tcW w:w="567" w:type="dxa"/>
            <w:tcBorders>
              <w:top w:val="single" w:sz="4" w:space="0" w:color="auto"/>
              <w:left w:val="single" w:sz="4" w:space="0" w:color="auto"/>
              <w:bottom w:val="nil"/>
              <w:right w:val="nil"/>
            </w:tcBorders>
            <w:vAlign w:val="center"/>
          </w:tcPr>
          <w:p w14:paraId="0E38A63B"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F722213"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6E1D2F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E4DCEB8" w14:textId="1A9B6797"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7A0045E7" w14:textId="21B136A7" w:rsidR="001F662A" w:rsidRPr="008D08DE" w:rsidRDefault="001F662A" w:rsidP="001F662A">
            <w:r w:rsidRPr="008D08DE">
              <w:t>Слова, отвечающие на вопросы что? Составление предложений из набора слов</w:t>
            </w:r>
          </w:p>
        </w:tc>
        <w:tc>
          <w:tcPr>
            <w:tcW w:w="851" w:type="dxa"/>
            <w:tcBorders>
              <w:top w:val="single" w:sz="4" w:space="0" w:color="auto"/>
              <w:left w:val="single" w:sz="4" w:space="0" w:color="auto"/>
              <w:bottom w:val="nil"/>
              <w:right w:val="nil"/>
            </w:tcBorders>
          </w:tcPr>
          <w:p w14:paraId="77869FAF" w14:textId="79EDF70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CFBDFD" w14:textId="77777777" w:rsidR="001F662A" w:rsidRPr="008D08DE" w:rsidRDefault="001F662A" w:rsidP="001F662A">
            <w:pPr>
              <w:outlineLvl w:val="1"/>
              <w:rPr>
                <w:sz w:val="18"/>
                <w:szCs w:val="18"/>
              </w:rPr>
            </w:pPr>
            <w:r w:rsidRPr="008D08DE">
              <w:rPr>
                <w:sz w:val="18"/>
                <w:szCs w:val="18"/>
              </w:rPr>
              <w:t>Текущий</w:t>
            </w:r>
          </w:p>
          <w:p w14:paraId="02A8E4A7" w14:textId="37B874C4" w:rsidR="001F662A" w:rsidRPr="008D08DE" w:rsidRDefault="001F662A" w:rsidP="001F662A">
            <w:pPr>
              <w:tabs>
                <w:tab w:val="left" w:pos="1347"/>
              </w:tabs>
            </w:pPr>
            <w:r w:rsidRPr="008D08DE">
              <w:rPr>
                <w:sz w:val="18"/>
                <w:szCs w:val="18"/>
              </w:rPr>
              <w:t xml:space="preserve"> контроль</w:t>
            </w:r>
          </w:p>
        </w:tc>
      </w:tr>
      <w:tr w:rsidR="00A41FF1" w:rsidRPr="008D08DE" w14:paraId="5734F1FB"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0C00889" w14:textId="461D9082" w:rsidR="001F662A" w:rsidRPr="008D08DE" w:rsidRDefault="001F662A" w:rsidP="001F662A">
            <w:pPr>
              <w:jc w:val="center"/>
            </w:pPr>
            <w:r w:rsidRPr="008D08DE">
              <w:t>149</w:t>
            </w:r>
          </w:p>
        </w:tc>
        <w:tc>
          <w:tcPr>
            <w:tcW w:w="567" w:type="dxa"/>
            <w:tcBorders>
              <w:top w:val="single" w:sz="4" w:space="0" w:color="auto"/>
              <w:left w:val="single" w:sz="4" w:space="0" w:color="auto"/>
              <w:bottom w:val="nil"/>
              <w:right w:val="nil"/>
            </w:tcBorders>
            <w:vAlign w:val="center"/>
          </w:tcPr>
          <w:p w14:paraId="12147033"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7D151B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CD0E6F6"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52114E4" w14:textId="30670FAB"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12B49CA" w14:textId="59B54467" w:rsidR="001F662A" w:rsidRPr="008D08DE" w:rsidRDefault="001F662A" w:rsidP="001F662A">
            <w:r w:rsidRPr="008D08DE">
              <w:t>Слова, отвечающие на вопросы кто?</w:t>
            </w:r>
          </w:p>
        </w:tc>
        <w:tc>
          <w:tcPr>
            <w:tcW w:w="851" w:type="dxa"/>
            <w:tcBorders>
              <w:top w:val="single" w:sz="4" w:space="0" w:color="auto"/>
              <w:left w:val="single" w:sz="4" w:space="0" w:color="auto"/>
              <w:bottom w:val="nil"/>
              <w:right w:val="nil"/>
            </w:tcBorders>
          </w:tcPr>
          <w:p w14:paraId="04BAB7DB" w14:textId="392B7E6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646596" w14:textId="77777777" w:rsidR="001F662A" w:rsidRPr="008D08DE" w:rsidRDefault="001F662A" w:rsidP="001F662A">
            <w:pPr>
              <w:outlineLvl w:val="1"/>
              <w:rPr>
                <w:sz w:val="18"/>
                <w:szCs w:val="18"/>
              </w:rPr>
            </w:pPr>
            <w:r w:rsidRPr="008D08DE">
              <w:rPr>
                <w:sz w:val="18"/>
                <w:szCs w:val="18"/>
              </w:rPr>
              <w:t>Текущий</w:t>
            </w:r>
          </w:p>
          <w:p w14:paraId="0A2C0E80" w14:textId="3899F1ED" w:rsidR="001F662A" w:rsidRPr="008D08DE" w:rsidRDefault="001F662A" w:rsidP="001F662A">
            <w:r w:rsidRPr="008D08DE">
              <w:rPr>
                <w:sz w:val="18"/>
                <w:szCs w:val="18"/>
              </w:rPr>
              <w:t xml:space="preserve"> контроль</w:t>
            </w:r>
          </w:p>
        </w:tc>
      </w:tr>
      <w:tr w:rsidR="00A41FF1" w:rsidRPr="008D08DE" w14:paraId="27262696"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650F39A" w14:textId="773DB6E5" w:rsidR="001F662A" w:rsidRPr="008D08DE" w:rsidRDefault="001F662A" w:rsidP="001F662A">
            <w:pPr>
              <w:jc w:val="center"/>
            </w:pPr>
            <w:r w:rsidRPr="008D08DE">
              <w:t>150</w:t>
            </w:r>
          </w:p>
        </w:tc>
        <w:tc>
          <w:tcPr>
            <w:tcW w:w="567" w:type="dxa"/>
            <w:tcBorders>
              <w:top w:val="single" w:sz="4" w:space="0" w:color="auto"/>
              <w:left w:val="single" w:sz="4" w:space="0" w:color="auto"/>
              <w:bottom w:val="nil"/>
              <w:right w:val="nil"/>
            </w:tcBorders>
            <w:vAlign w:val="center"/>
          </w:tcPr>
          <w:p w14:paraId="7A9E3BF9"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09E0AC2A"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85920E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36FC847" w14:textId="75397562"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2631959" w14:textId="5761D19F" w:rsidR="001F662A" w:rsidRPr="008D08DE" w:rsidRDefault="001F662A" w:rsidP="001F662A">
            <w:r w:rsidRPr="008D08DE">
              <w:t>Предлоги</w:t>
            </w:r>
          </w:p>
        </w:tc>
        <w:tc>
          <w:tcPr>
            <w:tcW w:w="851" w:type="dxa"/>
            <w:tcBorders>
              <w:top w:val="single" w:sz="4" w:space="0" w:color="auto"/>
              <w:left w:val="single" w:sz="4" w:space="0" w:color="auto"/>
              <w:bottom w:val="nil"/>
              <w:right w:val="nil"/>
            </w:tcBorders>
          </w:tcPr>
          <w:p w14:paraId="7ED01EBB" w14:textId="549DC0D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4E2E10D" w14:textId="77777777" w:rsidR="001F662A" w:rsidRPr="008D08DE" w:rsidRDefault="001F662A" w:rsidP="001F662A">
            <w:pPr>
              <w:outlineLvl w:val="1"/>
              <w:rPr>
                <w:sz w:val="18"/>
                <w:szCs w:val="18"/>
              </w:rPr>
            </w:pPr>
            <w:r w:rsidRPr="008D08DE">
              <w:rPr>
                <w:sz w:val="18"/>
                <w:szCs w:val="18"/>
              </w:rPr>
              <w:t>Текущий</w:t>
            </w:r>
          </w:p>
          <w:p w14:paraId="1137DD01" w14:textId="0EE05BEF" w:rsidR="001F662A" w:rsidRPr="008D08DE" w:rsidRDefault="001F662A" w:rsidP="001F662A">
            <w:r w:rsidRPr="008D08DE">
              <w:rPr>
                <w:sz w:val="18"/>
                <w:szCs w:val="18"/>
              </w:rPr>
              <w:t xml:space="preserve"> контроль</w:t>
            </w:r>
          </w:p>
        </w:tc>
      </w:tr>
      <w:tr w:rsidR="00A41FF1" w:rsidRPr="008D08DE" w14:paraId="79CB996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0044F0DA" w14:textId="159E7012" w:rsidR="001F662A" w:rsidRPr="008D08DE" w:rsidRDefault="001F662A" w:rsidP="001F662A">
            <w:pPr>
              <w:jc w:val="center"/>
            </w:pPr>
            <w:r w:rsidRPr="008D08DE">
              <w:t>151</w:t>
            </w:r>
          </w:p>
        </w:tc>
        <w:tc>
          <w:tcPr>
            <w:tcW w:w="567" w:type="dxa"/>
            <w:tcBorders>
              <w:top w:val="single" w:sz="4" w:space="0" w:color="auto"/>
              <w:left w:val="single" w:sz="4" w:space="0" w:color="auto"/>
              <w:bottom w:val="nil"/>
              <w:right w:val="nil"/>
            </w:tcBorders>
            <w:vAlign w:val="center"/>
          </w:tcPr>
          <w:p w14:paraId="6FD89A6F"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5C79FB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A4923AB"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3A979DA" w14:textId="4E50BC0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7B48D37" w14:textId="5EB3B50D" w:rsidR="001F662A" w:rsidRPr="008D08DE" w:rsidRDefault="001F662A" w:rsidP="001F662A">
            <w:r w:rsidRPr="008D08DE">
              <w:t>Правописание слов с предлогами</w:t>
            </w:r>
          </w:p>
        </w:tc>
        <w:tc>
          <w:tcPr>
            <w:tcW w:w="851" w:type="dxa"/>
            <w:tcBorders>
              <w:top w:val="single" w:sz="4" w:space="0" w:color="auto"/>
              <w:left w:val="single" w:sz="4" w:space="0" w:color="auto"/>
              <w:bottom w:val="nil"/>
              <w:right w:val="nil"/>
            </w:tcBorders>
          </w:tcPr>
          <w:p w14:paraId="649A5BD5" w14:textId="42FBB62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3399BE" w14:textId="77777777" w:rsidR="001F662A" w:rsidRPr="008D08DE" w:rsidRDefault="001F662A" w:rsidP="001F662A">
            <w:pPr>
              <w:outlineLvl w:val="1"/>
              <w:rPr>
                <w:sz w:val="18"/>
                <w:szCs w:val="18"/>
              </w:rPr>
            </w:pPr>
            <w:r w:rsidRPr="008D08DE">
              <w:rPr>
                <w:sz w:val="18"/>
                <w:szCs w:val="18"/>
              </w:rPr>
              <w:t>Текущий</w:t>
            </w:r>
          </w:p>
          <w:p w14:paraId="10C1E71A" w14:textId="669DF785" w:rsidR="001F662A" w:rsidRPr="008D08DE" w:rsidRDefault="001F662A" w:rsidP="001F662A">
            <w:r w:rsidRPr="008D08DE">
              <w:rPr>
                <w:sz w:val="18"/>
                <w:szCs w:val="18"/>
              </w:rPr>
              <w:t xml:space="preserve"> контроль</w:t>
            </w:r>
          </w:p>
        </w:tc>
      </w:tr>
      <w:tr w:rsidR="00A41FF1" w:rsidRPr="008D08DE" w14:paraId="6C7DBF86"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0BC62904" w14:textId="7A3E2632" w:rsidR="001F662A" w:rsidRPr="008D08DE" w:rsidRDefault="001F662A" w:rsidP="001F662A">
            <w:pPr>
              <w:jc w:val="center"/>
            </w:pPr>
            <w:r w:rsidRPr="008D08DE">
              <w:t>152</w:t>
            </w:r>
          </w:p>
        </w:tc>
        <w:tc>
          <w:tcPr>
            <w:tcW w:w="567" w:type="dxa"/>
            <w:tcBorders>
              <w:top w:val="single" w:sz="4" w:space="0" w:color="auto"/>
              <w:left w:val="single" w:sz="4" w:space="0" w:color="auto"/>
              <w:bottom w:val="nil"/>
              <w:right w:val="nil"/>
            </w:tcBorders>
            <w:vAlign w:val="center"/>
          </w:tcPr>
          <w:p w14:paraId="4C2024F7"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5CC5488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5AA1FEDA"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836FF83" w14:textId="32EA1E8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0F4E7A8" w14:textId="07DBE46F" w:rsidR="001F662A" w:rsidRPr="008D08DE" w:rsidRDefault="001F662A" w:rsidP="001F662A">
            <w:r w:rsidRPr="008D08DE">
              <w:t>Слова, называющие действие предмета и  отвечающие на вопросы что делать?, что сделать?</w:t>
            </w:r>
          </w:p>
        </w:tc>
        <w:tc>
          <w:tcPr>
            <w:tcW w:w="851" w:type="dxa"/>
            <w:tcBorders>
              <w:top w:val="single" w:sz="4" w:space="0" w:color="auto"/>
              <w:left w:val="single" w:sz="4" w:space="0" w:color="auto"/>
              <w:bottom w:val="nil"/>
              <w:right w:val="nil"/>
            </w:tcBorders>
          </w:tcPr>
          <w:p w14:paraId="0E67F22C" w14:textId="4D87929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52D9FED" w14:textId="77777777" w:rsidR="001F662A" w:rsidRPr="008D08DE" w:rsidRDefault="001F662A" w:rsidP="001F662A">
            <w:pPr>
              <w:outlineLvl w:val="1"/>
              <w:rPr>
                <w:sz w:val="18"/>
                <w:szCs w:val="18"/>
              </w:rPr>
            </w:pPr>
            <w:r w:rsidRPr="008D08DE">
              <w:rPr>
                <w:sz w:val="18"/>
                <w:szCs w:val="18"/>
              </w:rPr>
              <w:t>Текущий</w:t>
            </w:r>
          </w:p>
          <w:p w14:paraId="44C2492B" w14:textId="525D358B" w:rsidR="001F662A" w:rsidRPr="008D08DE" w:rsidRDefault="001F662A" w:rsidP="001F662A">
            <w:r w:rsidRPr="008D08DE">
              <w:rPr>
                <w:sz w:val="18"/>
                <w:szCs w:val="18"/>
              </w:rPr>
              <w:t xml:space="preserve"> контроль</w:t>
            </w:r>
          </w:p>
        </w:tc>
      </w:tr>
      <w:tr w:rsidR="00A41FF1" w:rsidRPr="008D08DE" w14:paraId="4BB697C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B239751" w14:textId="3D4C4D31" w:rsidR="001F662A" w:rsidRPr="008D08DE" w:rsidRDefault="001F662A" w:rsidP="001F662A">
            <w:pPr>
              <w:jc w:val="center"/>
            </w:pPr>
            <w:r w:rsidRPr="008D08DE">
              <w:t>153</w:t>
            </w:r>
          </w:p>
        </w:tc>
        <w:tc>
          <w:tcPr>
            <w:tcW w:w="567" w:type="dxa"/>
            <w:tcBorders>
              <w:top w:val="single" w:sz="4" w:space="0" w:color="auto"/>
              <w:left w:val="single" w:sz="4" w:space="0" w:color="auto"/>
              <w:bottom w:val="nil"/>
              <w:right w:val="nil"/>
            </w:tcBorders>
            <w:vAlign w:val="center"/>
          </w:tcPr>
          <w:p w14:paraId="1F70E7AF"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EC0C27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26D4E87"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974E7C9" w14:textId="13BADAEC"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24ECE13D" w14:textId="2C0F6C4D" w:rsidR="001F662A" w:rsidRPr="008D08DE" w:rsidRDefault="001F662A" w:rsidP="001F662A">
            <w:r w:rsidRPr="008D08DE">
              <w:t>Слова, отвечающие на вопросы что делать?, что сделать? Отрабатываем умение задать вопрос к слову</w:t>
            </w:r>
          </w:p>
        </w:tc>
        <w:tc>
          <w:tcPr>
            <w:tcW w:w="851" w:type="dxa"/>
            <w:tcBorders>
              <w:top w:val="single" w:sz="4" w:space="0" w:color="auto"/>
              <w:left w:val="single" w:sz="4" w:space="0" w:color="auto"/>
              <w:bottom w:val="nil"/>
              <w:right w:val="nil"/>
            </w:tcBorders>
          </w:tcPr>
          <w:p w14:paraId="2E89A51F" w14:textId="650E987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CDBE54B" w14:textId="77777777" w:rsidR="001F662A" w:rsidRPr="008D08DE" w:rsidRDefault="001F662A" w:rsidP="001F662A">
            <w:pPr>
              <w:outlineLvl w:val="1"/>
              <w:rPr>
                <w:sz w:val="18"/>
                <w:szCs w:val="18"/>
              </w:rPr>
            </w:pPr>
            <w:r w:rsidRPr="008D08DE">
              <w:rPr>
                <w:sz w:val="18"/>
                <w:szCs w:val="18"/>
              </w:rPr>
              <w:t>Текущий</w:t>
            </w:r>
          </w:p>
          <w:p w14:paraId="7190666F" w14:textId="7AF8593E" w:rsidR="001F662A" w:rsidRPr="008D08DE" w:rsidRDefault="001F662A" w:rsidP="001F662A">
            <w:r w:rsidRPr="008D08DE">
              <w:rPr>
                <w:sz w:val="18"/>
                <w:szCs w:val="18"/>
              </w:rPr>
              <w:t xml:space="preserve"> контроль</w:t>
            </w:r>
          </w:p>
        </w:tc>
      </w:tr>
      <w:tr w:rsidR="00A41FF1" w:rsidRPr="008D08DE" w14:paraId="710E2C35"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C5462D0" w14:textId="333A228C" w:rsidR="001F662A" w:rsidRPr="008D08DE" w:rsidRDefault="001F662A" w:rsidP="001F662A">
            <w:pPr>
              <w:jc w:val="center"/>
            </w:pPr>
            <w:r w:rsidRPr="008D08DE">
              <w:t>154</w:t>
            </w:r>
          </w:p>
        </w:tc>
        <w:tc>
          <w:tcPr>
            <w:tcW w:w="567" w:type="dxa"/>
            <w:tcBorders>
              <w:top w:val="single" w:sz="4" w:space="0" w:color="auto"/>
              <w:left w:val="single" w:sz="4" w:space="0" w:color="auto"/>
              <w:bottom w:val="nil"/>
              <w:right w:val="nil"/>
            </w:tcBorders>
            <w:vAlign w:val="center"/>
          </w:tcPr>
          <w:p w14:paraId="2C5FAD6A"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70EDA3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70FA5C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6D8C975E" w14:textId="366A4CC3"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4597E583" w14:textId="57A4FC1B" w:rsidR="001F662A" w:rsidRPr="008D08DE" w:rsidRDefault="001F662A" w:rsidP="001F662A">
            <w:r w:rsidRPr="008D08DE">
              <w:t xml:space="preserve">Слова, отвечающие на вопросы что делать?, что сделать? Отрабатываем умение записывать ответы на вопросы  </w:t>
            </w:r>
          </w:p>
        </w:tc>
        <w:tc>
          <w:tcPr>
            <w:tcW w:w="851" w:type="dxa"/>
            <w:tcBorders>
              <w:top w:val="single" w:sz="4" w:space="0" w:color="auto"/>
              <w:left w:val="single" w:sz="4" w:space="0" w:color="auto"/>
              <w:bottom w:val="nil"/>
              <w:right w:val="nil"/>
            </w:tcBorders>
          </w:tcPr>
          <w:p w14:paraId="6F4CAFDF" w14:textId="3E5C03B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84880D" w14:textId="77777777" w:rsidR="001F662A" w:rsidRPr="008D08DE" w:rsidRDefault="001F662A" w:rsidP="001F662A">
            <w:pPr>
              <w:outlineLvl w:val="1"/>
              <w:rPr>
                <w:sz w:val="18"/>
                <w:szCs w:val="18"/>
              </w:rPr>
            </w:pPr>
            <w:r w:rsidRPr="008D08DE">
              <w:rPr>
                <w:sz w:val="18"/>
                <w:szCs w:val="18"/>
              </w:rPr>
              <w:t>Текущий</w:t>
            </w:r>
          </w:p>
          <w:p w14:paraId="6C0403AE" w14:textId="0B641D30" w:rsidR="001F662A" w:rsidRPr="008D08DE" w:rsidRDefault="001F662A" w:rsidP="001F662A">
            <w:r w:rsidRPr="008D08DE">
              <w:rPr>
                <w:sz w:val="18"/>
                <w:szCs w:val="18"/>
              </w:rPr>
              <w:t xml:space="preserve"> контроль</w:t>
            </w:r>
          </w:p>
        </w:tc>
      </w:tr>
      <w:tr w:rsidR="00A41FF1" w:rsidRPr="008D08DE" w14:paraId="68A44C79"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93E3918" w14:textId="584C3537" w:rsidR="001F662A" w:rsidRPr="008D08DE" w:rsidRDefault="001F662A" w:rsidP="001F662A">
            <w:pPr>
              <w:jc w:val="center"/>
            </w:pPr>
            <w:r w:rsidRPr="008D08DE">
              <w:t>155</w:t>
            </w:r>
          </w:p>
        </w:tc>
        <w:tc>
          <w:tcPr>
            <w:tcW w:w="567" w:type="dxa"/>
            <w:tcBorders>
              <w:top w:val="single" w:sz="4" w:space="0" w:color="auto"/>
              <w:left w:val="single" w:sz="4" w:space="0" w:color="auto"/>
              <w:bottom w:val="nil"/>
              <w:right w:val="nil"/>
            </w:tcBorders>
            <w:vAlign w:val="center"/>
          </w:tcPr>
          <w:p w14:paraId="23212F81"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2637079"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0FA468C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B281CEA" w14:textId="1E57214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5CEA078F" w14:textId="7AF62885" w:rsidR="001F662A" w:rsidRPr="008D08DE" w:rsidRDefault="001F662A" w:rsidP="001F662A">
            <w:r w:rsidRPr="008D08DE">
              <w:t>Слова, называющие признака предмета</w:t>
            </w:r>
          </w:p>
        </w:tc>
        <w:tc>
          <w:tcPr>
            <w:tcW w:w="851" w:type="dxa"/>
            <w:tcBorders>
              <w:top w:val="single" w:sz="4" w:space="0" w:color="auto"/>
              <w:left w:val="single" w:sz="4" w:space="0" w:color="auto"/>
              <w:bottom w:val="nil"/>
              <w:right w:val="nil"/>
            </w:tcBorders>
          </w:tcPr>
          <w:p w14:paraId="1930EEE4" w14:textId="6B0697F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7904AA9" w14:textId="77777777" w:rsidR="001F662A" w:rsidRPr="008D08DE" w:rsidRDefault="001F662A" w:rsidP="001F662A">
            <w:pPr>
              <w:outlineLvl w:val="1"/>
              <w:rPr>
                <w:sz w:val="18"/>
                <w:szCs w:val="18"/>
              </w:rPr>
            </w:pPr>
            <w:r w:rsidRPr="008D08DE">
              <w:rPr>
                <w:sz w:val="18"/>
                <w:szCs w:val="18"/>
              </w:rPr>
              <w:t>Текущий</w:t>
            </w:r>
          </w:p>
          <w:p w14:paraId="058D0FFD" w14:textId="77777777" w:rsidR="001F662A" w:rsidRPr="008D08DE" w:rsidRDefault="001F662A" w:rsidP="001F662A">
            <w:pPr>
              <w:outlineLvl w:val="1"/>
              <w:rPr>
                <w:sz w:val="18"/>
                <w:szCs w:val="18"/>
              </w:rPr>
            </w:pPr>
            <w:r w:rsidRPr="008D08DE">
              <w:rPr>
                <w:sz w:val="18"/>
                <w:szCs w:val="18"/>
              </w:rPr>
              <w:t xml:space="preserve"> контроль</w:t>
            </w:r>
          </w:p>
          <w:p w14:paraId="05495090" w14:textId="77777777" w:rsidR="001F662A" w:rsidRPr="008D08DE" w:rsidRDefault="001F662A" w:rsidP="001F662A"/>
        </w:tc>
      </w:tr>
      <w:tr w:rsidR="00A41FF1" w:rsidRPr="008D08DE" w14:paraId="0A46560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00E3398" w14:textId="7EA26F72" w:rsidR="001F662A" w:rsidRPr="008D08DE" w:rsidRDefault="001F662A" w:rsidP="001F662A">
            <w:pPr>
              <w:jc w:val="center"/>
            </w:pPr>
            <w:r w:rsidRPr="008D08DE">
              <w:t>156</w:t>
            </w:r>
          </w:p>
        </w:tc>
        <w:tc>
          <w:tcPr>
            <w:tcW w:w="567" w:type="dxa"/>
            <w:tcBorders>
              <w:top w:val="single" w:sz="4" w:space="0" w:color="auto"/>
              <w:left w:val="single" w:sz="4" w:space="0" w:color="auto"/>
              <w:bottom w:val="nil"/>
              <w:right w:val="nil"/>
            </w:tcBorders>
            <w:vAlign w:val="center"/>
          </w:tcPr>
          <w:p w14:paraId="6BDE38C4"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485A83D1"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FE9FE1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7349C6E" w14:textId="3155494E"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48621116" w14:textId="77F150BD" w:rsidR="001F662A" w:rsidRPr="008D08DE" w:rsidRDefault="001F662A" w:rsidP="001F662A">
            <w:r w:rsidRPr="008D08DE">
              <w:t>Слова, отвечающие на вопросы какой?, какая? какое?, какие?</w:t>
            </w:r>
          </w:p>
        </w:tc>
        <w:tc>
          <w:tcPr>
            <w:tcW w:w="851" w:type="dxa"/>
            <w:tcBorders>
              <w:top w:val="single" w:sz="4" w:space="0" w:color="auto"/>
              <w:left w:val="single" w:sz="4" w:space="0" w:color="auto"/>
              <w:bottom w:val="nil"/>
              <w:right w:val="nil"/>
            </w:tcBorders>
          </w:tcPr>
          <w:p w14:paraId="75364CC2" w14:textId="7700791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FAB012E" w14:textId="77777777" w:rsidR="001F662A" w:rsidRPr="008D08DE" w:rsidRDefault="001F662A" w:rsidP="001F662A">
            <w:pPr>
              <w:outlineLvl w:val="1"/>
              <w:rPr>
                <w:sz w:val="18"/>
                <w:szCs w:val="18"/>
              </w:rPr>
            </w:pPr>
            <w:r w:rsidRPr="008D08DE">
              <w:rPr>
                <w:sz w:val="18"/>
                <w:szCs w:val="18"/>
              </w:rPr>
              <w:t>Текущий</w:t>
            </w:r>
          </w:p>
          <w:p w14:paraId="3F2BB187" w14:textId="2E58F1E4" w:rsidR="001F662A" w:rsidRPr="008D08DE" w:rsidRDefault="001F662A" w:rsidP="001F662A">
            <w:r w:rsidRPr="008D08DE">
              <w:rPr>
                <w:sz w:val="18"/>
                <w:szCs w:val="18"/>
              </w:rPr>
              <w:t xml:space="preserve"> контроль</w:t>
            </w:r>
          </w:p>
        </w:tc>
      </w:tr>
      <w:tr w:rsidR="00A41FF1" w:rsidRPr="008D08DE" w14:paraId="62611822"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624E4FD8" w14:textId="389A5AE8" w:rsidR="001F662A" w:rsidRPr="008D08DE" w:rsidRDefault="001F662A" w:rsidP="001F662A">
            <w:pPr>
              <w:jc w:val="center"/>
            </w:pPr>
            <w:r w:rsidRPr="008D08DE">
              <w:t>157</w:t>
            </w:r>
          </w:p>
        </w:tc>
        <w:tc>
          <w:tcPr>
            <w:tcW w:w="567" w:type="dxa"/>
            <w:tcBorders>
              <w:top w:val="single" w:sz="4" w:space="0" w:color="auto"/>
              <w:left w:val="single" w:sz="4" w:space="0" w:color="auto"/>
              <w:bottom w:val="nil"/>
              <w:right w:val="nil"/>
            </w:tcBorders>
            <w:vAlign w:val="center"/>
          </w:tcPr>
          <w:p w14:paraId="7159F1AD"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667F74F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3EAB612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2995C61" w14:textId="3EC5A082" w:rsidR="001F662A" w:rsidRPr="008D08DE" w:rsidRDefault="001F662A" w:rsidP="001A2272">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7079C9AE" w14:textId="448F6F95" w:rsidR="001F662A" w:rsidRPr="008D08DE" w:rsidRDefault="001F662A" w:rsidP="001F662A">
            <w:r w:rsidRPr="008D08DE">
              <w:t>Слова, отвечающие на вопросы какой?, какая? какое?, какие? Синонимы и антонимы</w:t>
            </w:r>
          </w:p>
        </w:tc>
        <w:tc>
          <w:tcPr>
            <w:tcW w:w="851" w:type="dxa"/>
            <w:tcBorders>
              <w:top w:val="single" w:sz="4" w:space="0" w:color="auto"/>
              <w:left w:val="single" w:sz="4" w:space="0" w:color="auto"/>
              <w:bottom w:val="nil"/>
              <w:right w:val="nil"/>
            </w:tcBorders>
          </w:tcPr>
          <w:p w14:paraId="0B3B0D41" w14:textId="6832D83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4489CD" w14:textId="77777777" w:rsidR="001F662A" w:rsidRPr="008D08DE" w:rsidRDefault="001F662A" w:rsidP="001F662A">
            <w:pPr>
              <w:outlineLvl w:val="1"/>
              <w:rPr>
                <w:sz w:val="18"/>
                <w:szCs w:val="18"/>
              </w:rPr>
            </w:pPr>
            <w:r w:rsidRPr="008D08DE">
              <w:rPr>
                <w:sz w:val="18"/>
                <w:szCs w:val="18"/>
              </w:rPr>
              <w:t>Текущий</w:t>
            </w:r>
          </w:p>
          <w:p w14:paraId="73781F99" w14:textId="51674C5F" w:rsidR="001F662A" w:rsidRPr="008D08DE" w:rsidRDefault="001F662A" w:rsidP="001F662A">
            <w:r w:rsidRPr="008D08DE">
              <w:rPr>
                <w:sz w:val="18"/>
                <w:szCs w:val="18"/>
              </w:rPr>
              <w:t xml:space="preserve"> контроль</w:t>
            </w:r>
          </w:p>
        </w:tc>
      </w:tr>
      <w:tr w:rsidR="00A41FF1" w:rsidRPr="008D08DE" w14:paraId="4AECF284" w14:textId="77777777" w:rsidTr="001F662A">
        <w:trPr>
          <w:gridAfter w:val="3"/>
          <w:wAfter w:w="3828" w:type="dxa"/>
          <w:trHeight w:val="1124"/>
        </w:trPr>
        <w:tc>
          <w:tcPr>
            <w:tcW w:w="567" w:type="dxa"/>
            <w:tcBorders>
              <w:top w:val="single" w:sz="4" w:space="0" w:color="auto"/>
              <w:left w:val="single" w:sz="4" w:space="0" w:color="auto"/>
              <w:right w:val="nil"/>
            </w:tcBorders>
            <w:vAlign w:val="center"/>
          </w:tcPr>
          <w:p w14:paraId="222A032C" w14:textId="149E3EBD" w:rsidR="001F662A" w:rsidRPr="008D08DE" w:rsidRDefault="001F662A" w:rsidP="001F662A">
            <w:pPr>
              <w:jc w:val="center"/>
            </w:pPr>
            <w:r w:rsidRPr="008D08DE">
              <w:t>158</w:t>
            </w:r>
          </w:p>
        </w:tc>
        <w:tc>
          <w:tcPr>
            <w:tcW w:w="567" w:type="dxa"/>
            <w:tcBorders>
              <w:top w:val="single" w:sz="4" w:space="0" w:color="auto"/>
              <w:left w:val="single" w:sz="4" w:space="0" w:color="auto"/>
              <w:right w:val="nil"/>
            </w:tcBorders>
            <w:vAlign w:val="center"/>
          </w:tcPr>
          <w:p w14:paraId="40C86A41" w14:textId="77777777" w:rsidR="001F662A" w:rsidRPr="008D08DE" w:rsidRDefault="001F662A" w:rsidP="001F662A">
            <w:pPr>
              <w:jc w:val="center"/>
            </w:pPr>
          </w:p>
        </w:tc>
        <w:tc>
          <w:tcPr>
            <w:tcW w:w="567" w:type="dxa"/>
            <w:tcBorders>
              <w:top w:val="single" w:sz="4" w:space="0" w:color="auto"/>
              <w:left w:val="single" w:sz="4" w:space="0" w:color="auto"/>
              <w:right w:val="single" w:sz="4" w:space="0" w:color="auto"/>
            </w:tcBorders>
          </w:tcPr>
          <w:p w14:paraId="7E20B99C" w14:textId="77777777" w:rsidR="001F662A" w:rsidRPr="008D08DE" w:rsidRDefault="001F662A" w:rsidP="001F662A">
            <w:pPr>
              <w:ind w:firstLine="360"/>
            </w:pPr>
          </w:p>
        </w:tc>
        <w:tc>
          <w:tcPr>
            <w:tcW w:w="851" w:type="dxa"/>
            <w:tcBorders>
              <w:top w:val="single" w:sz="4" w:space="0" w:color="auto"/>
              <w:left w:val="single" w:sz="4" w:space="0" w:color="auto"/>
              <w:right w:val="single" w:sz="4" w:space="0" w:color="auto"/>
            </w:tcBorders>
          </w:tcPr>
          <w:p w14:paraId="3765FD4E" w14:textId="77777777" w:rsidR="001F662A" w:rsidRPr="008D08DE" w:rsidRDefault="001F662A" w:rsidP="001F662A">
            <w:pPr>
              <w:ind w:firstLine="360"/>
            </w:pPr>
          </w:p>
        </w:tc>
        <w:tc>
          <w:tcPr>
            <w:tcW w:w="567" w:type="dxa"/>
            <w:tcBorders>
              <w:top w:val="single" w:sz="4" w:space="0" w:color="auto"/>
              <w:left w:val="single" w:sz="4" w:space="0" w:color="auto"/>
              <w:right w:val="nil"/>
            </w:tcBorders>
            <w:vAlign w:val="center"/>
          </w:tcPr>
          <w:p w14:paraId="019324DD" w14:textId="4FBA413F" w:rsidR="001F662A" w:rsidRPr="008D08DE" w:rsidRDefault="001F662A" w:rsidP="001A2272">
            <w:pPr>
              <w:jc w:val="center"/>
            </w:pPr>
          </w:p>
          <w:p w14:paraId="63A10D16" w14:textId="04F9EB89" w:rsidR="001F662A" w:rsidRPr="008D08DE" w:rsidRDefault="001F662A" w:rsidP="001A2272">
            <w:pPr>
              <w:jc w:val="center"/>
            </w:pPr>
            <w:r w:rsidRPr="008D08DE">
              <w:t>1</w:t>
            </w:r>
          </w:p>
        </w:tc>
        <w:tc>
          <w:tcPr>
            <w:tcW w:w="5386" w:type="dxa"/>
            <w:tcBorders>
              <w:top w:val="single" w:sz="4" w:space="0" w:color="auto"/>
              <w:left w:val="single" w:sz="4" w:space="0" w:color="auto"/>
              <w:right w:val="nil"/>
            </w:tcBorders>
            <w:vAlign w:val="center"/>
          </w:tcPr>
          <w:p w14:paraId="4C7FC6D8" w14:textId="77777777"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Предложение как единица языка</w:t>
            </w:r>
            <w:r w:rsidRPr="008D08DE">
              <w:rPr>
                <w:rFonts w:ascii="Calibri" w:eastAsiaTheme="minorHAnsi" w:hAnsi="Calibri" w:cs="Calibri"/>
                <w:sz w:val="22"/>
                <w:szCs w:val="22"/>
                <w:lang w:eastAsia="en-US"/>
              </w:rPr>
              <w:t xml:space="preserve"> </w:t>
            </w:r>
          </w:p>
          <w:p w14:paraId="347FFE27" w14:textId="15E5F4E2" w:rsidR="001F662A" w:rsidRPr="008D08DE" w:rsidRDefault="001F662A" w:rsidP="001F662A">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 xml:space="preserve">Правила оформления предложений: заглавная буква в начале и знак в конце предложения. Как правильно записать предложение. </w:t>
            </w:r>
          </w:p>
        </w:tc>
        <w:tc>
          <w:tcPr>
            <w:tcW w:w="851" w:type="dxa"/>
            <w:tcBorders>
              <w:top w:val="single" w:sz="4" w:space="0" w:color="auto"/>
              <w:left w:val="single" w:sz="4" w:space="0" w:color="auto"/>
              <w:bottom w:val="nil"/>
              <w:right w:val="nil"/>
            </w:tcBorders>
          </w:tcPr>
          <w:p w14:paraId="2D45ECFE" w14:textId="019EE83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2E9BC9F" w14:textId="77777777" w:rsidR="001F662A" w:rsidRPr="008D08DE" w:rsidRDefault="001F662A" w:rsidP="001F662A">
            <w:pPr>
              <w:outlineLvl w:val="1"/>
              <w:rPr>
                <w:sz w:val="18"/>
                <w:szCs w:val="18"/>
              </w:rPr>
            </w:pPr>
            <w:r w:rsidRPr="008D08DE">
              <w:rPr>
                <w:sz w:val="18"/>
                <w:szCs w:val="18"/>
              </w:rPr>
              <w:t>Текущий</w:t>
            </w:r>
          </w:p>
          <w:p w14:paraId="6EA1A968" w14:textId="5BF5C6A6" w:rsidR="001F662A" w:rsidRPr="008D08DE" w:rsidRDefault="001F662A" w:rsidP="001F662A">
            <w:r w:rsidRPr="008D08DE">
              <w:rPr>
                <w:sz w:val="18"/>
                <w:szCs w:val="18"/>
              </w:rPr>
              <w:t xml:space="preserve"> контроль</w:t>
            </w:r>
          </w:p>
        </w:tc>
      </w:tr>
      <w:tr w:rsidR="00A41FF1" w:rsidRPr="008D08DE" w14:paraId="68018247"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34913208" w14:textId="38D9ACF3" w:rsidR="001F662A" w:rsidRPr="008D08DE" w:rsidRDefault="001F662A" w:rsidP="001F662A">
            <w:pPr>
              <w:jc w:val="center"/>
            </w:pPr>
            <w:r w:rsidRPr="008D08DE">
              <w:t>159</w:t>
            </w:r>
          </w:p>
        </w:tc>
        <w:tc>
          <w:tcPr>
            <w:tcW w:w="567" w:type="dxa"/>
            <w:tcBorders>
              <w:top w:val="single" w:sz="4" w:space="0" w:color="auto"/>
              <w:left w:val="single" w:sz="4" w:space="0" w:color="auto"/>
              <w:bottom w:val="nil"/>
              <w:right w:val="nil"/>
            </w:tcBorders>
            <w:vAlign w:val="center"/>
          </w:tcPr>
          <w:p w14:paraId="41392F2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3BAD1D5"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5E8F06D"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9D3BC1F" w14:textId="5EB376FF"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5AE4C4E1" w14:textId="6C9839F7"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Установление связи слов в предложении при помощи смысловых вопросов.</w:t>
            </w:r>
            <w:r w:rsidRPr="008D08DE">
              <w:rPr>
                <w:rFonts w:ascii="Calibri" w:eastAsiaTheme="minorHAnsi" w:hAnsi="Calibri" w:cs="Calibri"/>
                <w:sz w:val="22"/>
                <w:szCs w:val="22"/>
                <w:lang w:eastAsia="en-US"/>
              </w:rPr>
              <w:t xml:space="preserve"> </w:t>
            </w:r>
            <w:r w:rsidRPr="008D08DE">
              <w:rPr>
                <w:rFonts w:ascii="Times New Roman CYR" w:eastAsiaTheme="minorHAnsi" w:hAnsi="Times New Roman CYR" w:cs="Times New Roman CYR"/>
                <w:lang w:eastAsia="en-US"/>
              </w:rPr>
              <w:t>Введение алгоритма списывания предложений</w:t>
            </w:r>
          </w:p>
        </w:tc>
        <w:tc>
          <w:tcPr>
            <w:tcW w:w="851" w:type="dxa"/>
            <w:tcBorders>
              <w:top w:val="single" w:sz="4" w:space="0" w:color="auto"/>
              <w:left w:val="single" w:sz="4" w:space="0" w:color="auto"/>
              <w:bottom w:val="nil"/>
              <w:right w:val="nil"/>
            </w:tcBorders>
          </w:tcPr>
          <w:p w14:paraId="1561E0DB" w14:textId="483E6A9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D2B28F" w14:textId="77777777" w:rsidR="001F662A" w:rsidRPr="008D08DE" w:rsidRDefault="001F662A" w:rsidP="001F662A">
            <w:pPr>
              <w:outlineLvl w:val="1"/>
              <w:rPr>
                <w:sz w:val="18"/>
                <w:szCs w:val="18"/>
              </w:rPr>
            </w:pPr>
            <w:r w:rsidRPr="008D08DE">
              <w:rPr>
                <w:sz w:val="18"/>
                <w:szCs w:val="18"/>
              </w:rPr>
              <w:t>Текущий</w:t>
            </w:r>
          </w:p>
          <w:p w14:paraId="66FBE15C" w14:textId="74190A23" w:rsidR="001F662A" w:rsidRPr="008D08DE" w:rsidRDefault="001F662A" w:rsidP="001F662A">
            <w:r w:rsidRPr="008D08DE">
              <w:rPr>
                <w:sz w:val="18"/>
                <w:szCs w:val="18"/>
              </w:rPr>
              <w:t xml:space="preserve"> контроль</w:t>
            </w:r>
          </w:p>
        </w:tc>
      </w:tr>
      <w:tr w:rsidR="00A41FF1" w:rsidRPr="008D08DE" w14:paraId="66025C9A"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4AFDFC7" w14:textId="11CCBC26" w:rsidR="001F662A" w:rsidRPr="008D08DE" w:rsidRDefault="001F662A" w:rsidP="001F662A">
            <w:pPr>
              <w:jc w:val="center"/>
            </w:pPr>
            <w:r w:rsidRPr="008D08DE">
              <w:t>160</w:t>
            </w:r>
          </w:p>
        </w:tc>
        <w:tc>
          <w:tcPr>
            <w:tcW w:w="567" w:type="dxa"/>
            <w:tcBorders>
              <w:top w:val="single" w:sz="4" w:space="0" w:color="auto"/>
              <w:left w:val="single" w:sz="4" w:space="0" w:color="auto"/>
              <w:bottom w:val="nil"/>
              <w:right w:val="nil"/>
            </w:tcBorders>
            <w:vAlign w:val="center"/>
          </w:tcPr>
          <w:p w14:paraId="7A28B400"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6055D5F"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3F49DD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068E549F" w14:textId="745C4CA0"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D510B8A" w14:textId="26F4BC3B"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Составление предложений из набора форм слов. Отработка алгоритма записи слов и предложений</w:t>
            </w:r>
            <w:r w:rsidRPr="008D08DE">
              <w:rPr>
                <w:rFonts w:ascii="Calibri" w:eastAsiaTheme="minorHAnsi" w:hAnsi="Calibri" w:cs="Calibri"/>
                <w:sz w:val="22"/>
                <w:szCs w:val="22"/>
                <w:lang w:eastAsia="en-US"/>
              </w:rPr>
              <w:t xml:space="preserve"> </w:t>
            </w:r>
          </w:p>
        </w:tc>
        <w:tc>
          <w:tcPr>
            <w:tcW w:w="851" w:type="dxa"/>
            <w:tcBorders>
              <w:top w:val="single" w:sz="4" w:space="0" w:color="auto"/>
              <w:left w:val="single" w:sz="4" w:space="0" w:color="auto"/>
              <w:bottom w:val="nil"/>
              <w:right w:val="nil"/>
            </w:tcBorders>
          </w:tcPr>
          <w:p w14:paraId="49347451" w14:textId="1D8B944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A6DA05" w14:textId="77777777" w:rsidR="001F662A" w:rsidRPr="008D08DE" w:rsidRDefault="001F662A" w:rsidP="001F662A">
            <w:pPr>
              <w:outlineLvl w:val="1"/>
              <w:rPr>
                <w:sz w:val="18"/>
                <w:szCs w:val="18"/>
              </w:rPr>
            </w:pPr>
            <w:r w:rsidRPr="008D08DE">
              <w:rPr>
                <w:sz w:val="18"/>
                <w:szCs w:val="18"/>
              </w:rPr>
              <w:t>Текущий</w:t>
            </w:r>
          </w:p>
          <w:p w14:paraId="7C5F1054" w14:textId="3F06F504" w:rsidR="001F662A" w:rsidRPr="008D08DE" w:rsidRDefault="001F662A" w:rsidP="001F662A">
            <w:r w:rsidRPr="008D08DE">
              <w:rPr>
                <w:sz w:val="18"/>
                <w:szCs w:val="18"/>
              </w:rPr>
              <w:t xml:space="preserve"> контроль</w:t>
            </w:r>
          </w:p>
        </w:tc>
      </w:tr>
      <w:tr w:rsidR="00A41FF1" w:rsidRPr="008D08DE" w14:paraId="51FA2E84"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1F3E78D0" w14:textId="765AB76C" w:rsidR="001F662A" w:rsidRPr="008D08DE" w:rsidRDefault="001F662A" w:rsidP="001F662A">
            <w:pPr>
              <w:jc w:val="center"/>
            </w:pPr>
            <w:r w:rsidRPr="008D08DE">
              <w:t>161</w:t>
            </w:r>
          </w:p>
        </w:tc>
        <w:tc>
          <w:tcPr>
            <w:tcW w:w="567" w:type="dxa"/>
            <w:tcBorders>
              <w:top w:val="single" w:sz="4" w:space="0" w:color="auto"/>
              <w:left w:val="single" w:sz="4" w:space="0" w:color="auto"/>
              <w:bottom w:val="nil"/>
              <w:right w:val="nil"/>
            </w:tcBorders>
            <w:vAlign w:val="center"/>
          </w:tcPr>
          <w:p w14:paraId="3AAD9443"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E396434"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40AD5C3"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301D99DE" w14:textId="2A575955"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7AA4B715" w14:textId="70D4AF65"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Знаки препинания в конце предложения: точка, вопросительный и восклицательный знак</w:t>
            </w:r>
            <w:r w:rsidRPr="008D08DE">
              <w:rPr>
                <w:rFonts w:ascii="Calibri" w:eastAsiaTheme="minorHAnsi" w:hAnsi="Calibri" w:cs="Calibri"/>
                <w:sz w:val="22"/>
                <w:szCs w:val="22"/>
                <w:lang w:eastAsia="en-US"/>
              </w:rPr>
              <w:t xml:space="preserve"> </w:t>
            </w:r>
          </w:p>
        </w:tc>
        <w:tc>
          <w:tcPr>
            <w:tcW w:w="851" w:type="dxa"/>
            <w:tcBorders>
              <w:top w:val="single" w:sz="4" w:space="0" w:color="auto"/>
              <w:left w:val="single" w:sz="4" w:space="0" w:color="auto"/>
              <w:bottom w:val="nil"/>
              <w:right w:val="nil"/>
            </w:tcBorders>
          </w:tcPr>
          <w:p w14:paraId="1C108DE0" w14:textId="0EC30A1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8F27665" w14:textId="77777777" w:rsidR="001F662A" w:rsidRPr="008D08DE" w:rsidRDefault="001F662A" w:rsidP="001F662A">
            <w:pPr>
              <w:outlineLvl w:val="1"/>
              <w:rPr>
                <w:sz w:val="18"/>
                <w:szCs w:val="18"/>
              </w:rPr>
            </w:pPr>
            <w:r w:rsidRPr="008D08DE">
              <w:rPr>
                <w:sz w:val="18"/>
                <w:szCs w:val="18"/>
              </w:rPr>
              <w:t>Текущий</w:t>
            </w:r>
          </w:p>
          <w:p w14:paraId="421F9DEC" w14:textId="58B4AF4C" w:rsidR="001F662A" w:rsidRPr="008D08DE" w:rsidRDefault="001F662A" w:rsidP="001F662A">
            <w:r w:rsidRPr="008D08DE">
              <w:rPr>
                <w:sz w:val="18"/>
                <w:szCs w:val="18"/>
              </w:rPr>
              <w:t xml:space="preserve"> контроль</w:t>
            </w:r>
          </w:p>
        </w:tc>
      </w:tr>
      <w:tr w:rsidR="00A41FF1" w:rsidRPr="008D08DE" w14:paraId="6A12D72C"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5AC580BC" w14:textId="113B9E3A" w:rsidR="001F662A" w:rsidRPr="008D08DE" w:rsidRDefault="001F662A" w:rsidP="001F662A">
            <w:pPr>
              <w:jc w:val="center"/>
            </w:pPr>
            <w:r w:rsidRPr="008D08DE">
              <w:t>162</w:t>
            </w:r>
          </w:p>
        </w:tc>
        <w:tc>
          <w:tcPr>
            <w:tcW w:w="567" w:type="dxa"/>
            <w:tcBorders>
              <w:top w:val="single" w:sz="4" w:space="0" w:color="auto"/>
              <w:left w:val="single" w:sz="4" w:space="0" w:color="auto"/>
              <w:bottom w:val="nil"/>
              <w:right w:val="nil"/>
            </w:tcBorders>
            <w:vAlign w:val="center"/>
          </w:tcPr>
          <w:p w14:paraId="65E88CBA"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A707267"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421F467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256BB302" w14:textId="5EB78968"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2FBF1BBC" w14:textId="2A599EAB" w:rsidR="001F662A" w:rsidRPr="008D08DE" w:rsidRDefault="001F662A" w:rsidP="001F662A">
            <w:pPr>
              <w:autoSpaceDE w:val="0"/>
              <w:autoSpaceDN w:val="0"/>
              <w:adjustRightInd w:val="0"/>
              <w:rPr>
                <w:rFonts w:ascii="Calibri" w:eastAsiaTheme="minorHAnsi" w:hAnsi="Calibri" w:cs="Calibri"/>
                <w:sz w:val="22"/>
                <w:szCs w:val="22"/>
                <w:lang w:eastAsia="en-US"/>
              </w:rPr>
            </w:pPr>
            <w:r w:rsidRPr="008D08DE">
              <w:rPr>
                <w:rFonts w:ascii="Times New Roman CYR" w:eastAsiaTheme="minorHAnsi" w:hAnsi="Times New Roman CYR" w:cs="Times New Roman CYR"/>
                <w:lang w:eastAsia="en-US"/>
              </w:rPr>
              <w:t>Знаки препинания в конце предложения: точка, вопросительный и восклицательный знак</w:t>
            </w:r>
            <w:r w:rsidRPr="008D08DE">
              <w:rPr>
                <w:rFonts w:ascii="Calibri" w:eastAsiaTheme="minorHAnsi" w:hAnsi="Calibri" w:cs="Calibri"/>
                <w:sz w:val="22"/>
                <w:szCs w:val="22"/>
                <w:lang w:eastAsia="en-US"/>
              </w:rPr>
              <w:t xml:space="preserve"> </w:t>
            </w:r>
          </w:p>
        </w:tc>
        <w:tc>
          <w:tcPr>
            <w:tcW w:w="851" w:type="dxa"/>
            <w:tcBorders>
              <w:top w:val="single" w:sz="4" w:space="0" w:color="auto"/>
              <w:left w:val="single" w:sz="4" w:space="0" w:color="auto"/>
              <w:bottom w:val="nil"/>
              <w:right w:val="nil"/>
            </w:tcBorders>
          </w:tcPr>
          <w:p w14:paraId="5197C420" w14:textId="6B668F4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6B5CFB3" w14:textId="77777777" w:rsidR="001F662A" w:rsidRPr="008D08DE" w:rsidRDefault="001F662A" w:rsidP="001F662A">
            <w:pPr>
              <w:outlineLvl w:val="1"/>
              <w:rPr>
                <w:sz w:val="18"/>
                <w:szCs w:val="18"/>
              </w:rPr>
            </w:pPr>
            <w:r w:rsidRPr="008D08DE">
              <w:rPr>
                <w:sz w:val="18"/>
                <w:szCs w:val="18"/>
              </w:rPr>
              <w:t>Текущий</w:t>
            </w:r>
          </w:p>
          <w:p w14:paraId="464BEEBE" w14:textId="27EDDEBF" w:rsidR="001F662A" w:rsidRPr="008D08DE" w:rsidRDefault="001F662A" w:rsidP="001F662A">
            <w:r w:rsidRPr="008D08DE">
              <w:rPr>
                <w:sz w:val="18"/>
                <w:szCs w:val="18"/>
              </w:rPr>
              <w:t xml:space="preserve"> контроль</w:t>
            </w:r>
          </w:p>
        </w:tc>
      </w:tr>
      <w:tr w:rsidR="00A41FF1" w:rsidRPr="008D08DE" w14:paraId="15DA82FD"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7D76D9BF" w14:textId="3731D171" w:rsidR="001F662A" w:rsidRPr="008D08DE" w:rsidRDefault="001F662A" w:rsidP="001F662A">
            <w:pPr>
              <w:jc w:val="center"/>
            </w:pPr>
            <w:r w:rsidRPr="008D08DE">
              <w:t>163</w:t>
            </w:r>
          </w:p>
        </w:tc>
        <w:tc>
          <w:tcPr>
            <w:tcW w:w="567" w:type="dxa"/>
            <w:tcBorders>
              <w:top w:val="single" w:sz="4" w:space="0" w:color="auto"/>
              <w:left w:val="single" w:sz="4" w:space="0" w:color="auto"/>
              <w:bottom w:val="nil"/>
              <w:right w:val="nil"/>
            </w:tcBorders>
            <w:vAlign w:val="center"/>
          </w:tcPr>
          <w:p w14:paraId="538C7723"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75B900EE"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2D45B2B1"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4EC35234" w14:textId="44DEAAA7"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36358296" w14:textId="2F1C9D7E" w:rsidR="001F662A" w:rsidRPr="008D08DE" w:rsidRDefault="001F662A" w:rsidP="001F662A">
            <w:r w:rsidRPr="008D08DE">
              <w:t>Итоговая проверочная работа</w:t>
            </w:r>
          </w:p>
        </w:tc>
        <w:tc>
          <w:tcPr>
            <w:tcW w:w="851" w:type="dxa"/>
            <w:tcBorders>
              <w:top w:val="single" w:sz="4" w:space="0" w:color="auto"/>
              <w:left w:val="single" w:sz="4" w:space="0" w:color="auto"/>
              <w:bottom w:val="nil"/>
              <w:right w:val="nil"/>
            </w:tcBorders>
          </w:tcPr>
          <w:p w14:paraId="3DDF8B56" w14:textId="38CF56C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B86FB42" w14:textId="77777777" w:rsidR="001F662A" w:rsidRPr="008D08DE" w:rsidRDefault="001F662A" w:rsidP="001F662A">
            <w:pPr>
              <w:outlineLvl w:val="1"/>
              <w:rPr>
                <w:sz w:val="18"/>
                <w:szCs w:val="18"/>
              </w:rPr>
            </w:pPr>
            <w:r w:rsidRPr="008D08DE">
              <w:rPr>
                <w:sz w:val="18"/>
                <w:szCs w:val="18"/>
              </w:rPr>
              <w:t>Текущий</w:t>
            </w:r>
          </w:p>
          <w:p w14:paraId="43F129B9" w14:textId="346203D2" w:rsidR="001F662A" w:rsidRPr="008D08DE" w:rsidRDefault="001F662A" w:rsidP="001F662A">
            <w:r w:rsidRPr="008D08DE">
              <w:rPr>
                <w:sz w:val="18"/>
                <w:szCs w:val="18"/>
              </w:rPr>
              <w:t xml:space="preserve"> контроль</w:t>
            </w:r>
          </w:p>
        </w:tc>
      </w:tr>
      <w:tr w:rsidR="00A41FF1" w:rsidRPr="008D08DE" w14:paraId="7778611A" w14:textId="77777777" w:rsidTr="001F662A">
        <w:trPr>
          <w:gridAfter w:val="3"/>
          <w:wAfter w:w="3828" w:type="dxa"/>
          <w:trHeight w:val="404"/>
        </w:trPr>
        <w:tc>
          <w:tcPr>
            <w:tcW w:w="567" w:type="dxa"/>
            <w:tcBorders>
              <w:top w:val="single" w:sz="4" w:space="0" w:color="auto"/>
              <w:left w:val="single" w:sz="4" w:space="0" w:color="auto"/>
              <w:bottom w:val="nil"/>
              <w:right w:val="nil"/>
            </w:tcBorders>
            <w:vAlign w:val="center"/>
          </w:tcPr>
          <w:p w14:paraId="2FE61290" w14:textId="0D3CA2A3" w:rsidR="001F662A" w:rsidRPr="008D08DE" w:rsidRDefault="001F662A" w:rsidP="001F662A">
            <w:pPr>
              <w:jc w:val="center"/>
            </w:pPr>
            <w:r w:rsidRPr="008D08DE">
              <w:t>164</w:t>
            </w:r>
          </w:p>
        </w:tc>
        <w:tc>
          <w:tcPr>
            <w:tcW w:w="567" w:type="dxa"/>
            <w:tcBorders>
              <w:top w:val="single" w:sz="4" w:space="0" w:color="auto"/>
              <w:left w:val="single" w:sz="4" w:space="0" w:color="auto"/>
              <w:bottom w:val="nil"/>
              <w:right w:val="nil"/>
            </w:tcBorders>
            <w:vAlign w:val="center"/>
          </w:tcPr>
          <w:p w14:paraId="2862DD8E" w14:textId="77777777"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36A1E0E8"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1EE27754"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3DA4FBF" w14:textId="65E50AF6"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center"/>
          </w:tcPr>
          <w:p w14:paraId="19325750" w14:textId="4743BD95" w:rsidR="001F662A" w:rsidRPr="008D08DE" w:rsidRDefault="001F662A" w:rsidP="001F662A">
            <w:r w:rsidRPr="008D08DE">
              <w:t>Работа над ошибками. Закрепление изученного материала.</w:t>
            </w:r>
          </w:p>
        </w:tc>
        <w:tc>
          <w:tcPr>
            <w:tcW w:w="851" w:type="dxa"/>
            <w:tcBorders>
              <w:top w:val="single" w:sz="4" w:space="0" w:color="auto"/>
              <w:left w:val="single" w:sz="4" w:space="0" w:color="auto"/>
              <w:bottom w:val="nil"/>
              <w:right w:val="nil"/>
            </w:tcBorders>
          </w:tcPr>
          <w:p w14:paraId="3B4C5488" w14:textId="053FF6F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F39580C" w14:textId="77777777" w:rsidR="001F662A" w:rsidRPr="008D08DE" w:rsidRDefault="001F662A" w:rsidP="001F662A">
            <w:pPr>
              <w:outlineLvl w:val="1"/>
              <w:rPr>
                <w:sz w:val="18"/>
                <w:szCs w:val="18"/>
              </w:rPr>
            </w:pPr>
            <w:r w:rsidRPr="008D08DE">
              <w:rPr>
                <w:sz w:val="18"/>
                <w:szCs w:val="18"/>
              </w:rPr>
              <w:t>Текущий</w:t>
            </w:r>
          </w:p>
          <w:p w14:paraId="7A53AF48" w14:textId="45F38625" w:rsidR="001F662A" w:rsidRPr="008D08DE" w:rsidRDefault="001F662A" w:rsidP="001F662A">
            <w:r w:rsidRPr="008D08DE">
              <w:rPr>
                <w:sz w:val="18"/>
                <w:szCs w:val="18"/>
              </w:rPr>
              <w:t xml:space="preserve"> контроль</w:t>
            </w:r>
          </w:p>
        </w:tc>
      </w:tr>
      <w:tr w:rsidR="00A41FF1" w:rsidRPr="008D08DE" w14:paraId="3B4F4790" w14:textId="77777777" w:rsidTr="001F662A">
        <w:trPr>
          <w:gridAfter w:val="3"/>
          <w:wAfter w:w="3828" w:type="dxa"/>
          <w:trHeight w:val="463"/>
        </w:trPr>
        <w:tc>
          <w:tcPr>
            <w:tcW w:w="567" w:type="dxa"/>
            <w:tcBorders>
              <w:top w:val="single" w:sz="4" w:space="0" w:color="auto"/>
              <w:left w:val="single" w:sz="4" w:space="0" w:color="auto"/>
              <w:bottom w:val="nil"/>
              <w:right w:val="nil"/>
            </w:tcBorders>
            <w:vAlign w:val="center"/>
          </w:tcPr>
          <w:p w14:paraId="29EDEB36" w14:textId="6A37FEBC" w:rsidR="001F662A" w:rsidRPr="008D08DE" w:rsidRDefault="001F662A" w:rsidP="001F662A">
            <w:pPr>
              <w:jc w:val="center"/>
            </w:pPr>
            <w:r w:rsidRPr="008D08DE">
              <w:lastRenderedPageBreak/>
              <w:t>165</w:t>
            </w:r>
          </w:p>
        </w:tc>
        <w:tc>
          <w:tcPr>
            <w:tcW w:w="567" w:type="dxa"/>
            <w:tcBorders>
              <w:top w:val="single" w:sz="4" w:space="0" w:color="auto"/>
              <w:left w:val="single" w:sz="4" w:space="0" w:color="auto"/>
              <w:bottom w:val="nil"/>
              <w:right w:val="nil"/>
            </w:tcBorders>
            <w:vAlign w:val="bottom"/>
          </w:tcPr>
          <w:p w14:paraId="27654691" w14:textId="48355664" w:rsidR="001F662A" w:rsidRPr="008D08DE" w:rsidRDefault="001F662A" w:rsidP="001F662A">
            <w:pPr>
              <w:jc w:val="center"/>
            </w:pPr>
          </w:p>
        </w:tc>
        <w:tc>
          <w:tcPr>
            <w:tcW w:w="567" w:type="dxa"/>
            <w:tcBorders>
              <w:top w:val="single" w:sz="4" w:space="0" w:color="auto"/>
              <w:left w:val="single" w:sz="4" w:space="0" w:color="auto"/>
              <w:bottom w:val="nil"/>
              <w:right w:val="single" w:sz="4" w:space="0" w:color="auto"/>
            </w:tcBorders>
          </w:tcPr>
          <w:p w14:paraId="102BCC66" w14:textId="77777777" w:rsidR="001F662A" w:rsidRPr="008D08DE" w:rsidRDefault="001F662A" w:rsidP="001F662A">
            <w:pPr>
              <w:ind w:firstLine="360"/>
            </w:pPr>
          </w:p>
        </w:tc>
        <w:tc>
          <w:tcPr>
            <w:tcW w:w="851" w:type="dxa"/>
            <w:tcBorders>
              <w:top w:val="single" w:sz="4" w:space="0" w:color="auto"/>
              <w:left w:val="single" w:sz="4" w:space="0" w:color="auto"/>
              <w:bottom w:val="nil"/>
              <w:right w:val="single" w:sz="4" w:space="0" w:color="auto"/>
            </w:tcBorders>
          </w:tcPr>
          <w:p w14:paraId="73860088" w14:textId="77777777" w:rsidR="001F662A" w:rsidRPr="008D08DE" w:rsidRDefault="001F662A" w:rsidP="001F662A">
            <w:pPr>
              <w:ind w:firstLine="360"/>
            </w:pPr>
          </w:p>
        </w:tc>
        <w:tc>
          <w:tcPr>
            <w:tcW w:w="567" w:type="dxa"/>
            <w:tcBorders>
              <w:top w:val="single" w:sz="4" w:space="0" w:color="auto"/>
              <w:left w:val="single" w:sz="4" w:space="0" w:color="auto"/>
              <w:bottom w:val="nil"/>
              <w:right w:val="nil"/>
            </w:tcBorders>
            <w:vAlign w:val="center"/>
          </w:tcPr>
          <w:p w14:paraId="7350FB3E" w14:textId="7108A3EF" w:rsidR="001F662A" w:rsidRPr="008D08DE" w:rsidRDefault="001F662A" w:rsidP="001A2272">
            <w:pPr>
              <w:jc w:val="center"/>
            </w:pPr>
            <w:r w:rsidRPr="008D08DE">
              <w:t>1</w:t>
            </w:r>
          </w:p>
        </w:tc>
        <w:tc>
          <w:tcPr>
            <w:tcW w:w="5386" w:type="dxa"/>
            <w:tcBorders>
              <w:top w:val="single" w:sz="4" w:space="0" w:color="auto"/>
              <w:left w:val="single" w:sz="4" w:space="0" w:color="auto"/>
              <w:bottom w:val="nil"/>
              <w:right w:val="nil"/>
            </w:tcBorders>
            <w:vAlign w:val="bottom"/>
          </w:tcPr>
          <w:p w14:paraId="04C3802C" w14:textId="40BBF6FB" w:rsidR="001F662A" w:rsidRPr="008D08DE" w:rsidRDefault="001F662A" w:rsidP="001F662A">
            <w:r w:rsidRPr="008D08DE">
              <w:t>Закрепление знаний о правописании слов с безударными гласными</w:t>
            </w:r>
          </w:p>
        </w:tc>
        <w:tc>
          <w:tcPr>
            <w:tcW w:w="851" w:type="dxa"/>
            <w:tcBorders>
              <w:top w:val="single" w:sz="4" w:space="0" w:color="auto"/>
              <w:left w:val="single" w:sz="4" w:space="0" w:color="auto"/>
              <w:bottom w:val="nil"/>
              <w:right w:val="nil"/>
            </w:tcBorders>
          </w:tcPr>
          <w:p w14:paraId="5B18DB32" w14:textId="01F32FB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6E25B7" w14:textId="77777777" w:rsidR="001F662A" w:rsidRPr="008D08DE" w:rsidRDefault="001F662A" w:rsidP="001F662A">
            <w:pPr>
              <w:outlineLvl w:val="1"/>
              <w:rPr>
                <w:sz w:val="18"/>
                <w:szCs w:val="18"/>
              </w:rPr>
            </w:pPr>
            <w:r w:rsidRPr="008D08DE">
              <w:rPr>
                <w:sz w:val="18"/>
                <w:szCs w:val="18"/>
              </w:rPr>
              <w:t>Текущий</w:t>
            </w:r>
          </w:p>
          <w:p w14:paraId="639DE461" w14:textId="5EA9A303" w:rsidR="001F662A" w:rsidRPr="008D08DE" w:rsidRDefault="001F662A" w:rsidP="001F662A">
            <w:r w:rsidRPr="008D08DE">
              <w:rPr>
                <w:sz w:val="18"/>
                <w:szCs w:val="18"/>
              </w:rPr>
              <w:t xml:space="preserve"> контроль</w:t>
            </w:r>
          </w:p>
        </w:tc>
      </w:tr>
      <w:tr w:rsidR="00A41FF1" w:rsidRPr="008D08DE" w14:paraId="0A4744DB" w14:textId="2CDF9982" w:rsidTr="001F662A">
        <w:trPr>
          <w:trHeight w:val="346"/>
        </w:trPr>
        <w:tc>
          <w:tcPr>
            <w:tcW w:w="10632" w:type="dxa"/>
            <w:gridSpan w:val="8"/>
            <w:tcBorders>
              <w:top w:val="single" w:sz="4" w:space="0" w:color="auto"/>
              <w:left w:val="single" w:sz="4" w:space="0" w:color="auto"/>
              <w:bottom w:val="single" w:sz="4" w:space="0" w:color="auto"/>
              <w:right w:val="single" w:sz="4" w:space="0" w:color="auto"/>
            </w:tcBorders>
          </w:tcPr>
          <w:p w14:paraId="2E122CA3" w14:textId="1812DD54" w:rsidR="001F662A" w:rsidRPr="008D08DE" w:rsidRDefault="001F662A" w:rsidP="001F662A">
            <w:r w:rsidRPr="008D08DE">
              <w:rPr>
                <w:b/>
                <w:bCs/>
              </w:rPr>
              <w:t>ОБЩЕ КОЛИЧЕСТВО ЧАСОВ ПО ПРОГРАММЕ: 165</w:t>
            </w:r>
          </w:p>
        </w:tc>
        <w:tc>
          <w:tcPr>
            <w:tcW w:w="1276" w:type="dxa"/>
          </w:tcPr>
          <w:p w14:paraId="1910EDE4" w14:textId="77777777" w:rsidR="001F662A" w:rsidRPr="008D08DE" w:rsidRDefault="001F662A" w:rsidP="001F662A">
            <w:pPr>
              <w:spacing w:after="160" w:line="259" w:lineRule="auto"/>
            </w:pPr>
          </w:p>
        </w:tc>
        <w:tc>
          <w:tcPr>
            <w:tcW w:w="1276" w:type="dxa"/>
          </w:tcPr>
          <w:p w14:paraId="3982F941" w14:textId="77777777" w:rsidR="001F662A" w:rsidRPr="008D08DE" w:rsidRDefault="001F662A" w:rsidP="001F662A">
            <w:pPr>
              <w:spacing w:after="160" w:line="259" w:lineRule="auto"/>
            </w:pPr>
          </w:p>
        </w:tc>
        <w:tc>
          <w:tcPr>
            <w:tcW w:w="1276" w:type="dxa"/>
            <w:tcBorders>
              <w:top w:val="single" w:sz="4" w:space="0" w:color="auto"/>
              <w:left w:val="single" w:sz="4" w:space="0" w:color="auto"/>
              <w:bottom w:val="nil"/>
              <w:right w:val="single" w:sz="4" w:space="0" w:color="auto"/>
            </w:tcBorders>
          </w:tcPr>
          <w:p w14:paraId="6A961045" w14:textId="77777777" w:rsidR="001F662A" w:rsidRPr="008D08DE" w:rsidRDefault="001F662A" w:rsidP="001F662A">
            <w:pPr>
              <w:outlineLvl w:val="1"/>
              <w:rPr>
                <w:sz w:val="18"/>
                <w:szCs w:val="18"/>
              </w:rPr>
            </w:pPr>
            <w:r w:rsidRPr="008D08DE">
              <w:rPr>
                <w:sz w:val="18"/>
                <w:szCs w:val="18"/>
              </w:rPr>
              <w:t>Текущий</w:t>
            </w:r>
          </w:p>
          <w:p w14:paraId="70A0F9A5" w14:textId="19FB2579" w:rsidR="001F662A" w:rsidRPr="008D08DE" w:rsidRDefault="001F662A" w:rsidP="001F662A">
            <w:pPr>
              <w:spacing w:after="160" w:line="259" w:lineRule="auto"/>
            </w:pPr>
            <w:r w:rsidRPr="008D08DE">
              <w:rPr>
                <w:sz w:val="18"/>
                <w:szCs w:val="18"/>
              </w:rPr>
              <w:t xml:space="preserve"> контроль</w:t>
            </w:r>
          </w:p>
        </w:tc>
      </w:tr>
    </w:tbl>
    <w:p w14:paraId="5666EB0B" w14:textId="77777777" w:rsidR="00FC2205" w:rsidRPr="008D08DE" w:rsidRDefault="00FC2205" w:rsidP="00A02FC9">
      <w:pPr>
        <w:shd w:val="clear" w:color="auto" w:fill="FFFFFF"/>
        <w:ind w:right="-28"/>
        <w:jc w:val="both"/>
        <w:rPr>
          <w:b/>
        </w:rPr>
      </w:pPr>
    </w:p>
    <w:p w14:paraId="0E40EB67" w14:textId="73336E9B" w:rsidR="00D14969" w:rsidRPr="008D08DE" w:rsidRDefault="00B623F3" w:rsidP="00A02FC9">
      <w:pPr>
        <w:shd w:val="clear" w:color="auto" w:fill="FFFFFF"/>
        <w:ind w:right="-28"/>
        <w:jc w:val="both"/>
        <w:rPr>
          <w:b/>
        </w:rPr>
      </w:pPr>
      <w:r w:rsidRPr="008D08DE">
        <w:rPr>
          <w:b/>
        </w:rPr>
        <w:t>2 год обучения</w:t>
      </w:r>
    </w:p>
    <w:tbl>
      <w:tblPr>
        <w:tblW w:w="10632" w:type="dxa"/>
        <w:tblInd w:w="-572" w:type="dxa"/>
        <w:tblLayout w:type="fixed"/>
        <w:tblCellMar>
          <w:left w:w="0" w:type="dxa"/>
          <w:right w:w="0" w:type="dxa"/>
        </w:tblCellMar>
        <w:tblLook w:val="0000" w:firstRow="0" w:lastRow="0" w:firstColumn="0" w:lastColumn="0" w:noHBand="0" w:noVBand="0"/>
      </w:tblPr>
      <w:tblGrid>
        <w:gridCol w:w="567"/>
        <w:gridCol w:w="567"/>
        <w:gridCol w:w="567"/>
        <w:gridCol w:w="851"/>
        <w:gridCol w:w="567"/>
        <w:gridCol w:w="5386"/>
        <w:gridCol w:w="851"/>
        <w:gridCol w:w="1276"/>
      </w:tblGrid>
      <w:tr w:rsidR="00A41FF1" w:rsidRPr="008D08DE" w14:paraId="1F7D4499" w14:textId="77777777" w:rsidTr="00440783">
        <w:trPr>
          <w:trHeight w:val="952"/>
        </w:trPr>
        <w:tc>
          <w:tcPr>
            <w:tcW w:w="567" w:type="dxa"/>
            <w:tcBorders>
              <w:top w:val="single" w:sz="4" w:space="0" w:color="auto"/>
              <w:left w:val="single" w:sz="4" w:space="0" w:color="auto"/>
              <w:bottom w:val="nil"/>
              <w:right w:val="nil"/>
            </w:tcBorders>
          </w:tcPr>
          <w:p w14:paraId="5ABB2702" w14:textId="77777777" w:rsidR="00B1165A" w:rsidRPr="008D08DE" w:rsidRDefault="00B1165A" w:rsidP="008E4D12">
            <w:pPr>
              <w:spacing w:line="276" w:lineRule="auto"/>
              <w:jc w:val="center"/>
              <w:rPr>
                <w:b/>
                <w:bCs/>
              </w:rPr>
            </w:pPr>
            <w:r w:rsidRPr="008D08DE">
              <w:rPr>
                <w:b/>
                <w:bCs/>
              </w:rPr>
              <w:t>№</w:t>
            </w:r>
          </w:p>
          <w:p w14:paraId="58D44C52" w14:textId="77777777" w:rsidR="00B1165A" w:rsidRPr="008D08DE" w:rsidRDefault="00B1165A" w:rsidP="008E4D12">
            <w:pPr>
              <w:spacing w:line="276" w:lineRule="auto"/>
              <w:jc w:val="center"/>
              <w:rPr>
                <w:b/>
                <w:bCs/>
              </w:rPr>
            </w:pPr>
            <w:r w:rsidRPr="008D08DE">
              <w:rPr>
                <w:b/>
                <w:bCs/>
              </w:rPr>
              <w:t>п/ п</w:t>
            </w:r>
          </w:p>
        </w:tc>
        <w:tc>
          <w:tcPr>
            <w:tcW w:w="567" w:type="dxa"/>
            <w:tcBorders>
              <w:top w:val="single" w:sz="4" w:space="0" w:color="auto"/>
              <w:left w:val="single" w:sz="4" w:space="0" w:color="auto"/>
              <w:bottom w:val="nil"/>
              <w:right w:val="nil"/>
            </w:tcBorders>
            <w:vAlign w:val="center"/>
          </w:tcPr>
          <w:p w14:paraId="6380C266" w14:textId="773DB689" w:rsidR="00B1165A" w:rsidRPr="008D08DE" w:rsidRDefault="00440783" w:rsidP="00440783">
            <w:pPr>
              <w:rPr>
                <w:b/>
                <w:bCs/>
              </w:rPr>
            </w:pPr>
            <w:r w:rsidRPr="008D08DE">
              <w:rPr>
                <w:b/>
                <w:bCs/>
              </w:rPr>
              <w:t>Ме-сяц</w:t>
            </w:r>
          </w:p>
        </w:tc>
        <w:tc>
          <w:tcPr>
            <w:tcW w:w="567" w:type="dxa"/>
            <w:tcBorders>
              <w:top w:val="single" w:sz="4" w:space="0" w:color="auto"/>
              <w:left w:val="single" w:sz="4" w:space="0" w:color="auto"/>
              <w:right w:val="single" w:sz="4" w:space="0" w:color="auto"/>
            </w:tcBorders>
          </w:tcPr>
          <w:p w14:paraId="35743BDF" w14:textId="77777777" w:rsidR="00440783" w:rsidRPr="008D08DE" w:rsidRDefault="00440783" w:rsidP="00440783">
            <w:pPr>
              <w:spacing w:line="276" w:lineRule="auto"/>
              <w:rPr>
                <w:b/>
                <w:bCs/>
              </w:rPr>
            </w:pPr>
          </w:p>
          <w:p w14:paraId="0C804DAE" w14:textId="22586DAD" w:rsidR="00B1165A" w:rsidRPr="008D08DE" w:rsidRDefault="00440783" w:rsidP="00440783">
            <w:pPr>
              <w:spacing w:line="276" w:lineRule="auto"/>
              <w:rPr>
                <w:b/>
                <w:bCs/>
              </w:rPr>
            </w:pPr>
            <w:r w:rsidRPr="008D08DE">
              <w:rPr>
                <w:b/>
                <w:bCs/>
              </w:rPr>
              <w:t>Чис-ло</w:t>
            </w:r>
          </w:p>
        </w:tc>
        <w:tc>
          <w:tcPr>
            <w:tcW w:w="851" w:type="dxa"/>
            <w:tcBorders>
              <w:top w:val="single" w:sz="4" w:space="0" w:color="auto"/>
              <w:left w:val="single" w:sz="4" w:space="0" w:color="auto"/>
              <w:right w:val="single" w:sz="4" w:space="0" w:color="auto"/>
            </w:tcBorders>
          </w:tcPr>
          <w:p w14:paraId="1C9DBAE3" w14:textId="4841B6C9" w:rsidR="00B1165A" w:rsidRPr="008D08DE" w:rsidRDefault="00440783" w:rsidP="008E4D12">
            <w:pPr>
              <w:spacing w:line="276" w:lineRule="auto"/>
              <w:jc w:val="center"/>
              <w:rPr>
                <w:b/>
                <w:bCs/>
              </w:rPr>
            </w:pPr>
            <w:r w:rsidRPr="008D08DE">
              <w:rPr>
                <w:b/>
                <w:bCs/>
              </w:rPr>
              <w:t>Время прове-дения заня-тия</w:t>
            </w:r>
          </w:p>
        </w:tc>
        <w:tc>
          <w:tcPr>
            <w:tcW w:w="567" w:type="dxa"/>
            <w:tcBorders>
              <w:top w:val="single" w:sz="4" w:space="0" w:color="auto"/>
              <w:left w:val="single" w:sz="4" w:space="0" w:color="auto"/>
              <w:right w:val="nil"/>
            </w:tcBorders>
            <w:vAlign w:val="center"/>
          </w:tcPr>
          <w:p w14:paraId="0ED66CC5" w14:textId="17727275" w:rsidR="00B1165A" w:rsidRPr="008D08DE" w:rsidRDefault="00B1165A" w:rsidP="008E4D12">
            <w:pPr>
              <w:spacing w:line="276" w:lineRule="auto"/>
              <w:jc w:val="center"/>
              <w:rPr>
                <w:b/>
                <w:bCs/>
              </w:rPr>
            </w:pPr>
            <w:r w:rsidRPr="008D08DE">
              <w:rPr>
                <w:b/>
                <w:bCs/>
              </w:rPr>
              <w:t>Кол-во</w:t>
            </w:r>
          </w:p>
          <w:p w14:paraId="44C14660" w14:textId="77777777" w:rsidR="00B1165A" w:rsidRPr="008D08DE" w:rsidRDefault="00B1165A" w:rsidP="008E4D12">
            <w:pPr>
              <w:spacing w:line="276" w:lineRule="auto"/>
              <w:jc w:val="center"/>
              <w:rPr>
                <w:b/>
                <w:bCs/>
              </w:rPr>
            </w:pPr>
            <w:r w:rsidRPr="008D08DE">
              <w:rPr>
                <w:b/>
                <w:bCs/>
              </w:rPr>
              <w:t>ча-</w:t>
            </w:r>
          </w:p>
          <w:p w14:paraId="5DAEB060" w14:textId="53176D19" w:rsidR="00B1165A" w:rsidRPr="008D08DE" w:rsidRDefault="00B1165A" w:rsidP="008E4D12">
            <w:pPr>
              <w:spacing w:line="276" w:lineRule="auto"/>
              <w:jc w:val="center"/>
              <w:rPr>
                <w:b/>
                <w:bCs/>
              </w:rPr>
            </w:pPr>
            <w:r w:rsidRPr="008D08DE">
              <w:rPr>
                <w:b/>
                <w:bCs/>
              </w:rPr>
              <w:t>сов</w:t>
            </w:r>
          </w:p>
        </w:tc>
        <w:tc>
          <w:tcPr>
            <w:tcW w:w="5386" w:type="dxa"/>
            <w:tcBorders>
              <w:top w:val="single" w:sz="4" w:space="0" w:color="auto"/>
              <w:left w:val="single" w:sz="4" w:space="0" w:color="auto"/>
              <w:right w:val="nil"/>
            </w:tcBorders>
            <w:vAlign w:val="center"/>
          </w:tcPr>
          <w:p w14:paraId="11B12D3E" w14:textId="77777777" w:rsidR="00B1165A" w:rsidRPr="008D08DE" w:rsidRDefault="00B1165A" w:rsidP="008E4D12">
            <w:pPr>
              <w:spacing w:line="276" w:lineRule="auto"/>
              <w:jc w:val="center"/>
              <w:rPr>
                <w:b/>
                <w:bCs/>
              </w:rPr>
            </w:pPr>
            <w:r w:rsidRPr="008D08DE">
              <w:rPr>
                <w:b/>
                <w:bCs/>
              </w:rPr>
              <w:t>Тема урока</w:t>
            </w:r>
          </w:p>
        </w:tc>
        <w:tc>
          <w:tcPr>
            <w:tcW w:w="851" w:type="dxa"/>
            <w:tcBorders>
              <w:top w:val="single" w:sz="4" w:space="0" w:color="auto"/>
              <w:left w:val="single" w:sz="4" w:space="0" w:color="auto"/>
              <w:right w:val="nil"/>
            </w:tcBorders>
            <w:vAlign w:val="center"/>
          </w:tcPr>
          <w:p w14:paraId="5521593F" w14:textId="45B5B91A" w:rsidR="00B1165A" w:rsidRPr="008D08DE" w:rsidRDefault="00B1165A" w:rsidP="008E4D12">
            <w:pPr>
              <w:spacing w:line="276" w:lineRule="auto"/>
              <w:jc w:val="center"/>
              <w:rPr>
                <w:b/>
                <w:bCs/>
              </w:rPr>
            </w:pPr>
            <w:r w:rsidRPr="008D08DE">
              <w:rPr>
                <w:b/>
                <w:bCs/>
              </w:rPr>
              <w:t>Место прове-дения</w:t>
            </w:r>
          </w:p>
        </w:tc>
        <w:tc>
          <w:tcPr>
            <w:tcW w:w="1276" w:type="dxa"/>
            <w:tcBorders>
              <w:top w:val="single" w:sz="4" w:space="0" w:color="auto"/>
              <w:left w:val="single" w:sz="4" w:space="0" w:color="auto"/>
              <w:bottom w:val="nil"/>
              <w:right w:val="single" w:sz="4" w:space="0" w:color="auto"/>
            </w:tcBorders>
          </w:tcPr>
          <w:p w14:paraId="7B69A8CA" w14:textId="77777777" w:rsidR="00B1165A" w:rsidRPr="008D08DE" w:rsidRDefault="00B1165A" w:rsidP="008E4D12">
            <w:pPr>
              <w:spacing w:line="276" w:lineRule="auto"/>
              <w:jc w:val="center"/>
              <w:rPr>
                <w:b/>
                <w:bCs/>
              </w:rPr>
            </w:pPr>
            <w:r w:rsidRPr="008D08DE">
              <w:rPr>
                <w:b/>
                <w:bCs/>
              </w:rPr>
              <w:t>Форма контроля</w:t>
            </w:r>
          </w:p>
        </w:tc>
      </w:tr>
      <w:tr w:rsidR="00A41FF1" w:rsidRPr="008D08DE" w14:paraId="36E4863E" w14:textId="77777777" w:rsidTr="00440783">
        <w:trPr>
          <w:trHeight w:val="268"/>
        </w:trPr>
        <w:tc>
          <w:tcPr>
            <w:tcW w:w="567" w:type="dxa"/>
            <w:tcBorders>
              <w:top w:val="single" w:sz="4" w:space="0" w:color="auto"/>
              <w:left w:val="single" w:sz="4" w:space="0" w:color="auto"/>
              <w:bottom w:val="nil"/>
              <w:right w:val="nil"/>
            </w:tcBorders>
            <w:vAlign w:val="center"/>
          </w:tcPr>
          <w:p w14:paraId="23BD54C3" w14:textId="77777777" w:rsidR="001F662A" w:rsidRPr="008D08DE" w:rsidRDefault="001F662A" w:rsidP="001F662A">
            <w:pPr>
              <w:jc w:val="center"/>
            </w:pPr>
            <w:r w:rsidRPr="008D08DE">
              <w:t>1</w:t>
            </w:r>
          </w:p>
        </w:tc>
        <w:tc>
          <w:tcPr>
            <w:tcW w:w="567" w:type="dxa"/>
            <w:tcBorders>
              <w:top w:val="single" w:sz="4" w:space="0" w:color="auto"/>
              <w:left w:val="single" w:sz="4" w:space="0" w:color="auto"/>
              <w:bottom w:val="nil"/>
              <w:right w:val="nil"/>
            </w:tcBorders>
            <w:vAlign w:val="bottom"/>
          </w:tcPr>
          <w:p w14:paraId="316972A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092B1F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8FB859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55FC117" w14:textId="38F9FA1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57F5C15" w14:textId="195A9347"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Язык как явление национальной культуры. Многообразие языкового пространства России и мира.</w:t>
            </w:r>
            <w:r w:rsidRPr="008D08DE">
              <w:rPr>
                <w:rFonts w:eastAsiaTheme="minorHAnsi"/>
                <w:lang w:eastAsia="en-US"/>
              </w:rPr>
              <w:t xml:space="preserve"> </w:t>
            </w:r>
            <w:r w:rsidRPr="008D08DE">
              <w:t>Предложение</w:t>
            </w:r>
          </w:p>
        </w:tc>
        <w:tc>
          <w:tcPr>
            <w:tcW w:w="851" w:type="dxa"/>
            <w:tcBorders>
              <w:top w:val="single" w:sz="4" w:space="0" w:color="auto"/>
              <w:left w:val="single" w:sz="4" w:space="0" w:color="auto"/>
              <w:bottom w:val="nil"/>
              <w:right w:val="nil"/>
            </w:tcBorders>
          </w:tcPr>
          <w:p w14:paraId="71FC6B77" w14:textId="69F33E1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755A4A4" w14:textId="77777777" w:rsidR="001F662A" w:rsidRPr="008D08DE" w:rsidRDefault="001F662A" w:rsidP="001F662A">
            <w:pPr>
              <w:outlineLvl w:val="1"/>
              <w:rPr>
                <w:sz w:val="18"/>
                <w:szCs w:val="18"/>
              </w:rPr>
            </w:pPr>
            <w:r w:rsidRPr="008D08DE">
              <w:rPr>
                <w:sz w:val="18"/>
                <w:szCs w:val="18"/>
              </w:rPr>
              <w:t>Текущий</w:t>
            </w:r>
          </w:p>
          <w:p w14:paraId="0B9A17AD" w14:textId="77777777" w:rsidR="001F662A" w:rsidRPr="008D08DE" w:rsidRDefault="001F662A" w:rsidP="001F662A">
            <w:pPr>
              <w:outlineLvl w:val="1"/>
              <w:rPr>
                <w:sz w:val="18"/>
                <w:szCs w:val="18"/>
              </w:rPr>
            </w:pPr>
            <w:r w:rsidRPr="008D08DE">
              <w:rPr>
                <w:sz w:val="18"/>
                <w:szCs w:val="18"/>
              </w:rPr>
              <w:t xml:space="preserve"> контроль</w:t>
            </w:r>
          </w:p>
          <w:p w14:paraId="7BB3AC43" w14:textId="77777777" w:rsidR="001F662A" w:rsidRPr="008D08DE" w:rsidRDefault="001F662A" w:rsidP="001F662A"/>
        </w:tc>
      </w:tr>
      <w:tr w:rsidR="00A41FF1" w:rsidRPr="008D08DE" w14:paraId="44CBD702" w14:textId="77777777" w:rsidTr="00440783">
        <w:trPr>
          <w:trHeight w:val="357"/>
        </w:trPr>
        <w:tc>
          <w:tcPr>
            <w:tcW w:w="567" w:type="dxa"/>
            <w:tcBorders>
              <w:top w:val="single" w:sz="4" w:space="0" w:color="auto"/>
              <w:left w:val="single" w:sz="4" w:space="0" w:color="auto"/>
              <w:bottom w:val="nil"/>
              <w:right w:val="nil"/>
            </w:tcBorders>
            <w:vAlign w:val="center"/>
          </w:tcPr>
          <w:p w14:paraId="77FED4C2" w14:textId="77777777" w:rsidR="001F662A" w:rsidRPr="008D08DE" w:rsidRDefault="001F662A" w:rsidP="001F662A">
            <w:pPr>
              <w:jc w:val="center"/>
            </w:pPr>
            <w:r w:rsidRPr="008D08DE">
              <w:t>2</w:t>
            </w:r>
          </w:p>
        </w:tc>
        <w:tc>
          <w:tcPr>
            <w:tcW w:w="567" w:type="dxa"/>
            <w:tcBorders>
              <w:top w:val="single" w:sz="4" w:space="0" w:color="auto"/>
              <w:left w:val="single" w:sz="4" w:space="0" w:color="auto"/>
              <w:bottom w:val="nil"/>
              <w:right w:val="nil"/>
            </w:tcBorders>
            <w:vAlign w:val="center"/>
          </w:tcPr>
          <w:p w14:paraId="0635075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576DC4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11898D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B669D8C" w14:textId="143FDD4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AB6C5A5" w14:textId="64E98637" w:rsidR="001F662A" w:rsidRPr="008D08DE" w:rsidRDefault="001F662A" w:rsidP="001F662A">
            <w:r w:rsidRPr="008D08DE">
              <w:t>Повторение об имени существительном</w:t>
            </w:r>
          </w:p>
        </w:tc>
        <w:tc>
          <w:tcPr>
            <w:tcW w:w="851" w:type="dxa"/>
            <w:tcBorders>
              <w:top w:val="single" w:sz="4" w:space="0" w:color="auto"/>
              <w:left w:val="single" w:sz="4" w:space="0" w:color="auto"/>
              <w:bottom w:val="nil"/>
              <w:right w:val="nil"/>
            </w:tcBorders>
          </w:tcPr>
          <w:p w14:paraId="00C93738" w14:textId="33A1DBA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84B484" w14:textId="77777777" w:rsidR="001F662A" w:rsidRPr="008D08DE" w:rsidRDefault="001F662A" w:rsidP="001F662A">
            <w:pPr>
              <w:outlineLvl w:val="1"/>
              <w:rPr>
                <w:sz w:val="18"/>
                <w:szCs w:val="18"/>
              </w:rPr>
            </w:pPr>
            <w:r w:rsidRPr="008D08DE">
              <w:rPr>
                <w:sz w:val="18"/>
                <w:szCs w:val="18"/>
              </w:rPr>
              <w:t>Текущий</w:t>
            </w:r>
          </w:p>
          <w:p w14:paraId="4257FE84" w14:textId="3A8A75AC" w:rsidR="001F662A" w:rsidRPr="008D08DE" w:rsidRDefault="001F662A" w:rsidP="001F662A">
            <w:pPr>
              <w:outlineLvl w:val="1"/>
              <w:rPr>
                <w:sz w:val="18"/>
                <w:szCs w:val="18"/>
              </w:rPr>
            </w:pPr>
            <w:r w:rsidRPr="008D08DE">
              <w:rPr>
                <w:sz w:val="18"/>
                <w:szCs w:val="18"/>
              </w:rPr>
              <w:t xml:space="preserve"> контроль</w:t>
            </w:r>
          </w:p>
        </w:tc>
      </w:tr>
      <w:tr w:rsidR="00A41FF1" w:rsidRPr="008D08DE" w14:paraId="35615F11" w14:textId="77777777" w:rsidTr="00440783">
        <w:trPr>
          <w:trHeight w:val="390"/>
        </w:trPr>
        <w:tc>
          <w:tcPr>
            <w:tcW w:w="567" w:type="dxa"/>
            <w:tcBorders>
              <w:top w:val="single" w:sz="4" w:space="0" w:color="auto"/>
              <w:left w:val="single" w:sz="4" w:space="0" w:color="auto"/>
              <w:bottom w:val="nil"/>
              <w:right w:val="nil"/>
            </w:tcBorders>
            <w:vAlign w:val="center"/>
          </w:tcPr>
          <w:p w14:paraId="5B0450DA" w14:textId="77777777" w:rsidR="001F662A" w:rsidRPr="008D08DE" w:rsidRDefault="001F662A" w:rsidP="001F662A">
            <w:pPr>
              <w:jc w:val="center"/>
            </w:pPr>
            <w:r w:rsidRPr="008D08DE">
              <w:t>3</w:t>
            </w:r>
          </w:p>
        </w:tc>
        <w:tc>
          <w:tcPr>
            <w:tcW w:w="567" w:type="dxa"/>
            <w:tcBorders>
              <w:top w:val="single" w:sz="4" w:space="0" w:color="auto"/>
              <w:left w:val="single" w:sz="4" w:space="0" w:color="auto"/>
              <w:bottom w:val="nil"/>
              <w:right w:val="nil"/>
            </w:tcBorders>
            <w:vAlign w:val="center"/>
          </w:tcPr>
          <w:p w14:paraId="4F9E8EF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57A8ED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7BD60F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0DF766C" w14:textId="57ACB58A"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7CEB4CB" w14:textId="1BFED021" w:rsidR="001F662A" w:rsidRPr="008D08DE" w:rsidRDefault="001F662A" w:rsidP="001F662A">
            <w:r w:rsidRPr="008D08DE">
              <w:t>Повторение о глаголе</w:t>
            </w:r>
          </w:p>
        </w:tc>
        <w:tc>
          <w:tcPr>
            <w:tcW w:w="851" w:type="dxa"/>
            <w:tcBorders>
              <w:top w:val="single" w:sz="4" w:space="0" w:color="auto"/>
              <w:left w:val="single" w:sz="4" w:space="0" w:color="auto"/>
              <w:bottom w:val="nil"/>
              <w:right w:val="nil"/>
            </w:tcBorders>
          </w:tcPr>
          <w:p w14:paraId="7FFACC59" w14:textId="6373C98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D4DBA36" w14:textId="77777777" w:rsidR="001F662A" w:rsidRPr="008D08DE" w:rsidRDefault="001F662A" w:rsidP="001F662A">
            <w:pPr>
              <w:outlineLvl w:val="1"/>
              <w:rPr>
                <w:sz w:val="18"/>
                <w:szCs w:val="18"/>
              </w:rPr>
            </w:pPr>
            <w:r w:rsidRPr="008D08DE">
              <w:rPr>
                <w:sz w:val="18"/>
                <w:szCs w:val="18"/>
              </w:rPr>
              <w:t>Текущий</w:t>
            </w:r>
          </w:p>
          <w:p w14:paraId="537E7528" w14:textId="6CD11076" w:rsidR="001F662A" w:rsidRPr="008D08DE" w:rsidRDefault="001F662A" w:rsidP="001F662A">
            <w:pPr>
              <w:outlineLvl w:val="1"/>
              <w:rPr>
                <w:sz w:val="18"/>
                <w:szCs w:val="18"/>
              </w:rPr>
            </w:pPr>
            <w:r w:rsidRPr="008D08DE">
              <w:rPr>
                <w:sz w:val="18"/>
                <w:szCs w:val="18"/>
              </w:rPr>
              <w:t xml:space="preserve"> контроль</w:t>
            </w:r>
          </w:p>
        </w:tc>
      </w:tr>
      <w:tr w:rsidR="00A41FF1" w:rsidRPr="008D08DE" w14:paraId="3AAD9CB6" w14:textId="77777777" w:rsidTr="00BC0AC9">
        <w:trPr>
          <w:trHeight w:val="298"/>
        </w:trPr>
        <w:tc>
          <w:tcPr>
            <w:tcW w:w="567" w:type="dxa"/>
            <w:tcBorders>
              <w:top w:val="single" w:sz="4" w:space="0" w:color="auto"/>
              <w:left w:val="single" w:sz="4" w:space="0" w:color="auto"/>
              <w:bottom w:val="single" w:sz="4" w:space="0" w:color="auto"/>
              <w:right w:val="nil"/>
            </w:tcBorders>
            <w:vAlign w:val="center"/>
          </w:tcPr>
          <w:p w14:paraId="7388D95A" w14:textId="77777777" w:rsidR="001F662A" w:rsidRPr="008D08DE" w:rsidRDefault="001F662A" w:rsidP="001F662A">
            <w:pPr>
              <w:jc w:val="center"/>
            </w:pPr>
            <w:r w:rsidRPr="008D08DE">
              <w:t>4</w:t>
            </w:r>
          </w:p>
        </w:tc>
        <w:tc>
          <w:tcPr>
            <w:tcW w:w="567" w:type="dxa"/>
            <w:tcBorders>
              <w:top w:val="single" w:sz="4" w:space="0" w:color="auto"/>
              <w:left w:val="single" w:sz="4" w:space="0" w:color="auto"/>
              <w:bottom w:val="single" w:sz="4" w:space="0" w:color="auto"/>
              <w:right w:val="nil"/>
            </w:tcBorders>
            <w:vAlign w:val="bottom"/>
          </w:tcPr>
          <w:p w14:paraId="64074B2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4BC89427"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5F1E0A63"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6DB01F2" w14:textId="573D20BE"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1051BCBD" w14:textId="7EE3E370" w:rsidR="001F662A" w:rsidRPr="008D08DE" w:rsidRDefault="001F662A" w:rsidP="001F662A">
            <w:r w:rsidRPr="008D08DE">
              <w:t>Повторение об имени прилагательном</w:t>
            </w:r>
          </w:p>
        </w:tc>
        <w:tc>
          <w:tcPr>
            <w:tcW w:w="851" w:type="dxa"/>
            <w:tcBorders>
              <w:top w:val="single" w:sz="4" w:space="0" w:color="auto"/>
              <w:left w:val="single" w:sz="4" w:space="0" w:color="auto"/>
              <w:bottom w:val="nil"/>
              <w:right w:val="nil"/>
            </w:tcBorders>
          </w:tcPr>
          <w:p w14:paraId="2AC24E77" w14:textId="6C079E5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4DA51C78" w14:textId="77777777" w:rsidR="001F662A" w:rsidRPr="008D08DE" w:rsidRDefault="001F662A" w:rsidP="001F662A">
            <w:pPr>
              <w:outlineLvl w:val="1"/>
              <w:rPr>
                <w:sz w:val="18"/>
                <w:szCs w:val="18"/>
              </w:rPr>
            </w:pPr>
            <w:r w:rsidRPr="008D08DE">
              <w:rPr>
                <w:sz w:val="18"/>
                <w:szCs w:val="18"/>
              </w:rPr>
              <w:t>Текущий</w:t>
            </w:r>
          </w:p>
          <w:p w14:paraId="7B4900B8" w14:textId="52420853" w:rsidR="001F662A" w:rsidRPr="008D08DE" w:rsidRDefault="001F662A" w:rsidP="001F662A">
            <w:r w:rsidRPr="008D08DE">
              <w:rPr>
                <w:sz w:val="18"/>
                <w:szCs w:val="18"/>
              </w:rPr>
              <w:t xml:space="preserve"> контроль</w:t>
            </w:r>
          </w:p>
        </w:tc>
      </w:tr>
      <w:tr w:rsidR="00A41FF1" w:rsidRPr="008D08DE" w14:paraId="02E68CC6" w14:textId="77777777" w:rsidTr="00440783">
        <w:trPr>
          <w:trHeight w:val="398"/>
        </w:trPr>
        <w:tc>
          <w:tcPr>
            <w:tcW w:w="567" w:type="dxa"/>
            <w:tcBorders>
              <w:top w:val="single" w:sz="4" w:space="0" w:color="auto"/>
              <w:left w:val="single" w:sz="4" w:space="0" w:color="auto"/>
              <w:bottom w:val="nil"/>
              <w:right w:val="nil"/>
            </w:tcBorders>
            <w:vAlign w:val="center"/>
          </w:tcPr>
          <w:p w14:paraId="3161D459" w14:textId="77777777" w:rsidR="001F662A" w:rsidRPr="008D08DE" w:rsidRDefault="001F662A" w:rsidP="001F662A">
            <w:pPr>
              <w:jc w:val="center"/>
            </w:pPr>
            <w:r w:rsidRPr="008D08DE">
              <w:t>5</w:t>
            </w:r>
          </w:p>
        </w:tc>
        <w:tc>
          <w:tcPr>
            <w:tcW w:w="567" w:type="dxa"/>
            <w:tcBorders>
              <w:top w:val="single" w:sz="4" w:space="0" w:color="auto"/>
              <w:left w:val="single" w:sz="4" w:space="0" w:color="auto"/>
              <w:bottom w:val="nil"/>
              <w:right w:val="nil"/>
            </w:tcBorders>
            <w:vAlign w:val="bottom"/>
          </w:tcPr>
          <w:p w14:paraId="111C393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BE6BB2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6E6470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2CAE4FF" w14:textId="1E81715A"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CBFB618" w14:textId="35256C77" w:rsidR="001F662A" w:rsidRPr="008D08DE" w:rsidRDefault="001F662A" w:rsidP="001F662A">
            <w:r w:rsidRPr="008D08DE">
              <w:t>Повторение о правописании предлогов</w:t>
            </w:r>
          </w:p>
        </w:tc>
        <w:tc>
          <w:tcPr>
            <w:tcW w:w="851" w:type="dxa"/>
            <w:tcBorders>
              <w:top w:val="single" w:sz="4" w:space="0" w:color="auto"/>
              <w:left w:val="single" w:sz="4" w:space="0" w:color="auto"/>
              <w:bottom w:val="nil"/>
              <w:right w:val="nil"/>
            </w:tcBorders>
          </w:tcPr>
          <w:p w14:paraId="21B99E0D" w14:textId="7B52E01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A464519" w14:textId="77777777" w:rsidR="001F662A" w:rsidRPr="008D08DE" w:rsidRDefault="001F662A" w:rsidP="001F662A">
            <w:pPr>
              <w:outlineLvl w:val="1"/>
              <w:rPr>
                <w:sz w:val="18"/>
                <w:szCs w:val="18"/>
              </w:rPr>
            </w:pPr>
            <w:r w:rsidRPr="008D08DE">
              <w:rPr>
                <w:sz w:val="18"/>
                <w:szCs w:val="18"/>
              </w:rPr>
              <w:t>Текущий</w:t>
            </w:r>
          </w:p>
          <w:p w14:paraId="68F10F58" w14:textId="04D5ADF9" w:rsidR="001F662A" w:rsidRPr="008D08DE" w:rsidRDefault="001F662A" w:rsidP="001F662A">
            <w:r w:rsidRPr="008D08DE">
              <w:rPr>
                <w:sz w:val="18"/>
                <w:szCs w:val="18"/>
              </w:rPr>
              <w:t xml:space="preserve"> контроль</w:t>
            </w:r>
          </w:p>
        </w:tc>
      </w:tr>
      <w:tr w:rsidR="00A41FF1" w:rsidRPr="008D08DE" w14:paraId="2CC9724A" w14:textId="77777777" w:rsidTr="00440783">
        <w:trPr>
          <w:trHeight w:val="421"/>
        </w:trPr>
        <w:tc>
          <w:tcPr>
            <w:tcW w:w="567" w:type="dxa"/>
            <w:tcBorders>
              <w:top w:val="single" w:sz="4" w:space="0" w:color="auto"/>
              <w:left w:val="single" w:sz="4" w:space="0" w:color="auto"/>
              <w:bottom w:val="nil"/>
              <w:right w:val="nil"/>
            </w:tcBorders>
            <w:vAlign w:val="center"/>
          </w:tcPr>
          <w:p w14:paraId="61B32753" w14:textId="77777777" w:rsidR="001F662A" w:rsidRPr="008D08DE" w:rsidRDefault="001F662A" w:rsidP="001F662A">
            <w:pPr>
              <w:jc w:val="center"/>
            </w:pPr>
            <w:r w:rsidRPr="008D08DE">
              <w:t>6</w:t>
            </w:r>
          </w:p>
        </w:tc>
        <w:tc>
          <w:tcPr>
            <w:tcW w:w="567" w:type="dxa"/>
            <w:tcBorders>
              <w:top w:val="single" w:sz="4" w:space="0" w:color="auto"/>
              <w:left w:val="single" w:sz="4" w:space="0" w:color="auto"/>
              <w:bottom w:val="nil"/>
              <w:right w:val="nil"/>
            </w:tcBorders>
            <w:vAlign w:val="center"/>
          </w:tcPr>
          <w:p w14:paraId="30F8791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A2B9DC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7E6A9F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74B35D6" w14:textId="2B41019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B5D2697" w14:textId="45DE077A" w:rsidR="001F662A" w:rsidRPr="008D08DE" w:rsidRDefault="001F662A" w:rsidP="001F662A">
            <w:r w:rsidRPr="008D08DE">
              <w:t>Прописная буква в именах собственных</w:t>
            </w:r>
          </w:p>
        </w:tc>
        <w:tc>
          <w:tcPr>
            <w:tcW w:w="851" w:type="dxa"/>
            <w:tcBorders>
              <w:top w:val="single" w:sz="4" w:space="0" w:color="auto"/>
              <w:left w:val="single" w:sz="4" w:space="0" w:color="auto"/>
              <w:bottom w:val="nil"/>
              <w:right w:val="nil"/>
            </w:tcBorders>
          </w:tcPr>
          <w:p w14:paraId="2F9E2C26" w14:textId="356D082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47FCD6D" w14:textId="77777777" w:rsidR="001F662A" w:rsidRPr="008D08DE" w:rsidRDefault="001F662A" w:rsidP="001F662A">
            <w:pPr>
              <w:outlineLvl w:val="1"/>
              <w:rPr>
                <w:sz w:val="18"/>
                <w:szCs w:val="18"/>
              </w:rPr>
            </w:pPr>
            <w:r w:rsidRPr="008D08DE">
              <w:rPr>
                <w:sz w:val="18"/>
                <w:szCs w:val="18"/>
              </w:rPr>
              <w:t>Текущий</w:t>
            </w:r>
          </w:p>
          <w:p w14:paraId="6210779B" w14:textId="05F88945" w:rsidR="001F662A" w:rsidRPr="008D08DE" w:rsidRDefault="001F662A" w:rsidP="001F662A">
            <w:r w:rsidRPr="008D08DE">
              <w:rPr>
                <w:sz w:val="18"/>
                <w:szCs w:val="18"/>
              </w:rPr>
              <w:t xml:space="preserve"> контроль</w:t>
            </w:r>
          </w:p>
        </w:tc>
      </w:tr>
      <w:tr w:rsidR="00A41FF1" w:rsidRPr="008D08DE" w14:paraId="3A757206" w14:textId="77777777" w:rsidTr="00440783">
        <w:trPr>
          <w:trHeight w:val="272"/>
        </w:trPr>
        <w:tc>
          <w:tcPr>
            <w:tcW w:w="567" w:type="dxa"/>
            <w:tcBorders>
              <w:top w:val="single" w:sz="4" w:space="0" w:color="auto"/>
              <w:left w:val="single" w:sz="4" w:space="0" w:color="auto"/>
              <w:bottom w:val="nil"/>
              <w:right w:val="nil"/>
            </w:tcBorders>
            <w:vAlign w:val="center"/>
          </w:tcPr>
          <w:p w14:paraId="473259D3" w14:textId="77777777" w:rsidR="001F662A" w:rsidRPr="008D08DE" w:rsidRDefault="001F662A" w:rsidP="001F662A">
            <w:pPr>
              <w:jc w:val="center"/>
            </w:pPr>
            <w:r w:rsidRPr="008D08DE">
              <w:t>7</w:t>
            </w:r>
          </w:p>
        </w:tc>
        <w:tc>
          <w:tcPr>
            <w:tcW w:w="567" w:type="dxa"/>
            <w:tcBorders>
              <w:top w:val="single" w:sz="4" w:space="0" w:color="auto"/>
              <w:left w:val="single" w:sz="4" w:space="0" w:color="auto"/>
              <w:bottom w:val="nil"/>
              <w:right w:val="nil"/>
            </w:tcBorders>
            <w:vAlign w:val="bottom"/>
          </w:tcPr>
          <w:p w14:paraId="71ACBE6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93FD7D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B58005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B126671" w14:textId="6714283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F09962D" w14:textId="73884A4C" w:rsidR="001F662A" w:rsidRPr="008D08DE" w:rsidRDefault="001F662A" w:rsidP="001F662A">
            <w:pPr>
              <w:autoSpaceDE w:val="0"/>
              <w:autoSpaceDN w:val="0"/>
              <w:adjustRightInd w:val="0"/>
              <w:rPr>
                <w:rFonts w:ascii="Calibri" w:eastAsiaTheme="minorHAnsi" w:hAnsi="Calibri" w:cs="Calibri"/>
                <w:lang w:eastAsia="en-US"/>
              </w:rPr>
            </w:pPr>
            <w:r w:rsidRPr="008D08DE">
              <w:t xml:space="preserve">Алфавит. </w:t>
            </w:r>
            <w:r w:rsidRPr="008D08DE">
              <w:rPr>
                <w:rFonts w:ascii="Times New Roman CYR" w:eastAsiaTheme="minorHAnsi" w:hAnsi="Times New Roman CYR" w:cs="Times New Roman CYR"/>
                <w:lang w:eastAsia="en-US"/>
              </w:rPr>
              <w:t>Использование знания алфавита при работе со словарями</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6DD31549" w14:textId="32DEF35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B6D829" w14:textId="77777777" w:rsidR="001F662A" w:rsidRPr="008D08DE" w:rsidRDefault="001F662A" w:rsidP="001F662A">
            <w:pPr>
              <w:outlineLvl w:val="1"/>
              <w:rPr>
                <w:sz w:val="18"/>
                <w:szCs w:val="18"/>
              </w:rPr>
            </w:pPr>
            <w:r w:rsidRPr="008D08DE">
              <w:rPr>
                <w:sz w:val="18"/>
                <w:szCs w:val="18"/>
              </w:rPr>
              <w:t>Текущий</w:t>
            </w:r>
          </w:p>
          <w:p w14:paraId="55E482A9" w14:textId="438F6A4C" w:rsidR="001F662A" w:rsidRPr="008D08DE" w:rsidRDefault="001F662A" w:rsidP="001F662A">
            <w:r w:rsidRPr="008D08DE">
              <w:rPr>
                <w:sz w:val="18"/>
                <w:szCs w:val="18"/>
              </w:rPr>
              <w:t xml:space="preserve"> контроль</w:t>
            </w:r>
          </w:p>
        </w:tc>
      </w:tr>
      <w:tr w:rsidR="00A41FF1" w:rsidRPr="008D08DE" w14:paraId="4187B804" w14:textId="77777777" w:rsidTr="00440783">
        <w:trPr>
          <w:trHeight w:val="429"/>
        </w:trPr>
        <w:tc>
          <w:tcPr>
            <w:tcW w:w="567" w:type="dxa"/>
            <w:tcBorders>
              <w:top w:val="single" w:sz="4" w:space="0" w:color="auto"/>
              <w:left w:val="single" w:sz="4" w:space="0" w:color="auto"/>
              <w:bottom w:val="nil"/>
              <w:right w:val="nil"/>
            </w:tcBorders>
            <w:vAlign w:val="center"/>
          </w:tcPr>
          <w:p w14:paraId="46A427D9" w14:textId="77777777" w:rsidR="001F662A" w:rsidRPr="008D08DE" w:rsidRDefault="001F662A" w:rsidP="001F662A">
            <w:pPr>
              <w:jc w:val="center"/>
            </w:pPr>
            <w:r w:rsidRPr="008D08DE">
              <w:t>8</w:t>
            </w:r>
          </w:p>
        </w:tc>
        <w:tc>
          <w:tcPr>
            <w:tcW w:w="567" w:type="dxa"/>
            <w:tcBorders>
              <w:top w:val="single" w:sz="4" w:space="0" w:color="auto"/>
              <w:left w:val="single" w:sz="4" w:space="0" w:color="auto"/>
              <w:bottom w:val="nil"/>
              <w:right w:val="nil"/>
            </w:tcBorders>
            <w:vAlign w:val="center"/>
          </w:tcPr>
          <w:p w14:paraId="2299773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F2912C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891D5E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4803CF8" w14:textId="4A11666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6AFDFD1" w14:textId="4F95ADA0" w:rsidR="001F662A" w:rsidRPr="008D08DE" w:rsidRDefault="001F662A" w:rsidP="001F662A">
            <w:r w:rsidRPr="008D08DE">
              <w:t>Мягкий знак для обозначения мягкости согласных</w:t>
            </w:r>
          </w:p>
        </w:tc>
        <w:tc>
          <w:tcPr>
            <w:tcW w:w="851" w:type="dxa"/>
            <w:tcBorders>
              <w:top w:val="single" w:sz="4" w:space="0" w:color="auto"/>
              <w:left w:val="single" w:sz="4" w:space="0" w:color="auto"/>
              <w:bottom w:val="nil"/>
              <w:right w:val="nil"/>
            </w:tcBorders>
          </w:tcPr>
          <w:p w14:paraId="542A3A27" w14:textId="2E29763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FEDB16F" w14:textId="77777777" w:rsidR="001F662A" w:rsidRPr="008D08DE" w:rsidRDefault="001F662A" w:rsidP="001F662A">
            <w:pPr>
              <w:outlineLvl w:val="1"/>
              <w:rPr>
                <w:sz w:val="18"/>
                <w:szCs w:val="18"/>
              </w:rPr>
            </w:pPr>
            <w:r w:rsidRPr="008D08DE">
              <w:rPr>
                <w:sz w:val="18"/>
                <w:szCs w:val="18"/>
              </w:rPr>
              <w:t>Текущий</w:t>
            </w:r>
          </w:p>
          <w:p w14:paraId="7305D34A" w14:textId="0CBCE8A3" w:rsidR="001F662A" w:rsidRPr="008D08DE" w:rsidRDefault="001F662A" w:rsidP="001F662A">
            <w:r w:rsidRPr="008D08DE">
              <w:rPr>
                <w:sz w:val="18"/>
                <w:szCs w:val="18"/>
              </w:rPr>
              <w:t xml:space="preserve"> контроль</w:t>
            </w:r>
          </w:p>
        </w:tc>
      </w:tr>
      <w:tr w:rsidR="00A41FF1" w:rsidRPr="008D08DE" w14:paraId="64EF58BF" w14:textId="77777777" w:rsidTr="00440783">
        <w:trPr>
          <w:trHeight w:val="318"/>
        </w:trPr>
        <w:tc>
          <w:tcPr>
            <w:tcW w:w="567" w:type="dxa"/>
            <w:tcBorders>
              <w:top w:val="single" w:sz="4" w:space="0" w:color="auto"/>
              <w:left w:val="single" w:sz="4" w:space="0" w:color="auto"/>
              <w:bottom w:val="nil"/>
              <w:right w:val="nil"/>
            </w:tcBorders>
            <w:vAlign w:val="center"/>
          </w:tcPr>
          <w:p w14:paraId="0EAB4E4B" w14:textId="77777777" w:rsidR="001F662A" w:rsidRPr="008D08DE" w:rsidRDefault="001F662A" w:rsidP="001F662A">
            <w:pPr>
              <w:jc w:val="center"/>
            </w:pPr>
            <w:r w:rsidRPr="008D08DE">
              <w:t>9</w:t>
            </w:r>
          </w:p>
        </w:tc>
        <w:tc>
          <w:tcPr>
            <w:tcW w:w="567" w:type="dxa"/>
            <w:tcBorders>
              <w:top w:val="single" w:sz="4" w:space="0" w:color="auto"/>
              <w:left w:val="single" w:sz="4" w:space="0" w:color="auto"/>
              <w:bottom w:val="nil"/>
              <w:right w:val="nil"/>
            </w:tcBorders>
            <w:vAlign w:val="center"/>
          </w:tcPr>
          <w:p w14:paraId="5CE748B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2EF69D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0A6DA6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FDE9563" w14:textId="2DC8EFD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915D42E" w14:textId="68848BCF" w:rsidR="001F662A" w:rsidRPr="008D08DE" w:rsidRDefault="001F662A" w:rsidP="001F662A">
            <w:r w:rsidRPr="008D08DE">
              <w:t>Ударные и безударные гласные</w:t>
            </w:r>
          </w:p>
        </w:tc>
        <w:tc>
          <w:tcPr>
            <w:tcW w:w="851" w:type="dxa"/>
            <w:tcBorders>
              <w:top w:val="single" w:sz="4" w:space="0" w:color="auto"/>
              <w:left w:val="single" w:sz="4" w:space="0" w:color="auto"/>
              <w:bottom w:val="nil"/>
              <w:right w:val="nil"/>
            </w:tcBorders>
          </w:tcPr>
          <w:p w14:paraId="25799AB1" w14:textId="07AA001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6356BB0" w14:textId="77777777" w:rsidR="001F662A" w:rsidRPr="008D08DE" w:rsidRDefault="001F662A" w:rsidP="001F662A">
            <w:pPr>
              <w:outlineLvl w:val="1"/>
              <w:rPr>
                <w:sz w:val="18"/>
                <w:szCs w:val="18"/>
              </w:rPr>
            </w:pPr>
            <w:r w:rsidRPr="008D08DE">
              <w:rPr>
                <w:sz w:val="18"/>
                <w:szCs w:val="18"/>
              </w:rPr>
              <w:t>Текущий</w:t>
            </w:r>
          </w:p>
          <w:p w14:paraId="453031B2" w14:textId="0A711ACE" w:rsidR="001F662A" w:rsidRPr="008D08DE" w:rsidRDefault="001F662A" w:rsidP="001F662A">
            <w:r w:rsidRPr="008D08DE">
              <w:rPr>
                <w:sz w:val="18"/>
                <w:szCs w:val="18"/>
              </w:rPr>
              <w:t xml:space="preserve"> контроль</w:t>
            </w:r>
          </w:p>
        </w:tc>
      </w:tr>
      <w:tr w:rsidR="00A41FF1" w:rsidRPr="008D08DE" w14:paraId="6C201E9A" w14:textId="77777777" w:rsidTr="00BC0AC9">
        <w:trPr>
          <w:trHeight w:val="219"/>
        </w:trPr>
        <w:tc>
          <w:tcPr>
            <w:tcW w:w="567" w:type="dxa"/>
            <w:tcBorders>
              <w:top w:val="single" w:sz="4" w:space="0" w:color="auto"/>
              <w:left w:val="single" w:sz="4" w:space="0" w:color="auto"/>
              <w:bottom w:val="single" w:sz="4" w:space="0" w:color="auto"/>
              <w:right w:val="nil"/>
            </w:tcBorders>
            <w:vAlign w:val="center"/>
          </w:tcPr>
          <w:p w14:paraId="4D2C847B" w14:textId="77777777" w:rsidR="001F662A" w:rsidRPr="008D08DE" w:rsidRDefault="001F662A" w:rsidP="001F662A">
            <w:pPr>
              <w:jc w:val="center"/>
            </w:pPr>
            <w:r w:rsidRPr="008D08DE">
              <w:t>10</w:t>
            </w:r>
          </w:p>
        </w:tc>
        <w:tc>
          <w:tcPr>
            <w:tcW w:w="567" w:type="dxa"/>
            <w:tcBorders>
              <w:top w:val="single" w:sz="4" w:space="0" w:color="auto"/>
              <w:left w:val="single" w:sz="4" w:space="0" w:color="auto"/>
              <w:bottom w:val="single" w:sz="4" w:space="0" w:color="auto"/>
              <w:right w:val="nil"/>
            </w:tcBorders>
            <w:vAlign w:val="bottom"/>
          </w:tcPr>
          <w:p w14:paraId="3FE34E8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648CA53"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19BD0AB2"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E479351" w14:textId="6C15C1E9"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6AEB45D7" w14:textId="2934778C" w:rsidR="001F662A" w:rsidRPr="008D08DE" w:rsidRDefault="001F662A" w:rsidP="001F662A">
            <w:r w:rsidRPr="008D08DE">
              <w:t>Правописание слов с безударными гласными</w:t>
            </w:r>
          </w:p>
        </w:tc>
        <w:tc>
          <w:tcPr>
            <w:tcW w:w="851" w:type="dxa"/>
            <w:tcBorders>
              <w:top w:val="single" w:sz="4" w:space="0" w:color="auto"/>
              <w:left w:val="single" w:sz="4" w:space="0" w:color="auto"/>
              <w:bottom w:val="nil"/>
              <w:right w:val="nil"/>
            </w:tcBorders>
          </w:tcPr>
          <w:p w14:paraId="5EE34AE1" w14:textId="1FD33F5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01DF879" w14:textId="77777777" w:rsidR="001F662A" w:rsidRPr="008D08DE" w:rsidRDefault="001F662A" w:rsidP="001F662A">
            <w:pPr>
              <w:outlineLvl w:val="1"/>
              <w:rPr>
                <w:sz w:val="18"/>
                <w:szCs w:val="18"/>
              </w:rPr>
            </w:pPr>
            <w:r w:rsidRPr="008D08DE">
              <w:rPr>
                <w:sz w:val="18"/>
                <w:szCs w:val="18"/>
              </w:rPr>
              <w:t>Текущий</w:t>
            </w:r>
          </w:p>
          <w:p w14:paraId="50BC8AA8" w14:textId="08D2172C" w:rsidR="001F662A" w:rsidRPr="008D08DE" w:rsidRDefault="001F662A" w:rsidP="001F662A">
            <w:r w:rsidRPr="008D08DE">
              <w:rPr>
                <w:sz w:val="18"/>
                <w:szCs w:val="18"/>
              </w:rPr>
              <w:t xml:space="preserve"> контроль</w:t>
            </w:r>
          </w:p>
        </w:tc>
      </w:tr>
      <w:tr w:rsidR="00A41FF1" w:rsidRPr="008D08DE" w14:paraId="56F97B08" w14:textId="77777777" w:rsidTr="00440783">
        <w:trPr>
          <w:trHeight w:val="521"/>
        </w:trPr>
        <w:tc>
          <w:tcPr>
            <w:tcW w:w="567" w:type="dxa"/>
            <w:tcBorders>
              <w:top w:val="single" w:sz="4" w:space="0" w:color="auto"/>
              <w:left w:val="single" w:sz="4" w:space="0" w:color="auto"/>
              <w:bottom w:val="nil"/>
              <w:right w:val="nil"/>
            </w:tcBorders>
            <w:vAlign w:val="center"/>
          </w:tcPr>
          <w:p w14:paraId="2742F667" w14:textId="77777777" w:rsidR="001F662A" w:rsidRPr="008D08DE" w:rsidRDefault="001F662A" w:rsidP="001F662A">
            <w:pPr>
              <w:jc w:val="center"/>
            </w:pPr>
            <w:r w:rsidRPr="008D08DE">
              <w:t>11</w:t>
            </w:r>
          </w:p>
        </w:tc>
        <w:tc>
          <w:tcPr>
            <w:tcW w:w="567" w:type="dxa"/>
            <w:tcBorders>
              <w:top w:val="single" w:sz="4" w:space="0" w:color="auto"/>
              <w:left w:val="single" w:sz="4" w:space="0" w:color="auto"/>
              <w:bottom w:val="nil"/>
              <w:right w:val="nil"/>
            </w:tcBorders>
            <w:vAlign w:val="bottom"/>
          </w:tcPr>
          <w:p w14:paraId="4EF39C0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B6EE85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06882F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2B5340B" w14:textId="04501CA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C9A8E19" w14:textId="3D5A7A34" w:rsidR="001F662A" w:rsidRPr="008D08DE" w:rsidRDefault="001F662A" w:rsidP="001F662A">
            <w:r w:rsidRPr="008D08DE">
              <w:t>Правописания гласных после шипящих в сочетаниях жи, ши, ча, ща, чу, щу</w:t>
            </w:r>
          </w:p>
        </w:tc>
        <w:tc>
          <w:tcPr>
            <w:tcW w:w="851" w:type="dxa"/>
            <w:tcBorders>
              <w:top w:val="single" w:sz="4" w:space="0" w:color="auto"/>
              <w:left w:val="single" w:sz="4" w:space="0" w:color="auto"/>
              <w:bottom w:val="nil"/>
              <w:right w:val="nil"/>
            </w:tcBorders>
          </w:tcPr>
          <w:p w14:paraId="404A118D" w14:textId="0631A82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CFA4F5" w14:textId="77777777" w:rsidR="001F662A" w:rsidRPr="008D08DE" w:rsidRDefault="001F662A" w:rsidP="001F662A">
            <w:pPr>
              <w:outlineLvl w:val="1"/>
              <w:rPr>
                <w:sz w:val="18"/>
                <w:szCs w:val="18"/>
              </w:rPr>
            </w:pPr>
            <w:r w:rsidRPr="008D08DE">
              <w:rPr>
                <w:sz w:val="18"/>
                <w:szCs w:val="18"/>
              </w:rPr>
              <w:t>Текущий</w:t>
            </w:r>
          </w:p>
          <w:p w14:paraId="74901819" w14:textId="7EF8511F" w:rsidR="001F662A" w:rsidRPr="008D08DE" w:rsidRDefault="001F662A" w:rsidP="001F662A">
            <w:r w:rsidRPr="008D08DE">
              <w:rPr>
                <w:sz w:val="18"/>
                <w:szCs w:val="18"/>
              </w:rPr>
              <w:t xml:space="preserve"> контроль</w:t>
            </w:r>
          </w:p>
        </w:tc>
      </w:tr>
      <w:tr w:rsidR="00A41FF1" w:rsidRPr="008D08DE" w14:paraId="71DB03B3" w14:textId="77777777" w:rsidTr="00440783">
        <w:trPr>
          <w:trHeight w:val="275"/>
        </w:trPr>
        <w:tc>
          <w:tcPr>
            <w:tcW w:w="567" w:type="dxa"/>
            <w:tcBorders>
              <w:top w:val="single" w:sz="4" w:space="0" w:color="auto"/>
              <w:left w:val="single" w:sz="4" w:space="0" w:color="auto"/>
              <w:bottom w:val="nil"/>
              <w:right w:val="nil"/>
            </w:tcBorders>
            <w:vAlign w:val="center"/>
          </w:tcPr>
          <w:p w14:paraId="3BF1B6CD" w14:textId="77777777" w:rsidR="001F662A" w:rsidRPr="008D08DE" w:rsidRDefault="001F662A" w:rsidP="001F662A">
            <w:pPr>
              <w:jc w:val="center"/>
            </w:pPr>
            <w:r w:rsidRPr="008D08DE">
              <w:t>12</w:t>
            </w:r>
          </w:p>
        </w:tc>
        <w:tc>
          <w:tcPr>
            <w:tcW w:w="567" w:type="dxa"/>
            <w:tcBorders>
              <w:top w:val="single" w:sz="4" w:space="0" w:color="auto"/>
              <w:left w:val="single" w:sz="4" w:space="0" w:color="auto"/>
              <w:bottom w:val="nil"/>
              <w:right w:val="nil"/>
            </w:tcBorders>
            <w:vAlign w:val="center"/>
          </w:tcPr>
          <w:p w14:paraId="42FEA89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2F1645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09C4E1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E96AC0E" w14:textId="14753C7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55370F3" w14:textId="2C32D981" w:rsidR="001F662A" w:rsidRPr="008D08DE" w:rsidRDefault="001F662A" w:rsidP="001F662A">
            <w:r w:rsidRPr="008D08DE">
              <w:t>Закрепление правописания гласных после шипящих в сочетаниях жи, ши, ча, ща, чу, щу</w:t>
            </w:r>
          </w:p>
        </w:tc>
        <w:tc>
          <w:tcPr>
            <w:tcW w:w="851" w:type="dxa"/>
            <w:tcBorders>
              <w:top w:val="single" w:sz="4" w:space="0" w:color="auto"/>
              <w:left w:val="single" w:sz="4" w:space="0" w:color="auto"/>
              <w:bottom w:val="nil"/>
              <w:right w:val="nil"/>
            </w:tcBorders>
          </w:tcPr>
          <w:p w14:paraId="5D20E847" w14:textId="3A0D895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74D17DD" w14:textId="77777777" w:rsidR="001F662A" w:rsidRPr="008D08DE" w:rsidRDefault="001F662A" w:rsidP="001F662A">
            <w:pPr>
              <w:outlineLvl w:val="1"/>
              <w:rPr>
                <w:sz w:val="18"/>
                <w:szCs w:val="18"/>
              </w:rPr>
            </w:pPr>
            <w:r w:rsidRPr="008D08DE">
              <w:rPr>
                <w:sz w:val="18"/>
                <w:szCs w:val="18"/>
              </w:rPr>
              <w:t>Текущий</w:t>
            </w:r>
          </w:p>
          <w:p w14:paraId="527BC901" w14:textId="039927AB" w:rsidR="001F662A" w:rsidRPr="008D08DE" w:rsidRDefault="001F662A" w:rsidP="001F662A">
            <w:r w:rsidRPr="008D08DE">
              <w:rPr>
                <w:sz w:val="18"/>
                <w:szCs w:val="18"/>
              </w:rPr>
              <w:t xml:space="preserve"> контроль</w:t>
            </w:r>
          </w:p>
        </w:tc>
      </w:tr>
      <w:tr w:rsidR="00A41FF1" w:rsidRPr="008D08DE" w14:paraId="6FB68164" w14:textId="77777777" w:rsidTr="00440783">
        <w:trPr>
          <w:trHeight w:val="404"/>
        </w:trPr>
        <w:tc>
          <w:tcPr>
            <w:tcW w:w="567" w:type="dxa"/>
            <w:tcBorders>
              <w:top w:val="single" w:sz="4" w:space="0" w:color="auto"/>
              <w:left w:val="single" w:sz="4" w:space="0" w:color="auto"/>
              <w:bottom w:val="nil"/>
              <w:right w:val="nil"/>
            </w:tcBorders>
            <w:vAlign w:val="center"/>
          </w:tcPr>
          <w:p w14:paraId="7A29F025" w14:textId="77777777" w:rsidR="001F662A" w:rsidRPr="008D08DE" w:rsidRDefault="001F662A" w:rsidP="001F662A">
            <w:pPr>
              <w:jc w:val="center"/>
            </w:pPr>
            <w:r w:rsidRPr="008D08DE">
              <w:t>13</w:t>
            </w:r>
          </w:p>
        </w:tc>
        <w:tc>
          <w:tcPr>
            <w:tcW w:w="567" w:type="dxa"/>
            <w:tcBorders>
              <w:top w:val="single" w:sz="4" w:space="0" w:color="auto"/>
              <w:left w:val="single" w:sz="4" w:space="0" w:color="auto"/>
              <w:bottom w:val="nil"/>
              <w:right w:val="nil"/>
            </w:tcBorders>
            <w:vAlign w:val="center"/>
          </w:tcPr>
          <w:p w14:paraId="35EEC10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69A21D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2E0E54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3707161" w14:textId="376C5AB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BBA5A6D" w14:textId="23ECD58A" w:rsidR="001F662A" w:rsidRPr="008D08DE" w:rsidRDefault="001F662A" w:rsidP="001F662A">
            <w:r w:rsidRPr="008D08DE">
              <w:t>Правописание слов с парными звонкими и глухими согласными</w:t>
            </w:r>
          </w:p>
        </w:tc>
        <w:tc>
          <w:tcPr>
            <w:tcW w:w="851" w:type="dxa"/>
            <w:tcBorders>
              <w:top w:val="single" w:sz="4" w:space="0" w:color="auto"/>
              <w:left w:val="single" w:sz="4" w:space="0" w:color="auto"/>
              <w:bottom w:val="nil"/>
              <w:right w:val="nil"/>
            </w:tcBorders>
          </w:tcPr>
          <w:p w14:paraId="272BC651" w14:textId="345A6A8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938F4F" w14:textId="77777777" w:rsidR="001F662A" w:rsidRPr="008D08DE" w:rsidRDefault="001F662A" w:rsidP="001F662A">
            <w:pPr>
              <w:outlineLvl w:val="1"/>
              <w:rPr>
                <w:sz w:val="18"/>
                <w:szCs w:val="18"/>
              </w:rPr>
            </w:pPr>
            <w:r w:rsidRPr="008D08DE">
              <w:rPr>
                <w:sz w:val="18"/>
                <w:szCs w:val="18"/>
              </w:rPr>
              <w:t>Текущий</w:t>
            </w:r>
          </w:p>
          <w:p w14:paraId="5563C62D" w14:textId="28ED886A" w:rsidR="001F662A" w:rsidRPr="008D08DE" w:rsidRDefault="001F662A" w:rsidP="001F662A">
            <w:r w:rsidRPr="008D08DE">
              <w:rPr>
                <w:sz w:val="18"/>
                <w:szCs w:val="18"/>
              </w:rPr>
              <w:t xml:space="preserve"> контроль</w:t>
            </w:r>
          </w:p>
        </w:tc>
      </w:tr>
      <w:tr w:rsidR="00A41FF1" w:rsidRPr="008D08DE" w14:paraId="6C334A13" w14:textId="77777777" w:rsidTr="00440783">
        <w:trPr>
          <w:trHeight w:val="376"/>
        </w:trPr>
        <w:tc>
          <w:tcPr>
            <w:tcW w:w="567" w:type="dxa"/>
            <w:tcBorders>
              <w:top w:val="single" w:sz="4" w:space="0" w:color="auto"/>
              <w:left w:val="single" w:sz="4" w:space="0" w:color="auto"/>
              <w:bottom w:val="nil"/>
              <w:right w:val="nil"/>
            </w:tcBorders>
            <w:vAlign w:val="center"/>
          </w:tcPr>
          <w:p w14:paraId="478EB963" w14:textId="77777777" w:rsidR="001F662A" w:rsidRPr="008D08DE" w:rsidRDefault="001F662A" w:rsidP="001F662A">
            <w:pPr>
              <w:jc w:val="center"/>
            </w:pPr>
            <w:r w:rsidRPr="008D08DE">
              <w:t>14</w:t>
            </w:r>
          </w:p>
        </w:tc>
        <w:tc>
          <w:tcPr>
            <w:tcW w:w="567" w:type="dxa"/>
            <w:tcBorders>
              <w:top w:val="single" w:sz="4" w:space="0" w:color="auto"/>
              <w:left w:val="single" w:sz="4" w:space="0" w:color="auto"/>
              <w:bottom w:val="nil"/>
              <w:right w:val="nil"/>
            </w:tcBorders>
            <w:vAlign w:val="bottom"/>
          </w:tcPr>
          <w:p w14:paraId="496ADFB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41AB4C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51CFF0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4150D4E" w14:textId="18C9145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6AC280D" w14:textId="59AFC72A" w:rsidR="001F662A" w:rsidRPr="008D08DE" w:rsidRDefault="001F662A" w:rsidP="001F662A">
            <w:r w:rsidRPr="008D08DE">
              <w:t>Закрепление. Правописание слов с парными звонкими и глухими согласными</w:t>
            </w:r>
          </w:p>
        </w:tc>
        <w:tc>
          <w:tcPr>
            <w:tcW w:w="851" w:type="dxa"/>
            <w:tcBorders>
              <w:top w:val="single" w:sz="4" w:space="0" w:color="auto"/>
              <w:left w:val="single" w:sz="4" w:space="0" w:color="auto"/>
              <w:bottom w:val="nil"/>
              <w:right w:val="nil"/>
            </w:tcBorders>
          </w:tcPr>
          <w:p w14:paraId="258955D6" w14:textId="0BB699E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97259F" w14:textId="77777777" w:rsidR="001F662A" w:rsidRPr="008D08DE" w:rsidRDefault="001F662A" w:rsidP="001F662A">
            <w:pPr>
              <w:outlineLvl w:val="1"/>
              <w:rPr>
                <w:sz w:val="18"/>
                <w:szCs w:val="18"/>
              </w:rPr>
            </w:pPr>
            <w:r w:rsidRPr="008D08DE">
              <w:rPr>
                <w:sz w:val="18"/>
                <w:szCs w:val="18"/>
              </w:rPr>
              <w:t>Текущий</w:t>
            </w:r>
          </w:p>
          <w:p w14:paraId="20AEC7CA" w14:textId="308B19CE" w:rsidR="001F662A" w:rsidRPr="008D08DE" w:rsidRDefault="001F662A" w:rsidP="001F662A">
            <w:r w:rsidRPr="008D08DE">
              <w:rPr>
                <w:sz w:val="18"/>
                <w:szCs w:val="18"/>
              </w:rPr>
              <w:t xml:space="preserve"> контроль</w:t>
            </w:r>
          </w:p>
        </w:tc>
      </w:tr>
      <w:tr w:rsidR="00A41FF1" w:rsidRPr="008D08DE" w14:paraId="5490F5FA" w14:textId="77777777" w:rsidTr="00440783">
        <w:trPr>
          <w:trHeight w:val="409"/>
        </w:trPr>
        <w:tc>
          <w:tcPr>
            <w:tcW w:w="567" w:type="dxa"/>
            <w:tcBorders>
              <w:top w:val="single" w:sz="4" w:space="0" w:color="auto"/>
              <w:left w:val="single" w:sz="4" w:space="0" w:color="auto"/>
              <w:bottom w:val="nil"/>
              <w:right w:val="nil"/>
            </w:tcBorders>
            <w:vAlign w:val="center"/>
          </w:tcPr>
          <w:p w14:paraId="06ADB5DD" w14:textId="77777777" w:rsidR="001F662A" w:rsidRPr="008D08DE" w:rsidRDefault="001F662A" w:rsidP="001F662A">
            <w:pPr>
              <w:jc w:val="center"/>
            </w:pPr>
            <w:r w:rsidRPr="008D08DE">
              <w:t>15</w:t>
            </w:r>
          </w:p>
        </w:tc>
        <w:tc>
          <w:tcPr>
            <w:tcW w:w="567" w:type="dxa"/>
            <w:tcBorders>
              <w:top w:val="single" w:sz="4" w:space="0" w:color="auto"/>
              <w:left w:val="single" w:sz="4" w:space="0" w:color="auto"/>
              <w:bottom w:val="nil"/>
              <w:right w:val="nil"/>
            </w:tcBorders>
            <w:vAlign w:val="center"/>
          </w:tcPr>
          <w:p w14:paraId="5126959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20EA70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D92581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0464F99" w14:textId="747091B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46876D3" w14:textId="1181EC2B" w:rsidR="001F662A" w:rsidRPr="008D08DE" w:rsidRDefault="001F662A" w:rsidP="001F662A">
            <w:r w:rsidRPr="008D08DE">
              <w:t>Входной контрольный диктант № 1</w:t>
            </w:r>
          </w:p>
        </w:tc>
        <w:tc>
          <w:tcPr>
            <w:tcW w:w="851" w:type="dxa"/>
            <w:tcBorders>
              <w:top w:val="single" w:sz="4" w:space="0" w:color="auto"/>
              <w:left w:val="single" w:sz="4" w:space="0" w:color="auto"/>
              <w:bottom w:val="nil"/>
              <w:right w:val="nil"/>
            </w:tcBorders>
          </w:tcPr>
          <w:p w14:paraId="26A3591E" w14:textId="773B4EB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39E8CEB" w14:textId="10EAB47B" w:rsidR="001F662A" w:rsidRPr="008D08DE" w:rsidRDefault="001F662A" w:rsidP="001F662A">
            <w:pPr>
              <w:outlineLvl w:val="1"/>
              <w:rPr>
                <w:sz w:val="18"/>
                <w:szCs w:val="18"/>
              </w:rPr>
            </w:pPr>
            <w:r w:rsidRPr="008D08DE">
              <w:rPr>
                <w:sz w:val="18"/>
                <w:szCs w:val="18"/>
              </w:rPr>
              <w:t>Стартовый контроль</w:t>
            </w:r>
          </w:p>
        </w:tc>
      </w:tr>
      <w:tr w:rsidR="00A41FF1" w:rsidRPr="008D08DE" w14:paraId="407B51A3" w14:textId="77777777" w:rsidTr="00440783">
        <w:trPr>
          <w:trHeight w:val="409"/>
        </w:trPr>
        <w:tc>
          <w:tcPr>
            <w:tcW w:w="567" w:type="dxa"/>
            <w:tcBorders>
              <w:top w:val="single" w:sz="4" w:space="0" w:color="auto"/>
              <w:left w:val="single" w:sz="4" w:space="0" w:color="auto"/>
              <w:bottom w:val="nil"/>
              <w:right w:val="nil"/>
            </w:tcBorders>
            <w:vAlign w:val="center"/>
          </w:tcPr>
          <w:p w14:paraId="15760FB8" w14:textId="359A8D36" w:rsidR="001F662A" w:rsidRPr="008D08DE" w:rsidRDefault="001F662A" w:rsidP="001F662A">
            <w:pPr>
              <w:jc w:val="center"/>
            </w:pPr>
            <w:r w:rsidRPr="008D08DE">
              <w:t>16</w:t>
            </w:r>
          </w:p>
        </w:tc>
        <w:tc>
          <w:tcPr>
            <w:tcW w:w="567" w:type="dxa"/>
            <w:tcBorders>
              <w:top w:val="single" w:sz="4" w:space="0" w:color="auto"/>
              <w:left w:val="single" w:sz="4" w:space="0" w:color="auto"/>
              <w:bottom w:val="nil"/>
              <w:right w:val="nil"/>
            </w:tcBorders>
            <w:vAlign w:val="center"/>
          </w:tcPr>
          <w:p w14:paraId="6D45B43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61FD94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EDE77D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7A85C28" w14:textId="6E09497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0E43756" w14:textId="2F8777F9" w:rsidR="001F662A" w:rsidRPr="008D08DE" w:rsidRDefault="001F662A" w:rsidP="001F662A">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4E2B98B0" w14:textId="3946CE5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95E824C" w14:textId="77777777" w:rsidR="001F662A" w:rsidRPr="008D08DE" w:rsidRDefault="001F662A" w:rsidP="001F662A">
            <w:pPr>
              <w:outlineLvl w:val="1"/>
              <w:rPr>
                <w:sz w:val="18"/>
                <w:szCs w:val="18"/>
              </w:rPr>
            </w:pPr>
            <w:r w:rsidRPr="008D08DE">
              <w:rPr>
                <w:sz w:val="18"/>
                <w:szCs w:val="18"/>
              </w:rPr>
              <w:t>Текущий</w:t>
            </w:r>
          </w:p>
          <w:p w14:paraId="29B97760" w14:textId="77777777" w:rsidR="001F662A" w:rsidRPr="008D08DE" w:rsidRDefault="001F662A" w:rsidP="001F662A">
            <w:pPr>
              <w:outlineLvl w:val="1"/>
              <w:rPr>
                <w:sz w:val="18"/>
                <w:szCs w:val="18"/>
              </w:rPr>
            </w:pPr>
            <w:r w:rsidRPr="008D08DE">
              <w:rPr>
                <w:sz w:val="18"/>
                <w:szCs w:val="18"/>
              </w:rPr>
              <w:t xml:space="preserve"> контроль</w:t>
            </w:r>
          </w:p>
          <w:p w14:paraId="798D657C" w14:textId="77777777" w:rsidR="001F662A" w:rsidRPr="008D08DE" w:rsidRDefault="001F662A" w:rsidP="001F662A"/>
        </w:tc>
      </w:tr>
      <w:tr w:rsidR="00A41FF1" w:rsidRPr="008D08DE" w14:paraId="123154D7" w14:textId="77777777" w:rsidTr="00440783">
        <w:trPr>
          <w:trHeight w:val="254"/>
        </w:trPr>
        <w:tc>
          <w:tcPr>
            <w:tcW w:w="567" w:type="dxa"/>
            <w:tcBorders>
              <w:top w:val="single" w:sz="4" w:space="0" w:color="auto"/>
              <w:left w:val="single" w:sz="4" w:space="0" w:color="auto"/>
              <w:bottom w:val="nil"/>
              <w:right w:val="nil"/>
            </w:tcBorders>
            <w:vAlign w:val="center"/>
          </w:tcPr>
          <w:p w14:paraId="58395328" w14:textId="052814F5" w:rsidR="001F662A" w:rsidRPr="008D08DE" w:rsidRDefault="001F662A" w:rsidP="001F662A">
            <w:pPr>
              <w:jc w:val="center"/>
            </w:pPr>
            <w:r w:rsidRPr="008D08DE">
              <w:t>17</w:t>
            </w:r>
          </w:p>
        </w:tc>
        <w:tc>
          <w:tcPr>
            <w:tcW w:w="567" w:type="dxa"/>
            <w:tcBorders>
              <w:top w:val="single" w:sz="4" w:space="0" w:color="auto"/>
              <w:left w:val="single" w:sz="4" w:space="0" w:color="auto"/>
              <w:bottom w:val="nil"/>
              <w:right w:val="nil"/>
            </w:tcBorders>
            <w:vAlign w:val="bottom"/>
          </w:tcPr>
          <w:p w14:paraId="2A380F7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435D89C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620F4A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3B6B561" w14:textId="12496E8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3591FF5" w14:textId="311A3017" w:rsidR="001F662A" w:rsidRPr="008D08DE" w:rsidRDefault="001F662A" w:rsidP="001F662A">
            <w:r w:rsidRPr="008D08DE">
              <w:t>Разделительный мягкий знак</w:t>
            </w:r>
          </w:p>
        </w:tc>
        <w:tc>
          <w:tcPr>
            <w:tcW w:w="851" w:type="dxa"/>
            <w:tcBorders>
              <w:top w:val="single" w:sz="4" w:space="0" w:color="auto"/>
              <w:left w:val="single" w:sz="4" w:space="0" w:color="auto"/>
              <w:bottom w:val="nil"/>
              <w:right w:val="nil"/>
            </w:tcBorders>
          </w:tcPr>
          <w:p w14:paraId="1D2BCC0E" w14:textId="6C66CB2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256894" w14:textId="77777777" w:rsidR="001F662A" w:rsidRPr="008D08DE" w:rsidRDefault="001F662A" w:rsidP="001F662A">
            <w:pPr>
              <w:outlineLvl w:val="1"/>
              <w:rPr>
                <w:sz w:val="18"/>
                <w:szCs w:val="18"/>
              </w:rPr>
            </w:pPr>
            <w:r w:rsidRPr="008D08DE">
              <w:rPr>
                <w:sz w:val="18"/>
                <w:szCs w:val="18"/>
              </w:rPr>
              <w:t>Текущий</w:t>
            </w:r>
          </w:p>
          <w:p w14:paraId="343FE497" w14:textId="7529D346" w:rsidR="001F662A" w:rsidRPr="008D08DE" w:rsidRDefault="001F662A" w:rsidP="001F662A">
            <w:r w:rsidRPr="008D08DE">
              <w:rPr>
                <w:sz w:val="18"/>
                <w:szCs w:val="18"/>
              </w:rPr>
              <w:t xml:space="preserve"> контроль</w:t>
            </w:r>
          </w:p>
        </w:tc>
      </w:tr>
      <w:tr w:rsidR="00A41FF1" w:rsidRPr="008D08DE" w14:paraId="63905D97" w14:textId="77777777" w:rsidTr="00440783">
        <w:trPr>
          <w:trHeight w:val="147"/>
        </w:trPr>
        <w:tc>
          <w:tcPr>
            <w:tcW w:w="567" w:type="dxa"/>
            <w:tcBorders>
              <w:top w:val="single" w:sz="4" w:space="0" w:color="auto"/>
              <w:left w:val="single" w:sz="4" w:space="0" w:color="auto"/>
              <w:bottom w:val="nil"/>
              <w:right w:val="nil"/>
            </w:tcBorders>
            <w:vAlign w:val="center"/>
          </w:tcPr>
          <w:p w14:paraId="099089BC" w14:textId="6DB8A14A" w:rsidR="001F662A" w:rsidRPr="008D08DE" w:rsidRDefault="001F662A" w:rsidP="001F662A">
            <w:pPr>
              <w:jc w:val="center"/>
            </w:pPr>
            <w:r w:rsidRPr="008D08DE">
              <w:t>18</w:t>
            </w:r>
          </w:p>
        </w:tc>
        <w:tc>
          <w:tcPr>
            <w:tcW w:w="567" w:type="dxa"/>
            <w:tcBorders>
              <w:top w:val="single" w:sz="4" w:space="0" w:color="auto"/>
              <w:left w:val="single" w:sz="4" w:space="0" w:color="auto"/>
              <w:bottom w:val="nil"/>
              <w:right w:val="nil"/>
            </w:tcBorders>
            <w:vAlign w:val="bottom"/>
          </w:tcPr>
          <w:p w14:paraId="0900ABA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8CFBD5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5F01E4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9C685B3" w14:textId="595751F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0042846" w14:textId="2F44BB68" w:rsidR="001F662A" w:rsidRPr="008D08DE" w:rsidRDefault="001F662A" w:rsidP="001F662A">
            <w:r w:rsidRPr="008D08DE">
              <w:t>Правописание слов с разделительным мягким знаком</w:t>
            </w:r>
          </w:p>
        </w:tc>
        <w:tc>
          <w:tcPr>
            <w:tcW w:w="851" w:type="dxa"/>
            <w:tcBorders>
              <w:top w:val="single" w:sz="4" w:space="0" w:color="auto"/>
              <w:left w:val="single" w:sz="4" w:space="0" w:color="auto"/>
              <w:bottom w:val="nil"/>
              <w:right w:val="nil"/>
            </w:tcBorders>
          </w:tcPr>
          <w:p w14:paraId="4A89F632" w14:textId="3E8B7D9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9B18A4" w14:textId="77777777" w:rsidR="001F662A" w:rsidRPr="008D08DE" w:rsidRDefault="001F662A" w:rsidP="001F662A">
            <w:pPr>
              <w:outlineLvl w:val="1"/>
              <w:rPr>
                <w:sz w:val="18"/>
                <w:szCs w:val="18"/>
              </w:rPr>
            </w:pPr>
            <w:r w:rsidRPr="008D08DE">
              <w:rPr>
                <w:sz w:val="18"/>
                <w:szCs w:val="18"/>
              </w:rPr>
              <w:t>Текущий</w:t>
            </w:r>
          </w:p>
          <w:p w14:paraId="29B6C42B" w14:textId="390D414B" w:rsidR="001F662A" w:rsidRPr="008D08DE" w:rsidRDefault="001F662A" w:rsidP="001F662A">
            <w:r w:rsidRPr="008D08DE">
              <w:rPr>
                <w:sz w:val="18"/>
                <w:szCs w:val="18"/>
              </w:rPr>
              <w:t xml:space="preserve"> контроль</w:t>
            </w:r>
          </w:p>
        </w:tc>
      </w:tr>
      <w:tr w:rsidR="00A41FF1" w:rsidRPr="008D08DE" w14:paraId="23B924E3" w14:textId="77777777" w:rsidTr="004F0619">
        <w:trPr>
          <w:trHeight w:val="545"/>
        </w:trPr>
        <w:tc>
          <w:tcPr>
            <w:tcW w:w="567" w:type="dxa"/>
            <w:tcBorders>
              <w:top w:val="single" w:sz="4" w:space="0" w:color="auto"/>
              <w:left w:val="single" w:sz="4" w:space="0" w:color="auto"/>
              <w:bottom w:val="nil"/>
              <w:right w:val="nil"/>
            </w:tcBorders>
            <w:vAlign w:val="center"/>
          </w:tcPr>
          <w:p w14:paraId="34635DFF" w14:textId="5F108D1D" w:rsidR="001F662A" w:rsidRPr="008D08DE" w:rsidRDefault="001F662A" w:rsidP="001F662A">
            <w:pPr>
              <w:jc w:val="center"/>
            </w:pPr>
            <w:r w:rsidRPr="008D08DE">
              <w:lastRenderedPageBreak/>
              <w:t>19</w:t>
            </w:r>
          </w:p>
        </w:tc>
        <w:tc>
          <w:tcPr>
            <w:tcW w:w="567" w:type="dxa"/>
            <w:tcBorders>
              <w:top w:val="single" w:sz="4" w:space="0" w:color="auto"/>
              <w:left w:val="single" w:sz="4" w:space="0" w:color="auto"/>
              <w:bottom w:val="nil"/>
              <w:right w:val="nil"/>
            </w:tcBorders>
            <w:vAlign w:val="center"/>
          </w:tcPr>
          <w:p w14:paraId="6319C7F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E16A42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EEC6E2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F184D40" w14:textId="67C6C12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2589540" w14:textId="202151E4" w:rsidR="001F662A" w:rsidRPr="008D08DE" w:rsidRDefault="001F662A" w:rsidP="001F662A">
            <w:r w:rsidRPr="008D08DE">
              <w:t>Закрепление. Правописание слов с разделительным мягким знаком</w:t>
            </w:r>
          </w:p>
        </w:tc>
        <w:tc>
          <w:tcPr>
            <w:tcW w:w="851" w:type="dxa"/>
            <w:tcBorders>
              <w:top w:val="single" w:sz="4" w:space="0" w:color="auto"/>
              <w:left w:val="single" w:sz="4" w:space="0" w:color="auto"/>
              <w:bottom w:val="nil"/>
              <w:right w:val="nil"/>
            </w:tcBorders>
          </w:tcPr>
          <w:p w14:paraId="6B627B9C" w14:textId="085CEFB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4C8E9B6F" w14:textId="77777777" w:rsidR="001F662A" w:rsidRPr="008D08DE" w:rsidRDefault="001F662A" w:rsidP="001F662A">
            <w:pPr>
              <w:outlineLvl w:val="1"/>
              <w:rPr>
                <w:sz w:val="18"/>
                <w:szCs w:val="18"/>
              </w:rPr>
            </w:pPr>
            <w:r w:rsidRPr="008D08DE">
              <w:rPr>
                <w:sz w:val="18"/>
                <w:szCs w:val="18"/>
              </w:rPr>
              <w:t>Текущий</w:t>
            </w:r>
          </w:p>
          <w:p w14:paraId="3C2CF4D3" w14:textId="15EDCC37" w:rsidR="001F662A" w:rsidRPr="008D08DE" w:rsidRDefault="001F662A" w:rsidP="001F662A">
            <w:r w:rsidRPr="008D08DE">
              <w:rPr>
                <w:sz w:val="18"/>
                <w:szCs w:val="18"/>
              </w:rPr>
              <w:t xml:space="preserve"> контроль</w:t>
            </w:r>
          </w:p>
        </w:tc>
      </w:tr>
      <w:tr w:rsidR="00A41FF1" w:rsidRPr="008D08DE" w14:paraId="6A370990" w14:textId="77777777" w:rsidTr="004F0619">
        <w:trPr>
          <w:trHeight w:val="313"/>
        </w:trPr>
        <w:tc>
          <w:tcPr>
            <w:tcW w:w="567" w:type="dxa"/>
            <w:tcBorders>
              <w:top w:val="single" w:sz="4" w:space="0" w:color="auto"/>
              <w:left w:val="single" w:sz="4" w:space="0" w:color="auto"/>
              <w:bottom w:val="single" w:sz="4" w:space="0" w:color="auto"/>
              <w:right w:val="nil"/>
            </w:tcBorders>
            <w:vAlign w:val="center"/>
          </w:tcPr>
          <w:p w14:paraId="10C8D0F7" w14:textId="19028DD8" w:rsidR="001F662A" w:rsidRPr="008D08DE" w:rsidRDefault="001F662A" w:rsidP="001F662A">
            <w:pPr>
              <w:jc w:val="center"/>
            </w:pPr>
            <w:r w:rsidRPr="008D08DE">
              <w:t>20</w:t>
            </w:r>
          </w:p>
        </w:tc>
        <w:tc>
          <w:tcPr>
            <w:tcW w:w="567" w:type="dxa"/>
            <w:tcBorders>
              <w:top w:val="single" w:sz="4" w:space="0" w:color="auto"/>
              <w:left w:val="single" w:sz="4" w:space="0" w:color="auto"/>
              <w:bottom w:val="single" w:sz="4" w:space="0" w:color="auto"/>
              <w:right w:val="nil"/>
            </w:tcBorders>
            <w:vAlign w:val="center"/>
          </w:tcPr>
          <w:p w14:paraId="0305459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00C979C"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2570BAD2"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C4A50C4" w14:textId="5F49989D"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4A097CE5" w14:textId="39E83D2D" w:rsidR="001F662A" w:rsidRPr="008D08DE" w:rsidRDefault="001F662A" w:rsidP="001F662A">
            <w:r w:rsidRPr="008D08DE">
              <w:t>Обучающее изложение «Друзья»</w:t>
            </w:r>
          </w:p>
        </w:tc>
        <w:tc>
          <w:tcPr>
            <w:tcW w:w="851" w:type="dxa"/>
            <w:tcBorders>
              <w:top w:val="single" w:sz="4" w:space="0" w:color="auto"/>
              <w:left w:val="single" w:sz="4" w:space="0" w:color="auto"/>
              <w:bottom w:val="nil"/>
              <w:right w:val="nil"/>
            </w:tcBorders>
          </w:tcPr>
          <w:p w14:paraId="69093A2D" w14:textId="70659A6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C01A1E" w14:textId="77777777" w:rsidR="001F662A" w:rsidRPr="008D08DE" w:rsidRDefault="001F662A" w:rsidP="001F662A">
            <w:pPr>
              <w:outlineLvl w:val="1"/>
              <w:rPr>
                <w:sz w:val="18"/>
                <w:szCs w:val="18"/>
              </w:rPr>
            </w:pPr>
            <w:r w:rsidRPr="008D08DE">
              <w:rPr>
                <w:sz w:val="18"/>
                <w:szCs w:val="18"/>
              </w:rPr>
              <w:t>Текущий</w:t>
            </w:r>
          </w:p>
          <w:p w14:paraId="2209BA26" w14:textId="0AB6DD53" w:rsidR="001F662A" w:rsidRPr="008D08DE" w:rsidRDefault="001F662A" w:rsidP="001F662A">
            <w:r w:rsidRPr="008D08DE">
              <w:rPr>
                <w:sz w:val="18"/>
                <w:szCs w:val="18"/>
              </w:rPr>
              <w:t xml:space="preserve"> контроль</w:t>
            </w:r>
          </w:p>
        </w:tc>
      </w:tr>
      <w:tr w:rsidR="00A41FF1" w:rsidRPr="008D08DE" w14:paraId="3DB27FA0" w14:textId="77777777" w:rsidTr="00440783">
        <w:trPr>
          <w:trHeight w:val="385"/>
        </w:trPr>
        <w:tc>
          <w:tcPr>
            <w:tcW w:w="567" w:type="dxa"/>
            <w:tcBorders>
              <w:top w:val="single" w:sz="4" w:space="0" w:color="auto"/>
              <w:left w:val="single" w:sz="4" w:space="0" w:color="auto"/>
              <w:bottom w:val="nil"/>
              <w:right w:val="nil"/>
            </w:tcBorders>
            <w:vAlign w:val="center"/>
          </w:tcPr>
          <w:p w14:paraId="5C76B745" w14:textId="1208580F" w:rsidR="001F662A" w:rsidRPr="008D08DE" w:rsidRDefault="001F662A" w:rsidP="001F662A">
            <w:pPr>
              <w:jc w:val="center"/>
            </w:pPr>
            <w:r w:rsidRPr="008D08DE">
              <w:t>21</w:t>
            </w:r>
          </w:p>
        </w:tc>
        <w:tc>
          <w:tcPr>
            <w:tcW w:w="567" w:type="dxa"/>
            <w:tcBorders>
              <w:top w:val="single" w:sz="4" w:space="0" w:color="auto"/>
              <w:left w:val="single" w:sz="4" w:space="0" w:color="auto"/>
              <w:bottom w:val="nil"/>
              <w:right w:val="nil"/>
            </w:tcBorders>
            <w:vAlign w:val="center"/>
          </w:tcPr>
          <w:p w14:paraId="5161C9B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7FDC059"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DD3553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F84C17C" w14:textId="70BBC07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2FF6E84" w14:textId="45DDBF49" w:rsidR="001F662A" w:rsidRPr="008D08DE" w:rsidRDefault="001F662A" w:rsidP="001F662A">
            <w:r w:rsidRPr="008D08DE">
              <w:t>Правописание слов с двойными согласными.</w:t>
            </w:r>
          </w:p>
        </w:tc>
        <w:tc>
          <w:tcPr>
            <w:tcW w:w="851" w:type="dxa"/>
            <w:tcBorders>
              <w:top w:val="single" w:sz="4" w:space="0" w:color="auto"/>
              <w:left w:val="single" w:sz="4" w:space="0" w:color="auto"/>
              <w:bottom w:val="nil"/>
              <w:right w:val="nil"/>
            </w:tcBorders>
          </w:tcPr>
          <w:p w14:paraId="6C3F87D4" w14:textId="04E1F1A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556643" w14:textId="77777777" w:rsidR="001F662A" w:rsidRPr="008D08DE" w:rsidRDefault="001F662A" w:rsidP="001F662A">
            <w:pPr>
              <w:outlineLvl w:val="1"/>
              <w:rPr>
                <w:sz w:val="18"/>
                <w:szCs w:val="18"/>
              </w:rPr>
            </w:pPr>
            <w:r w:rsidRPr="008D08DE">
              <w:rPr>
                <w:sz w:val="18"/>
                <w:szCs w:val="18"/>
              </w:rPr>
              <w:t>Текущий</w:t>
            </w:r>
          </w:p>
          <w:p w14:paraId="5C4AD3F7" w14:textId="7B40D926" w:rsidR="001F662A" w:rsidRPr="008D08DE" w:rsidRDefault="001F662A" w:rsidP="001F662A">
            <w:r w:rsidRPr="008D08DE">
              <w:rPr>
                <w:sz w:val="18"/>
                <w:szCs w:val="18"/>
              </w:rPr>
              <w:t xml:space="preserve"> контроль</w:t>
            </w:r>
          </w:p>
        </w:tc>
      </w:tr>
      <w:tr w:rsidR="00A41FF1" w:rsidRPr="008D08DE" w14:paraId="51738675" w14:textId="77777777" w:rsidTr="00440783">
        <w:trPr>
          <w:trHeight w:val="635"/>
        </w:trPr>
        <w:tc>
          <w:tcPr>
            <w:tcW w:w="567" w:type="dxa"/>
            <w:tcBorders>
              <w:top w:val="single" w:sz="4" w:space="0" w:color="auto"/>
              <w:left w:val="single" w:sz="4" w:space="0" w:color="auto"/>
              <w:bottom w:val="nil"/>
              <w:right w:val="nil"/>
            </w:tcBorders>
            <w:vAlign w:val="center"/>
          </w:tcPr>
          <w:p w14:paraId="03D6EF40" w14:textId="652700F4" w:rsidR="001F662A" w:rsidRPr="008D08DE" w:rsidRDefault="001F662A" w:rsidP="001F662A">
            <w:pPr>
              <w:jc w:val="center"/>
            </w:pPr>
            <w:r w:rsidRPr="008D08DE">
              <w:t>22</w:t>
            </w:r>
          </w:p>
        </w:tc>
        <w:tc>
          <w:tcPr>
            <w:tcW w:w="567" w:type="dxa"/>
            <w:tcBorders>
              <w:top w:val="single" w:sz="4" w:space="0" w:color="auto"/>
              <w:left w:val="single" w:sz="4" w:space="0" w:color="auto"/>
              <w:bottom w:val="nil"/>
              <w:right w:val="nil"/>
            </w:tcBorders>
            <w:vAlign w:val="center"/>
          </w:tcPr>
          <w:p w14:paraId="67A520B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0823E6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566178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4E53512" w14:textId="5F7923FA"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831C18B" w14:textId="42419BFE" w:rsidR="001F662A" w:rsidRPr="008D08DE" w:rsidRDefault="001F662A" w:rsidP="001F662A">
            <w:r w:rsidRPr="008D08DE">
              <w:t>Упражнение в правописании слов с двойными согласными.</w:t>
            </w:r>
          </w:p>
        </w:tc>
        <w:tc>
          <w:tcPr>
            <w:tcW w:w="851" w:type="dxa"/>
            <w:tcBorders>
              <w:top w:val="single" w:sz="4" w:space="0" w:color="auto"/>
              <w:left w:val="single" w:sz="4" w:space="0" w:color="auto"/>
              <w:bottom w:val="nil"/>
              <w:right w:val="nil"/>
            </w:tcBorders>
          </w:tcPr>
          <w:p w14:paraId="17DAA859" w14:textId="51CD19E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1D78B95" w14:textId="77777777" w:rsidR="001F662A" w:rsidRPr="008D08DE" w:rsidRDefault="001F662A" w:rsidP="001F662A">
            <w:pPr>
              <w:outlineLvl w:val="1"/>
              <w:rPr>
                <w:sz w:val="18"/>
                <w:szCs w:val="18"/>
              </w:rPr>
            </w:pPr>
            <w:r w:rsidRPr="008D08DE">
              <w:rPr>
                <w:sz w:val="18"/>
                <w:szCs w:val="18"/>
              </w:rPr>
              <w:t>Текущий</w:t>
            </w:r>
          </w:p>
          <w:p w14:paraId="3A79104F" w14:textId="45128182" w:rsidR="001F662A" w:rsidRPr="008D08DE" w:rsidRDefault="001F662A" w:rsidP="001F662A">
            <w:r w:rsidRPr="008D08DE">
              <w:rPr>
                <w:sz w:val="18"/>
                <w:szCs w:val="18"/>
              </w:rPr>
              <w:t xml:space="preserve"> контроль</w:t>
            </w:r>
          </w:p>
        </w:tc>
      </w:tr>
      <w:tr w:rsidR="00A41FF1" w:rsidRPr="008D08DE" w14:paraId="35EAABA7" w14:textId="77777777" w:rsidTr="00440783">
        <w:trPr>
          <w:trHeight w:val="262"/>
        </w:trPr>
        <w:tc>
          <w:tcPr>
            <w:tcW w:w="567" w:type="dxa"/>
            <w:tcBorders>
              <w:top w:val="single" w:sz="4" w:space="0" w:color="auto"/>
              <w:left w:val="single" w:sz="4" w:space="0" w:color="auto"/>
              <w:bottom w:val="nil"/>
              <w:right w:val="nil"/>
            </w:tcBorders>
            <w:vAlign w:val="center"/>
          </w:tcPr>
          <w:p w14:paraId="57FA1596" w14:textId="245C71C0" w:rsidR="001F662A" w:rsidRPr="008D08DE" w:rsidRDefault="001F662A" w:rsidP="001F662A">
            <w:pPr>
              <w:jc w:val="center"/>
            </w:pPr>
            <w:r w:rsidRPr="008D08DE">
              <w:t>23</w:t>
            </w:r>
          </w:p>
        </w:tc>
        <w:tc>
          <w:tcPr>
            <w:tcW w:w="567" w:type="dxa"/>
            <w:tcBorders>
              <w:top w:val="single" w:sz="4" w:space="0" w:color="auto"/>
              <w:left w:val="single" w:sz="4" w:space="0" w:color="auto"/>
              <w:bottom w:val="nil"/>
              <w:right w:val="nil"/>
            </w:tcBorders>
            <w:vAlign w:val="bottom"/>
          </w:tcPr>
          <w:p w14:paraId="301B089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D5752E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CFF066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8254E51" w14:textId="78A214A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A3A3B83" w14:textId="419D229A" w:rsidR="001F662A" w:rsidRPr="008D08DE" w:rsidRDefault="001F662A" w:rsidP="001F662A">
            <w:r w:rsidRPr="008D08DE">
              <w:t>Закрепление. Упражнение в правописании слов с двойными согласными.</w:t>
            </w:r>
          </w:p>
        </w:tc>
        <w:tc>
          <w:tcPr>
            <w:tcW w:w="851" w:type="dxa"/>
            <w:tcBorders>
              <w:top w:val="single" w:sz="4" w:space="0" w:color="auto"/>
              <w:left w:val="single" w:sz="4" w:space="0" w:color="auto"/>
              <w:bottom w:val="nil"/>
              <w:right w:val="nil"/>
            </w:tcBorders>
          </w:tcPr>
          <w:p w14:paraId="5709F25F" w14:textId="44678F2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FF42C6" w14:textId="77777777" w:rsidR="001F662A" w:rsidRPr="008D08DE" w:rsidRDefault="001F662A" w:rsidP="001F662A">
            <w:pPr>
              <w:outlineLvl w:val="1"/>
              <w:rPr>
                <w:sz w:val="18"/>
                <w:szCs w:val="18"/>
              </w:rPr>
            </w:pPr>
            <w:r w:rsidRPr="008D08DE">
              <w:rPr>
                <w:sz w:val="18"/>
                <w:szCs w:val="18"/>
              </w:rPr>
              <w:t>Текущий</w:t>
            </w:r>
          </w:p>
          <w:p w14:paraId="33A401ED" w14:textId="68B1A202" w:rsidR="001F662A" w:rsidRPr="008D08DE" w:rsidRDefault="001F662A" w:rsidP="001F662A">
            <w:r w:rsidRPr="008D08DE">
              <w:rPr>
                <w:sz w:val="18"/>
                <w:szCs w:val="18"/>
              </w:rPr>
              <w:t xml:space="preserve"> контроль</w:t>
            </w:r>
          </w:p>
        </w:tc>
      </w:tr>
      <w:tr w:rsidR="00A41FF1" w:rsidRPr="008D08DE" w14:paraId="3BAA30D2" w14:textId="77777777" w:rsidTr="00440783">
        <w:trPr>
          <w:trHeight w:val="351"/>
        </w:trPr>
        <w:tc>
          <w:tcPr>
            <w:tcW w:w="567" w:type="dxa"/>
            <w:tcBorders>
              <w:top w:val="single" w:sz="4" w:space="0" w:color="auto"/>
              <w:left w:val="single" w:sz="4" w:space="0" w:color="auto"/>
              <w:bottom w:val="nil"/>
              <w:right w:val="nil"/>
            </w:tcBorders>
            <w:vAlign w:val="center"/>
          </w:tcPr>
          <w:p w14:paraId="06C7F53F" w14:textId="098495D1" w:rsidR="001F662A" w:rsidRPr="008D08DE" w:rsidRDefault="001F662A" w:rsidP="001F662A">
            <w:pPr>
              <w:jc w:val="center"/>
            </w:pPr>
            <w:r w:rsidRPr="008D08DE">
              <w:t>24</w:t>
            </w:r>
          </w:p>
        </w:tc>
        <w:tc>
          <w:tcPr>
            <w:tcW w:w="567" w:type="dxa"/>
            <w:tcBorders>
              <w:top w:val="single" w:sz="4" w:space="0" w:color="auto"/>
              <w:left w:val="single" w:sz="4" w:space="0" w:color="auto"/>
              <w:bottom w:val="nil"/>
              <w:right w:val="nil"/>
            </w:tcBorders>
            <w:vAlign w:val="center"/>
          </w:tcPr>
          <w:p w14:paraId="4018219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C38645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48AC8D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8CE78EC" w14:textId="5EA4D4F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401DD5D" w14:textId="35B92CD9" w:rsidR="001F662A" w:rsidRPr="008D08DE" w:rsidRDefault="001F662A" w:rsidP="001F662A">
            <w:r w:rsidRPr="008D08DE">
              <w:t>Предложение.</w:t>
            </w:r>
          </w:p>
        </w:tc>
        <w:tc>
          <w:tcPr>
            <w:tcW w:w="851" w:type="dxa"/>
            <w:tcBorders>
              <w:top w:val="single" w:sz="4" w:space="0" w:color="auto"/>
              <w:left w:val="single" w:sz="4" w:space="0" w:color="auto"/>
              <w:bottom w:val="nil"/>
              <w:right w:val="nil"/>
            </w:tcBorders>
          </w:tcPr>
          <w:p w14:paraId="7695F45A" w14:textId="53EBBC0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1A11F24" w14:textId="77777777" w:rsidR="001F662A" w:rsidRPr="008D08DE" w:rsidRDefault="001F662A" w:rsidP="001F662A">
            <w:pPr>
              <w:outlineLvl w:val="1"/>
              <w:rPr>
                <w:sz w:val="18"/>
                <w:szCs w:val="18"/>
              </w:rPr>
            </w:pPr>
            <w:r w:rsidRPr="008D08DE">
              <w:rPr>
                <w:sz w:val="18"/>
                <w:szCs w:val="18"/>
              </w:rPr>
              <w:t>Текущий</w:t>
            </w:r>
          </w:p>
          <w:p w14:paraId="71CC0A0B" w14:textId="1D345796" w:rsidR="001F662A" w:rsidRPr="008D08DE" w:rsidRDefault="001F662A" w:rsidP="001F662A">
            <w:r w:rsidRPr="008D08DE">
              <w:rPr>
                <w:sz w:val="18"/>
                <w:szCs w:val="18"/>
              </w:rPr>
              <w:t xml:space="preserve"> контроль</w:t>
            </w:r>
          </w:p>
        </w:tc>
      </w:tr>
      <w:tr w:rsidR="00A41FF1" w:rsidRPr="008D08DE" w14:paraId="0FA9D6E4" w14:textId="77777777" w:rsidTr="004F0619">
        <w:trPr>
          <w:trHeight w:val="299"/>
        </w:trPr>
        <w:tc>
          <w:tcPr>
            <w:tcW w:w="567" w:type="dxa"/>
            <w:tcBorders>
              <w:top w:val="single" w:sz="4" w:space="0" w:color="auto"/>
              <w:left w:val="single" w:sz="4" w:space="0" w:color="auto"/>
              <w:bottom w:val="nil"/>
              <w:right w:val="nil"/>
            </w:tcBorders>
            <w:vAlign w:val="center"/>
          </w:tcPr>
          <w:p w14:paraId="0B1FC6A1" w14:textId="3E7415D8" w:rsidR="001F662A" w:rsidRPr="008D08DE" w:rsidRDefault="001F662A" w:rsidP="001F662A">
            <w:pPr>
              <w:jc w:val="center"/>
            </w:pPr>
            <w:r w:rsidRPr="008D08DE">
              <w:t>25</w:t>
            </w:r>
          </w:p>
        </w:tc>
        <w:tc>
          <w:tcPr>
            <w:tcW w:w="567" w:type="dxa"/>
            <w:tcBorders>
              <w:top w:val="single" w:sz="4" w:space="0" w:color="auto"/>
              <w:left w:val="single" w:sz="4" w:space="0" w:color="auto"/>
              <w:bottom w:val="nil"/>
              <w:right w:val="nil"/>
            </w:tcBorders>
            <w:vAlign w:val="bottom"/>
          </w:tcPr>
          <w:p w14:paraId="5D13B5E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5259ED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E91F29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8362739" w14:textId="0B47DA6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08B9A69" w14:textId="7CD48B9E" w:rsidR="001F662A" w:rsidRPr="008D08DE" w:rsidRDefault="001F662A" w:rsidP="001F662A">
            <w:r w:rsidRPr="008D08DE">
              <w:t>Предложения повествовательные, вопросительные, восклицательные</w:t>
            </w:r>
          </w:p>
        </w:tc>
        <w:tc>
          <w:tcPr>
            <w:tcW w:w="851" w:type="dxa"/>
            <w:tcBorders>
              <w:top w:val="single" w:sz="4" w:space="0" w:color="auto"/>
              <w:left w:val="single" w:sz="4" w:space="0" w:color="auto"/>
              <w:bottom w:val="nil"/>
              <w:right w:val="nil"/>
            </w:tcBorders>
          </w:tcPr>
          <w:p w14:paraId="76AF8CC7" w14:textId="159887B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7C10CF1C" w14:textId="77777777" w:rsidR="001F662A" w:rsidRPr="008D08DE" w:rsidRDefault="001F662A" w:rsidP="001F662A">
            <w:pPr>
              <w:outlineLvl w:val="1"/>
              <w:rPr>
                <w:sz w:val="18"/>
                <w:szCs w:val="18"/>
              </w:rPr>
            </w:pPr>
            <w:r w:rsidRPr="008D08DE">
              <w:rPr>
                <w:sz w:val="18"/>
                <w:szCs w:val="18"/>
              </w:rPr>
              <w:t>Текущий</w:t>
            </w:r>
          </w:p>
          <w:p w14:paraId="47B897F1" w14:textId="2BE664AA" w:rsidR="001F662A" w:rsidRPr="008D08DE" w:rsidRDefault="001F662A" w:rsidP="001F662A">
            <w:r w:rsidRPr="008D08DE">
              <w:rPr>
                <w:sz w:val="18"/>
                <w:szCs w:val="18"/>
              </w:rPr>
              <w:t xml:space="preserve"> контроль</w:t>
            </w:r>
          </w:p>
        </w:tc>
      </w:tr>
      <w:tr w:rsidR="00A41FF1" w:rsidRPr="008D08DE" w14:paraId="5113C22B" w14:textId="77777777" w:rsidTr="00440783">
        <w:trPr>
          <w:trHeight w:val="310"/>
        </w:trPr>
        <w:tc>
          <w:tcPr>
            <w:tcW w:w="567" w:type="dxa"/>
            <w:tcBorders>
              <w:top w:val="single" w:sz="4" w:space="0" w:color="auto"/>
              <w:left w:val="single" w:sz="4" w:space="0" w:color="auto"/>
              <w:bottom w:val="nil"/>
              <w:right w:val="nil"/>
            </w:tcBorders>
            <w:vAlign w:val="center"/>
          </w:tcPr>
          <w:p w14:paraId="01A5903F" w14:textId="0676CBAD" w:rsidR="001F662A" w:rsidRPr="008D08DE" w:rsidRDefault="001F662A" w:rsidP="001F662A">
            <w:pPr>
              <w:jc w:val="center"/>
            </w:pPr>
            <w:r w:rsidRPr="008D08DE">
              <w:t>26</w:t>
            </w:r>
          </w:p>
        </w:tc>
        <w:tc>
          <w:tcPr>
            <w:tcW w:w="567" w:type="dxa"/>
            <w:tcBorders>
              <w:top w:val="single" w:sz="4" w:space="0" w:color="auto"/>
              <w:left w:val="single" w:sz="4" w:space="0" w:color="auto"/>
              <w:bottom w:val="nil"/>
              <w:right w:val="nil"/>
            </w:tcBorders>
            <w:vAlign w:val="bottom"/>
          </w:tcPr>
          <w:p w14:paraId="479B62D4" w14:textId="77777777" w:rsidR="001F662A" w:rsidRPr="008D08DE" w:rsidRDefault="001F662A" w:rsidP="001F662A">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01E2E32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662952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F2B43B9" w14:textId="2014508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9D1D3F2" w14:textId="365CC9DD"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Подлежащие и сказуемое</w:t>
            </w:r>
          </w:p>
        </w:tc>
        <w:tc>
          <w:tcPr>
            <w:tcW w:w="851" w:type="dxa"/>
            <w:tcBorders>
              <w:top w:val="single" w:sz="4" w:space="0" w:color="auto"/>
              <w:left w:val="single" w:sz="4" w:space="0" w:color="auto"/>
              <w:bottom w:val="nil"/>
              <w:right w:val="nil"/>
            </w:tcBorders>
          </w:tcPr>
          <w:p w14:paraId="71BCA62E" w14:textId="179A91E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0B096D0" w14:textId="77777777" w:rsidR="001F662A" w:rsidRPr="008D08DE" w:rsidRDefault="001F662A" w:rsidP="001F662A">
            <w:pPr>
              <w:outlineLvl w:val="1"/>
              <w:rPr>
                <w:sz w:val="18"/>
                <w:szCs w:val="18"/>
              </w:rPr>
            </w:pPr>
            <w:r w:rsidRPr="008D08DE">
              <w:rPr>
                <w:sz w:val="18"/>
                <w:szCs w:val="18"/>
              </w:rPr>
              <w:t>Текущий</w:t>
            </w:r>
          </w:p>
          <w:p w14:paraId="6D40268C" w14:textId="51968739" w:rsidR="001F662A" w:rsidRPr="008D08DE" w:rsidRDefault="001F662A" w:rsidP="001F662A">
            <w:r w:rsidRPr="008D08DE">
              <w:rPr>
                <w:sz w:val="18"/>
                <w:szCs w:val="18"/>
              </w:rPr>
              <w:t xml:space="preserve"> контроль</w:t>
            </w:r>
          </w:p>
        </w:tc>
      </w:tr>
      <w:tr w:rsidR="00A41FF1" w:rsidRPr="008D08DE" w14:paraId="424FE5AF" w14:textId="77777777" w:rsidTr="00440783">
        <w:trPr>
          <w:trHeight w:val="295"/>
        </w:trPr>
        <w:tc>
          <w:tcPr>
            <w:tcW w:w="567" w:type="dxa"/>
            <w:tcBorders>
              <w:top w:val="single" w:sz="4" w:space="0" w:color="auto"/>
              <w:left w:val="single" w:sz="4" w:space="0" w:color="auto"/>
              <w:bottom w:val="nil"/>
              <w:right w:val="nil"/>
            </w:tcBorders>
            <w:vAlign w:val="center"/>
          </w:tcPr>
          <w:p w14:paraId="7E0CC874" w14:textId="167054E9" w:rsidR="001F662A" w:rsidRPr="008D08DE" w:rsidRDefault="001F662A" w:rsidP="001F662A">
            <w:pPr>
              <w:jc w:val="center"/>
            </w:pPr>
            <w:r w:rsidRPr="008D08DE">
              <w:t>27</w:t>
            </w:r>
          </w:p>
        </w:tc>
        <w:tc>
          <w:tcPr>
            <w:tcW w:w="567" w:type="dxa"/>
            <w:tcBorders>
              <w:top w:val="single" w:sz="4" w:space="0" w:color="auto"/>
              <w:left w:val="single" w:sz="4" w:space="0" w:color="auto"/>
              <w:bottom w:val="nil"/>
              <w:right w:val="nil"/>
            </w:tcBorders>
            <w:vAlign w:val="bottom"/>
          </w:tcPr>
          <w:p w14:paraId="4B730C5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420D79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4C3FC8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7AE404D" w14:textId="4EFFC20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2E58EC3" w14:textId="20B8FBED" w:rsidR="001F662A" w:rsidRPr="008D08DE" w:rsidRDefault="001F662A" w:rsidP="001F662A">
            <w:pPr>
              <w:autoSpaceDE w:val="0"/>
              <w:autoSpaceDN w:val="0"/>
              <w:adjustRightInd w:val="0"/>
              <w:rPr>
                <w:rFonts w:eastAsiaTheme="minorHAnsi"/>
                <w:lang w:eastAsia="en-US"/>
              </w:rPr>
            </w:pPr>
            <w:r w:rsidRPr="008D08DE">
              <w:t>Главные и второстепенные члены предложения. Связь между словами в предложении.</w:t>
            </w:r>
            <w:r w:rsidRPr="008D08DE">
              <w:rPr>
                <w:rFonts w:ascii="Times New Roman CYR" w:eastAsiaTheme="minorHAnsi" w:hAnsi="Times New Roman CYR" w:cs="Times New Roman CYR"/>
                <w:lang w:eastAsia="en-US"/>
              </w:rPr>
              <w:t xml:space="preserve"> Отработка умения корректировать текст с нарушенным порядком слов в предложении. </w:t>
            </w:r>
          </w:p>
        </w:tc>
        <w:tc>
          <w:tcPr>
            <w:tcW w:w="851" w:type="dxa"/>
            <w:tcBorders>
              <w:top w:val="single" w:sz="4" w:space="0" w:color="auto"/>
              <w:left w:val="single" w:sz="4" w:space="0" w:color="auto"/>
              <w:bottom w:val="nil"/>
              <w:right w:val="nil"/>
            </w:tcBorders>
          </w:tcPr>
          <w:p w14:paraId="0BA27894" w14:textId="1FDB32E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CE717F" w14:textId="77777777" w:rsidR="001F662A" w:rsidRPr="008D08DE" w:rsidRDefault="001F662A" w:rsidP="001F662A">
            <w:pPr>
              <w:outlineLvl w:val="1"/>
              <w:rPr>
                <w:sz w:val="18"/>
                <w:szCs w:val="18"/>
              </w:rPr>
            </w:pPr>
            <w:r w:rsidRPr="008D08DE">
              <w:rPr>
                <w:sz w:val="18"/>
                <w:szCs w:val="18"/>
              </w:rPr>
              <w:t>Текущий</w:t>
            </w:r>
          </w:p>
          <w:p w14:paraId="72F87FE8" w14:textId="08E4DC2C" w:rsidR="001F662A" w:rsidRPr="008D08DE" w:rsidRDefault="001F662A" w:rsidP="001F662A">
            <w:r w:rsidRPr="008D08DE">
              <w:rPr>
                <w:sz w:val="18"/>
                <w:szCs w:val="18"/>
              </w:rPr>
              <w:t xml:space="preserve"> контроль</w:t>
            </w:r>
          </w:p>
        </w:tc>
      </w:tr>
      <w:tr w:rsidR="00A41FF1" w:rsidRPr="008D08DE" w14:paraId="44368A8B" w14:textId="77777777" w:rsidTr="004F0619">
        <w:trPr>
          <w:trHeight w:val="517"/>
        </w:trPr>
        <w:tc>
          <w:tcPr>
            <w:tcW w:w="567" w:type="dxa"/>
            <w:tcBorders>
              <w:top w:val="single" w:sz="4" w:space="0" w:color="auto"/>
              <w:left w:val="single" w:sz="4" w:space="0" w:color="auto"/>
              <w:right w:val="nil"/>
            </w:tcBorders>
            <w:vAlign w:val="center"/>
          </w:tcPr>
          <w:p w14:paraId="0E2B54E7" w14:textId="6E7636CC" w:rsidR="001F662A" w:rsidRPr="008D08DE" w:rsidRDefault="001F662A" w:rsidP="001F662A">
            <w:pPr>
              <w:jc w:val="center"/>
            </w:pPr>
            <w:r w:rsidRPr="008D08DE">
              <w:t>28</w:t>
            </w:r>
          </w:p>
        </w:tc>
        <w:tc>
          <w:tcPr>
            <w:tcW w:w="567" w:type="dxa"/>
            <w:tcBorders>
              <w:top w:val="single" w:sz="4" w:space="0" w:color="auto"/>
              <w:left w:val="single" w:sz="4" w:space="0" w:color="auto"/>
              <w:right w:val="nil"/>
            </w:tcBorders>
            <w:vAlign w:val="bottom"/>
          </w:tcPr>
          <w:p w14:paraId="2F64CBBB" w14:textId="77777777" w:rsidR="001F662A" w:rsidRPr="008D08DE" w:rsidRDefault="001F662A" w:rsidP="001F662A">
            <w:pPr>
              <w:spacing w:line="276" w:lineRule="auto"/>
              <w:jc w:val="center"/>
            </w:pPr>
          </w:p>
        </w:tc>
        <w:tc>
          <w:tcPr>
            <w:tcW w:w="567" w:type="dxa"/>
            <w:tcBorders>
              <w:top w:val="single" w:sz="4" w:space="0" w:color="auto"/>
              <w:left w:val="single" w:sz="4" w:space="0" w:color="auto"/>
              <w:right w:val="single" w:sz="4" w:space="0" w:color="auto"/>
            </w:tcBorders>
          </w:tcPr>
          <w:p w14:paraId="3BA8E870" w14:textId="77777777" w:rsidR="001F662A" w:rsidRPr="008D08DE" w:rsidRDefault="001F662A" w:rsidP="001F662A">
            <w:pPr>
              <w:ind w:firstLine="360"/>
              <w:jc w:val="center"/>
            </w:pPr>
          </w:p>
        </w:tc>
        <w:tc>
          <w:tcPr>
            <w:tcW w:w="851" w:type="dxa"/>
            <w:tcBorders>
              <w:top w:val="single" w:sz="4" w:space="0" w:color="auto"/>
              <w:left w:val="single" w:sz="4" w:space="0" w:color="auto"/>
              <w:right w:val="single" w:sz="4" w:space="0" w:color="auto"/>
            </w:tcBorders>
          </w:tcPr>
          <w:p w14:paraId="19B797F7" w14:textId="77777777" w:rsidR="001F662A" w:rsidRPr="008D08DE" w:rsidRDefault="001F662A" w:rsidP="001F662A">
            <w:pPr>
              <w:ind w:firstLine="360"/>
              <w:jc w:val="center"/>
            </w:pPr>
          </w:p>
        </w:tc>
        <w:tc>
          <w:tcPr>
            <w:tcW w:w="567" w:type="dxa"/>
            <w:tcBorders>
              <w:top w:val="single" w:sz="4" w:space="0" w:color="auto"/>
              <w:left w:val="single" w:sz="4" w:space="0" w:color="auto"/>
              <w:right w:val="nil"/>
            </w:tcBorders>
            <w:vAlign w:val="center"/>
          </w:tcPr>
          <w:p w14:paraId="1B6B4E48" w14:textId="755564A6" w:rsidR="001F662A" w:rsidRPr="008D08DE" w:rsidRDefault="001F662A" w:rsidP="001F662A">
            <w:pPr>
              <w:jc w:val="center"/>
            </w:pPr>
            <w:r w:rsidRPr="008D08DE">
              <w:t>1</w:t>
            </w:r>
          </w:p>
        </w:tc>
        <w:tc>
          <w:tcPr>
            <w:tcW w:w="5386" w:type="dxa"/>
            <w:tcBorders>
              <w:top w:val="single" w:sz="4" w:space="0" w:color="auto"/>
              <w:left w:val="single" w:sz="4" w:space="0" w:color="auto"/>
              <w:right w:val="nil"/>
            </w:tcBorders>
            <w:vAlign w:val="bottom"/>
          </w:tcPr>
          <w:p w14:paraId="6395A28D" w14:textId="73A5885D"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Распространенные и нераспространенные предложения.</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7E89F8B9" w14:textId="373C199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EDF3EF4" w14:textId="77777777" w:rsidR="001F662A" w:rsidRPr="008D08DE" w:rsidRDefault="001F662A" w:rsidP="001F662A">
            <w:pPr>
              <w:outlineLvl w:val="1"/>
              <w:rPr>
                <w:sz w:val="18"/>
                <w:szCs w:val="18"/>
              </w:rPr>
            </w:pPr>
            <w:r w:rsidRPr="008D08DE">
              <w:rPr>
                <w:sz w:val="18"/>
                <w:szCs w:val="18"/>
              </w:rPr>
              <w:t>Текущий</w:t>
            </w:r>
          </w:p>
          <w:p w14:paraId="0E17DAEE" w14:textId="657EEE9B" w:rsidR="001F662A" w:rsidRPr="008D08DE" w:rsidRDefault="001F662A" w:rsidP="001F662A">
            <w:r w:rsidRPr="008D08DE">
              <w:rPr>
                <w:sz w:val="18"/>
                <w:szCs w:val="18"/>
              </w:rPr>
              <w:t xml:space="preserve"> контроль</w:t>
            </w:r>
          </w:p>
        </w:tc>
      </w:tr>
      <w:tr w:rsidR="00A41FF1" w:rsidRPr="008D08DE" w14:paraId="1B0D4127" w14:textId="77777777" w:rsidTr="00440783">
        <w:trPr>
          <w:trHeight w:val="262"/>
        </w:trPr>
        <w:tc>
          <w:tcPr>
            <w:tcW w:w="567" w:type="dxa"/>
            <w:tcBorders>
              <w:top w:val="single" w:sz="4" w:space="0" w:color="auto"/>
              <w:left w:val="single" w:sz="4" w:space="0" w:color="auto"/>
              <w:bottom w:val="nil"/>
              <w:right w:val="nil"/>
            </w:tcBorders>
            <w:vAlign w:val="center"/>
          </w:tcPr>
          <w:p w14:paraId="7B6DC52B" w14:textId="0086CF99" w:rsidR="001F662A" w:rsidRPr="008D08DE" w:rsidRDefault="001F662A" w:rsidP="001F662A">
            <w:pPr>
              <w:jc w:val="center"/>
            </w:pPr>
          </w:p>
        </w:tc>
        <w:tc>
          <w:tcPr>
            <w:tcW w:w="567" w:type="dxa"/>
            <w:tcBorders>
              <w:top w:val="single" w:sz="4" w:space="0" w:color="auto"/>
              <w:left w:val="single" w:sz="4" w:space="0" w:color="auto"/>
              <w:bottom w:val="nil"/>
              <w:right w:val="nil"/>
            </w:tcBorders>
            <w:vAlign w:val="center"/>
          </w:tcPr>
          <w:p w14:paraId="3D31F82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C671F4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236A9B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10AFCC3" w14:textId="334D941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D8FAEF0" w14:textId="306D4CC0"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Корректирование текста с нарушенным порядком предложений. </w:t>
            </w:r>
          </w:p>
        </w:tc>
        <w:tc>
          <w:tcPr>
            <w:tcW w:w="851" w:type="dxa"/>
            <w:tcBorders>
              <w:top w:val="single" w:sz="4" w:space="0" w:color="auto"/>
              <w:left w:val="single" w:sz="4" w:space="0" w:color="auto"/>
              <w:bottom w:val="nil"/>
              <w:right w:val="nil"/>
            </w:tcBorders>
          </w:tcPr>
          <w:p w14:paraId="6C370ED1" w14:textId="17AF6C2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1949396" w14:textId="77777777" w:rsidR="001F662A" w:rsidRPr="008D08DE" w:rsidRDefault="001F662A" w:rsidP="001F662A">
            <w:pPr>
              <w:outlineLvl w:val="1"/>
              <w:rPr>
                <w:sz w:val="18"/>
                <w:szCs w:val="18"/>
              </w:rPr>
            </w:pPr>
            <w:r w:rsidRPr="008D08DE">
              <w:rPr>
                <w:sz w:val="18"/>
                <w:szCs w:val="18"/>
              </w:rPr>
              <w:t>Текущий</w:t>
            </w:r>
          </w:p>
          <w:p w14:paraId="17405BC5" w14:textId="4BEED52E" w:rsidR="001F662A" w:rsidRPr="008D08DE" w:rsidRDefault="001F662A" w:rsidP="001F662A">
            <w:r w:rsidRPr="008D08DE">
              <w:rPr>
                <w:sz w:val="18"/>
                <w:szCs w:val="18"/>
              </w:rPr>
              <w:t xml:space="preserve"> контроль</w:t>
            </w:r>
          </w:p>
        </w:tc>
      </w:tr>
      <w:tr w:rsidR="00A41FF1" w:rsidRPr="008D08DE" w14:paraId="6866C045" w14:textId="77777777" w:rsidTr="00440783">
        <w:trPr>
          <w:trHeight w:val="264"/>
        </w:trPr>
        <w:tc>
          <w:tcPr>
            <w:tcW w:w="567" w:type="dxa"/>
            <w:tcBorders>
              <w:top w:val="single" w:sz="4" w:space="0" w:color="auto"/>
              <w:left w:val="single" w:sz="4" w:space="0" w:color="auto"/>
              <w:bottom w:val="nil"/>
              <w:right w:val="nil"/>
            </w:tcBorders>
            <w:vAlign w:val="center"/>
          </w:tcPr>
          <w:p w14:paraId="66892B90" w14:textId="77777777" w:rsidR="001F662A" w:rsidRPr="008D08DE" w:rsidRDefault="001F662A" w:rsidP="001F662A">
            <w:pPr>
              <w:jc w:val="center"/>
            </w:pPr>
            <w:r w:rsidRPr="008D08DE">
              <w:t>29</w:t>
            </w:r>
          </w:p>
        </w:tc>
        <w:tc>
          <w:tcPr>
            <w:tcW w:w="567" w:type="dxa"/>
            <w:tcBorders>
              <w:top w:val="single" w:sz="4" w:space="0" w:color="auto"/>
              <w:left w:val="single" w:sz="4" w:space="0" w:color="auto"/>
              <w:bottom w:val="nil"/>
              <w:right w:val="nil"/>
            </w:tcBorders>
            <w:vAlign w:val="bottom"/>
          </w:tcPr>
          <w:p w14:paraId="37592E9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2152E5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10D53B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35C6928" w14:textId="4618D0C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B3B26BB" w14:textId="590AD27D" w:rsidR="001F662A" w:rsidRPr="008D08DE" w:rsidRDefault="001F662A" w:rsidP="001F662A">
            <w:pPr>
              <w:autoSpaceDE w:val="0"/>
              <w:autoSpaceDN w:val="0"/>
              <w:adjustRightInd w:val="0"/>
            </w:pPr>
            <w:r w:rsidRPr="008D08DE">
              <w:rPr>
                <w:rFonts w:ascii="Times New Roman CYR" w:eastAsiaTheme="minorHAnsi" w:hAnsi="Times New Roman CYR" w:cs="Times New Roman CYR"/>
                <w:lang w:eastAsia="en-US"/>
              </w:rPr>
              <w:t>Работа над ошибками. Признаки однокоренных (родственных) слов.</w:t>
            </w:r>
          </w:p>
        </w:tc>
        <w:tc>
          <w:tcPr>
            <w:tcW w:w="851" w:type="dxa"/>
            <w:tcBorders>
              <w:top w:val="single" w:sz="4" w:space="0" w:color="auto"/>
              <w:left w:val="single" w:sz="4" w:space="0" w:color="auto"/>
              <w:bottom w:val="nil"/>
              <w:right w:val="nil"/>
            </w:tcBorders>
          </w:tcPr>
          <w:p w14:paraId="6749AFDE" w14:textId="3FD434D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1788DA" w14:textId="77777777" w:rsidR="001F662A" w:rsidRPr="008D08DE" w:rsidRDefault="001F662A" w:rsidP="001F662A">
            <w:pPr>
              <w:outlineLvl w:val="1"/>
              <w:rPr>
                <w:sz w:val="18"/>
                <w:szCs w:val="18"/>
              </w:rPr>
            </w:pPr>
            <w:r w:rsidRPr="008D08DE">
              <w:rPr>
                <w:sz w:val="18"/>
                <w:szCs w:val="18"/>
              </w:rPr>
              <w:t>Текущий</w:t>
            </w:r>
          </w:p>
          <w:p w14:paraId="63E9CD1D" w14:textId="77777777" w:rsidR="001F662A" w:rsidRPr="008D08DE" w:rsidRDefault="001F662A" w:rsidP="001F662A">
            <w:pPr>
              <w:outlineLvl w:val="1"/>
              <w:rPr>
                <w:sz w:val="18"/>
                <w:szCs w:val="18"/>
              </w:rPr>
            </w:pPr>
            <w:r w:rsidRPr="008D08DE">
              <w:rPr>
                <w:sz w:val="18"/>
                <w:szCs w:val="18"/>
              </w:rPr>
              <w:t xml:space="preserve"> контроль</w:t>
            </w:r>
          </w:p>
          <w:p w14:paraId="10ECD2FC" w14:textId="77777777" w:rsidR="001F662A" w:rsidRPr="008D08DE" w:rsidRDefault="001F662A" w:rsidP="001F662A"/>
        </w:tc>
      </w:tr>
      <w:tr w:rsidR="00A41FF1" w:rsidRPr="008D08DE" w14:paraId="30EABC13" w14:textId="77777777" w:rsidTr="00440783">
        <w:trPr>
          <w:trHeight w:val="465"/>
        </w:trPr>
        <w:tc>
          <w:tcPr>
            <w:tcW w:w="567" w:type="dxa"/>
            <w:tcBorders>
              <w:top w:val="single" w:sz="4" w:space="0" w:color="auto"/>
              <w:left w:val="single" w:sz="4" w:space="0" w:color="auto"/>
              <w:bottom w:val="nil"/>
              <w:right w:val="nil"/>
            </w:tcBorders>
            <w:vAlign w:val="center"/>
          </w:tcPr>
          <w:p w14:paraId="48EB1625" w14:textId="77777777" w:rsidR="001F662A" w:rsidRPr="008D08DE" w:rsidRDefault="001F662A" w:rsidP="001F662A">
            <w:pPr>
              <w:jc w:val="center"/>
            </w:pPr>
            <w:r w:rsidRPr="008D08DE">
              <w:t>30</w:t>
            </w:r>
          </w:p>
        </w:tc>
        <w:tc>
          <w:tcPr>
            <w:tcW w:w="567" w:type="dxa"/>
            <w:tcBorders>
              <w:top w:val="single" w:sz="4" w:space="0" w:color="auto"/>
              <w:left w:val="single" w:sz="4" w:space="0" w:color="auto"/>
              <w:bottom w:val="nil"/>
              <w:right w:val="nil"/>
            </w:tcBorders>
            <w:vAlign w:val="center"/>
          </w:tcPr>
          <w:p w14:paraId="7DBD65A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D0C2DD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A8DC4B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5F28EB0" w14:textId="3751073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558E50F" w14:textId="0F39FCB3"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Корень как общая часть родственных слов</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5E58323C" w14:textId="4AFCB3F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B6EBB09" w14:textId="77777777" w:rsidR="001F662A" w:rsidRPr="008D08DE" w:rsidRDefault="001F662A" w:rsidP="001F662A">
            <w:pPr>
              <w:outlineLvl w:val="1"/>
              <w:rPr>
                <w:sz w:val="18"/>
                <w:szCs w:val="18"/>
              </w:rPr>
            </w:pPr>
            <w:r w:rsidRPr="008D08DE">
              <w:rPr>
                <w:sz w:val="18"/>
                <w:szCs w:val="18"/>
              </w:rPr>
              <w:t>Текущий</w:t>
            </w:r>
          </w:p>
          <w:p w14:paraId="788C1411" w14:textId="020A1886" w:rsidR="001F662A" w:rsidRPr="008D08DE" w:rsidRDefault="001F662A" w:rsidP="001F662A">
            <w:r w:rsidRPr="008D08DE">
              <w:rPr>
                <w:sz w:val="18"/>
                <w:szCs w:val="18"/>
              </w:rPr>
              <w:t xml:space="preserve"> контроль</w:t>
            </w:r>
          </w:p>
        </w:tc>
      </w:tr>
      <w:tr w:rsidR="00A41FF1" w:rsidRPr="008D08DE" w14:paraId="17692634" w14:textId="77777777" w:rsidTr="00440783">
        <w:trPr>
          <w:trHeight w:val="300"/>
        </w:trPr>
        <w:tc>
          <w:tcPr>
            <w:tcW w:w="567" w:type="dxa"/>
            <w:tcBorders>
              <w:top w:val="single" w:sz="4" w:space="0" w:color="auto"/>
              <w:left w:val="single" w:sz="4" w:space="0" w:color="auto"/>
              <w:bottom w:val="nil"/>
              <w:right w:val="nil"/>
            </w:tcBorders>
            <w:vAlign w:val="center"/>
          </w:tcPr>
          <w:p w14:paraId="383DEDF5" w14:textId="77777777" w:rsidR="001F662A" w:rsidRPr="008D08DE" w:rsidRDefault="001F662A" w:rsidP="001F662A">
            <w:pPr>
              <w:jc w:val="center"/>
            </w:pPr>
            <w:r w:rsidRPr="008D08DE">
              <w:t>31</w:t>
            </w:r>
          </w:p>
        </w:tc>
        <w:tc>
          <w:tcPr>
            <w:tcW w:w="567" w:type="dxa"/>
            <w:tcBorders>
              <w:top w:val="single" w:sz="4" w:space="0" w:color="auto"/>
              <w:left w:val="single" w:sz="4" w:space="0" w:color="auto"/>
              <w:bottom w:val="nil"/>
              <w:right w:val="nil"/>
            </w:tcBorders>
            <w:vAlign w:val="bottom"/>
          </w:tcPr>
          <w:p w14:paraId="3ADEADA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ACA74B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B7369D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BB92E8C" w14:textId="6BC1234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A3B77E4" w14:textId="3EA01919"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Корень слова: обобщение знаний</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36734729" w14:textId="5B90CE9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5B6E65" w14:textId="77777777" w:rsidR="001F662A" w:rsidRPr="008D08DE" w:rsidRDefault="001F662A" w:rsidP="001F662A">
            <w:pPr>
              <w:outlineLvl w:val="1"/>
              <w:rPr>
                <w:sz w:val="18"/>
                <w:szCs w:val="18"/>
              </w:rPr>
            </w:pPr>
            <w:r w:rsidRPr="008D08DE">
              <w:rPr>
                <w:sz w:val="18"/>
                <w:szCs w:val="18"/>
              </w:rPr>
              <w:t>Текущий</w:t>
            </w:r>
          </w:p>
          <w:p w14:paraId="7F7DC7DB" w14:textId="46A70EDB" w:rsidR="001F662A" w:rsidRPr="008D08DE" w:rsidRDefault="001F662A" w:rsidP="001F662A">
            <w:r w:rsidRPr="008D08DE">
              <w:rPr>
                <w:sz w:val="18"/>
                <w:szCs w:val="18"/>
              </w:rPr>
              <w:t xml:space="preserve"> контроль</w:t>
            </w:r>
          </w:p>
        </w:tc>
      </w:tr>
      <w:tr w:rsidR="00A41FF1" w:rsidRPr="008D08DE" w14:paraId="3EBB92DE" w14:textId="77777777" w:rsidTr="00F45E02">
        <w:trPr>
          <w:trHeight w:val="329"/>
        </w:trPr>
        <w:tc>
          <w:tcPr>
            <w:tcW w:w="567" w:type="dxa"/>
            <w:tcBorders>
              <w:top w:val="single" w:sz="4" w:space="0" w:color="auto"/>
              <w:left w:val="single" w:sz="4" w:space="0" w:color="auto"/>
              <w:bottom w:val="nil"/>
              <w:right w:val="nil"/>
            </w:tcBorders>
            <w:vAlign w:val="center"/>
          </w:tcPr>
          <w:p w14:paraId="37EB664B" w14:textId="77777777" w:rsidR="001F662A" w:rsidRPr="008D08DE" w:rsidRDefault="001F662A" w:rsidP="001F662A">
            <w:pPr>
              <w:jc w:val="center"/>
            </w:pPr>
            <w:r w:rsidRPr="008D08DE">
              <w:t>32</w:t>
            </w:r>
          </w:p>
        </w:tc>
        <w:tc>
          <w:tcPr>
            <w:tcW w:w="567" w:type="dxa"/>
            <w:tcBorders>
              <w:top w:val="single" w:sz="4" w:space="0" w:color="auto"/>
              <w:left w:val="single" w:sz="4" w:space="0" w:color="auto"/>
              <w:bottom w:val="nil"/>
              <w:right w:val="nil"/>
            </w:tcBorders>
            <w:vAlign w:val="center"/>
          </w:tcPr>
          <w:p w14:paraId="5CC0171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DD183E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74F086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04206D9" w14:textId="45AFE0C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00D8F99" w14:textId="1EEFA528"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Изменение формы слова с помощью окончания</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734A8F1C" w14:textId="5D534C9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1F1C333" w14:textId="77777777" w:rsidR="001F662A" w:rsidRPr="008D08DE" w:rsidRDefault="001F662A" w:rsidP="001F662A">
            <w:pPr>
              <w:outlineLvl w:val="1"/>
              <w:rPr>
                <w:sz w:val="18"/>
                <w:szCs w:val="18"/>
              </w:rPr>
            </w:pPr>
            <w:r w:rsidRPr="008D08DE">
              <w:rPr>
                <w:sz w:val="18"/>
                <w:szCs w:val="18"/>
              </w:rPr>
              <w:t>Текущий</w:t>
            </w:r>
          </w:p>
          <w:p w14:paraId="0E611DA9" w14:textId="02DA34A0" w:rsidR="001F662A" w:rsidRPr="008D08DE" w:rsidRDefault="001F662A" w:rsidP="001F662A">
            <w:r w:rsidRPr="008D08DE">
              <w:rPr>
                <w:sz w:val="18"/>
                <w:szCs w:val="18"/>
              </w:rPr>
              <w:t xml:space="preserve"> контроль</w:t>
            </w:r>
          </w:p>
        </w:tc>
      </w:tr>
      <w:tr w:rsidR="00A41FF1" w:rsidRPr="008D08DE" w14:paraId="41ABD0A0" w14:textId="77777777" w:rsidTr="00440783">
        <w:trPr>
          <w:trHeight w:val="338"/>
        </w:trPr>
        <w:tc>
          <w:tcPr>
            <w:tcW w:w="567" w:type="dxa"/>
            <w:tcBorders>
              <w:top w:val="single" w:sz="4" w:space="0" w:color="auto"/>
              <w:left w:val="single" w:sz="4" w:space="0" w:color="auto"/>
              <w:bottom w:val="nil"/>
              <w:right w:val="nil"/>
            </w:tcBorders>
            <w:vAlign w:val="center"/>
          </w:tcPr>
          <w:p w14:paraId="3CFE2A83" w14:textId="77777777" w:rsidR="001F662A" w:rsidRPr="008D08DE" w:rsidRDefault="001F662A" w:rsidP="001F662A">
            <w:pPr>
              <w:jc w:val="center"/>
            </w:pPr>
            <w:r w:rsidRPr="008D08DE">
              <w:t>33</w:t>
            </w:r>
          </w:p>
        </w:tc>
        <w:tc>
          <w:tcPr>
            <w:tcW w:w="567" w:type="dxa"/>
            <w:tcBorders>
              <w:top w:val="single" w:sz="4" w:space="0" w:color="auto"/>
              <w:left w:val="single" w:sz="4" w:space="0" w:color="auto"/>
              <w:bottom w:val="nil"/>
              <w:right w:val="nil"/>
            </w:tcBorders>
            <w:vAlign w:val="bottom"/>
          </w:tcPr>
          <w:p w14:paraId="7DB1B19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17B8B0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C777F0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4F6CB11" w14:textId="7E018C7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AD92385" w14:textId="6A9FB789"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Приставка как часть слова (наблюдение)</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67345EB6" w14:textId="5FAE9B8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821A157" w14:textId="77777777" w:rsidR="001F662A" w:rsidRPr="008D08DE" w:rsidRDefault="001F662A" w:rsidP="001F662A">
            <w:pPr>
              <w:outlineLvl w:val="1"/>
              <w:rPr>
                <w:sz w:val="18"/>
                <w:szCs w:val="18"/>
              </w:rPr>
            </w:pPr>
            <w:r w:rsidRPr="008D08DE">
              <w:rPr>
                <w:sz w:val="18"/>
                <w:szCs w:val="18"/>
              </w:rPr>
              <w:t>Текущий</w:t>
            </w:r>
          </w:p>
          <w:p w14:paraId="5F224B33" w14:textId="0D373777" w:rsidR="001F662A" w:rsidRPr="008D08DE" w:rsidRDefault="001F662A" w:rsidP="001F662A">
            <w:r w:rsidRPr="008D08DE">
              <w:rPr>
                <w:sz w:val="18"/>
                <w:szCs w:val="18"/>
              </w:rPr>
              <w:t xml:space="preserve"> контроль</w:t>
            </w:r>
          </w:p>
        </w:tc>
      </w:tr>
      <w:tr w:rsidR="00A41FF1" w:rsidRPr="008D08DE" w14:paraId="61750017" w14:textId="77777777" w:rsidTr="00F45E02">
        <w:trPr>
          <w:trHeight w:val="363"/>
        </w:trPr>
        <w:tc>
          <w:tcPr>
            <w:tcW w:w="567" w:type="dxa"/>
            <w:tcBorders>
              <w:top w:val="single" w:sz="4" w:space="0" w:color="auto"/>
              <w:left w:val="single" w:sz="4" w:space="0" w:color="auto"/>
              <w:bottom w:val="single" w:sz="4" w:space="0" w:color="auto"/>
              <w:right w:val="nil"/>
            </w:tcBorders>
            <w:vAlign w:val="center"/>
          </w:tcPr>
          <w:p w14:paraId="776F4F95" w14:textId="77777777" w:rsidR="001F662A" w:rsidRPr="008D08DE" w:rsidRDefault="001F662A" w:rsidP="001F662A">
            <w:pPr>
              <w:jc w:val="center"/>
            </w:pPr>
            <w:r w:rsidRPr="008D08DE">
              <w:t>34</w:t>
            </w:r>
          </w:p>
        </w:tc>
        <w:tc>
          <w:tcPr>
            <w:tcW w:w="567" w:type="dxa"/>
            <w:tcBorders>
              <w:top w:val="single" w:sz="4" w:space="0" w:color="auto"/>
              <w:left w:val="single" w:sz="4" w:space="0" w:color="auto"/>
              <w:bottom w:val="single" w:sz="4" w:space="0" w:color="auto"/>
              <w:right w:val="nil"/>
            </w:tcBorders>
            <w:vAlign w:val="center"/>
          </w:tcPr>
          <w:p w14:paraId="044CEF9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513945F"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5F97B3E0"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68FE2B3" w14:textId="2F515E34"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28F8B004" w14:textId="0C50F1F7" w:rsidR="001F662A" w:rsidRPr="008D08DE" w:rsidRDefault="001F662A" w:rsidP="001F662A">
            <w:pPr>
              <w:autoSpaceDE w:val="0"/>
              <w:autoSpaceDN w:val="0"/>
              <w:adjustRightInd w:val="0"/>
              <w:rPr>
                <w:rFonts w:ascii="Calibri" w:eastAsiaTheme="minorHAnsi" w:hAnsi="Calibri" w:cs="Calibri"/>
                <w:lang w:eastAsia="en-US"/>
              </w:rPr>
            </w:pPr>
            <w:r w:rsidRPr="008D08DE">
              <w:t>Образование слов с помощью приставок</w:t>
            </w:r>
          </w:p>
        </w:tc>
        <w:tc>
          <w:tcPr>
            <w:tcW w:w="851" w:type="dxa"/>
            <w:tcBorders>
              <w:top w:val="single" w:sz="4" w:space="0" w:color="auto"/>
              <w:left w:val="single" w:sz="4" w:space="0" w:color="auto"/>
              <w:bottom w:val="nil"/>
              <w:right w:val="nil"/>
            </w:tcBorders>
          </w:tcPr>
          <w:p w14:paraId="67854BC3" w14:textId="4891F70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5784D3" w14:textId="77777777" w:rsidR="001F662A" w:rsidRPr="008D08DE" w:rsidRDefault="001F662A" w:rsidP="001F662A">
            <w:pPr>
              <w:outlineLvl w:val="1"/>
              <w:rPr>
                <w:sz w:val="18"/>
                <w:szCs w:val="18"/>
              </w:rPr>
            </w:pPr>
            <w:r w:rsidRPr="008D08DE">
              <w:rPr>
                <w:sz w:val="18"/>
                <w:szCs w:val="18"/>
              </w:rPr>
              <w:t>Текущий</w:t>
            </w:r>
          </w:p>
          <w:p w14:paraId="7FB86E86" w14:textId="2A8F4A81" w:rsidR="001F662A" w:rsidRPr="008D08DE" w:rsidRDefault="001F662A" w:rsidP="001F662A">
            <w:r w:rsidRPr="008D08DE">
              <w:rPr>
                <w:sz w:val="18"/>
                <w:szCs w:val="18"/>
              </w:rPr>
              <w:t xml:space="preserve"> контроль</w:t>
            </w:r>
          </w:p>
        </w:tc>
      </w:tr>
      <w:tr w:rsidR="00A41FF1" w:rsidRPr="008D08DE" w14:paraId="5C294B2C" w14:textId="77777777" w:rsidTr="00440783">
        <w:trPr>
          <w:trHeight w:val="361"/>
        </w:trPr>
        <w:tc>
          <w:tcPr>
            <w:tcW w:w="567" w:type="dxa"/>
            <w:tcBorders>
              <w:top w:val="single" w:sz="4" w:space="0" w:color="auto"/>
              <w:left w:val="single" w:sz="4" w:space="0" w:color="auto"/>
              <w:bottom w:val="nil"/>
              <w:right w:val="nil"/>
            </w:tcBorders>
            <w:vAlign w:val="center"/>
          </w:tcPr>
          <w:p w14:paraId="60916478" w14:textId="77777777" w:rsidR="001F662A" w:rsidRPr="008D08DE" w:rsidRDefault="001F662A" w:rsidP="001F662A">
            <w:pPr>
              <w:jc w:val="center"/>
            </w:pPr>
            <w:r w:rsidRPr="008D08DE">
              <w:t>35</w:t>
            </w:r>
          </w:p>
        </w:tc>
        <w:tc>
          <w:tcPr>
            <w:tcW w:w="567" w:type="dxa"/>
            <w:tcBorders>
              <w:top w:val="single" w:sz="4" w:space="0" w:color="auto"/>
              <w:left w:val="single" w:sz="4" w:space="0" w:color="auto"/>
              <w:bottom w:val="nil"/>
              <w:right w:val="nil"/>
            </w:tcBorders>
            <w:vAlign w:val="bottom"/>
          </w:tcPr>
          <w:p w14:paraId="44C841E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A47ED6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B4FA00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1964EB5" w14:textId="59DC810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E564A47" w14:textId="185F597D" w:rsidR="001F662A" w:rsidRPr="008D08DE" w:rsidRDefault="001F662A" w:rsidP="001F662A">
            <w:r w:rsidRPr="008D08DE">
              <w:t>Контрольный диктант № 2</w:t>
            </w:r>
          </w:p>
        </w:tc>
        <w:tc>
          <w:tcPr>
            <w:tcW w:w="851" w:type="dxa"/>
            <w:tcBorders>
              <w:top w:val="single" w:sz="4" w:space="0" w:color="auto"/>
              <w:left w:val="single" w:sz="4" w:space="0" w:color="auto"/>
              <w:bottom w:val="nil"/>
              <w:right w:val="nil"/>
            </w:tcBorders>
          </w:tcPr>
          <w:p w14:paraId="1F6C3513" w14:textId="22BF28C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29FE1E" w14:textId="77777777" w:rsidR="001F662A" w:rsidRPr="008D08DE" w:rsidRDefault="001F662A" w:rsidP="001F662A">
            <w:pPr>
              <w:outlineLvl w:val="1"/>
              <w:rPr>
                <w:sz w:val="18"/>
                <w:szCs w:val="18"/>
              </w:rPr>
            </w:pPr>
            <w:r w:rsidRPr="008D08DE">
              <w:rPr>
                <w:sz w:val="18"/>
                <w:szCs w:val="18"/>
              </w:rPr>
              <w:t>Текущий</w:t>
            </w:r>
          </w:p>
          <w:p w14:paraId="153CE4FC" w14:textId="2406BB23" w:rsidR="001F662A" w:rsidRPr="008D08DE" w:rsidRDefault="001F662A" w:rsidP="001F662A">
            <w:r w:rsidRPr="008D08DE">
              <w:rPr>
                <w:sz w:val="18"/>
                <w:szCs w:val="18"/>
              </w:rPr>
              <w:t xml:space="preserve"> контроль</w:t>
            </w:r>
          </w:p>
        </w:tc>
      </w:tr>
      <w:tr w:rsidR="00A41FF1" w:rsidRPr="008D08DE" w14:paraId="57C08CD4" w14:textId="77777777" w:rsidTr="00440783">
        <w:trPr>
          <w:trHeight w:val="361"/>
        </w:trPr>
        <w:tc>
          <w:tcPr>
            <w:tcW w:w="567" w:type="dxa"/>
            <w:tcBorders>
              <w:top w:val="single" w:sz="4" w:space="0" w:color="auto"/>
              <w:left w:val="single" w:sz="4" w:space="0" w:color="auto"/>
              <w:bottom w:val="nil"/>
              <w:right w:val="nil"/>
            </w:tcBorders>
            <w:vAlign w:val="center"/>
          </w:tcPr>
          <w:p w14:paraId="7D5D0A3D" w14:textId="6BEE303C" w:rsidR="001F662A" w:rsidRPr="008D08DE" w:rsidRDefault="001F662A" w:rsidP="001F662A">
            <w:pPr>
              <w:jc w:val="center"/>
            </w:pPr>
            <w:r w:rsidRPr="008D08DE">
              <w:t>36</w:t>
            </w:r>
          </w:p>
        </w:tc>
        <w:tc>
          <w:tcPr>
            <w:tcW w:w="567" w:type="dxa"/>
            <w:tcBorders>
              <w:top w:val="single" w:sz="4" w:space="0" w:color="auto"/>
              <w:left w:val="single" w:sz="4" w:space="0" w:color="auto"/>
              <w:bottom w:val="nil"/>
              <w:right w:val="nil"/>
            </w:tcBorders>
            <w:vAlign w:val="bottom"/>
          </w:tcPr>
          <w:p w14:paraId="755EBAD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E32037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FBB21A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907CDF3" w14:textId="68033A8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B74D6E4" w14:textId="10E77D55" w:rsidR="001F662A" w:rsidRPr="008D08DE" w:rsidRDefault="001F662A" w:rsidP="001F662A">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0C64CD29" w14:textId="1A8C349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45F952" w14:textId="77777777" w:rsidR="001F662A" w:rsidRPr="008D08DE" w:rsidRDefault="001F662A" w:rsidP="001F662A">
            <w:pPr>
              <w:outlineLvl w:val="1"/>
              <w:rPr>
                <w:sz w:val="18"/>
                <w:szCs w:val="18"/>
              </w:rPr>
            </w:pPr>
            <w:r w:rsidRPr="008D08DE">
              <w:rPr>
                <w:sz w:val="18"/>
                <w:szCs w:val="18"/>
              </w:rPr>
              <w:t>Текущий</w:t>
            </w:r>
          </w:p>
          <w:p w14:paraId="121F59B1" w14:textId="647A7CD4" w:rsidR="001F662A" w:rsidRPr="008D08DE" w:rsidRDefault="001F662A" w:rsidP="001F662A">
            <w:r w:rsidRPr="008D08DE">
              <w:rPr>
                <w:sz w:val="18"/>
                <w:szCs w:val="18"/>
              </w:rPr>
              <w:t xml:space="preserve"> контроль</w:t>
            </w:r>
          </w:p>
        </w:tc>
      </w:tr>
      <w:tr w:rsidR="00A41FF1" w:rsidRPr="008D08DE" w14:paraId="369988BF" w14:textId="77777777" w:rsidTr="00440783">
        <w:trPr>
          <w:trHeight w:val="331"/>
        </w:trPr>
        <w:tc>
          <w:tcPr>
            <w:tcW w:w="567" w:type="dxa"/>
            <w:tcBorders>
              <w:top w:val="single" w:sz="4" w:space="0" w:color="auto"/>
              <w:left w:val="single" w:sz="4" w:space="0" w:color="auto"/>
              <w:bottom w:val="nil"/>
              <w:right w:val="nil"/>
            </w:tcBorders>
            <w:vAlign w:val="center"/>
          </w:tcPr>
          <w:p w14:paraId="3735B698" w14:textId="2BBD580C" w:rsidR="001F662A" w:rsidRPr="008D08DE" w:rsidRDefault="001F662A" w:rsidP="001F662A">
            <w:pPr>
              <w:jc w:val="center"/>
            </w:pPr>
            <w:r w:rsidRPr="008D08DE">
              <w:t>37</w:t>
            </w:r>
          </w:p>
        </w:tc>
        <w:tc>
          <w:tcPr>
            <w:tcW w:w="567" w:type="dxa"/>
            <w:tcBorders>
              <w:top w:val="single" w:sz="4" w:space="0" w:color="auto"/>
              <w:left w:val="single" w:sz="4" w:space="0" w:color="auto"/>
              <w:bottom w:val="nil"/>
              <w:right w:val="nil"/>
            </w:tcBorders>
            <w:vAlign w:val="center"/>
          </w:tcPr>
          <w:p w14:paraId="22AAB65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42D633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51176E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A230320" w14:textId="38BBBB6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C3BA755" w14:textId="1CF8D233" w:rsidR="001F662A" w:rsidRPr="008D08DE" w:rsidRDefault="001F662A" w:rsidP="001F662A">
            <w:r w:rsidRPr="008D08DE">
              <w:rPr>
                <w:rFonts w:ascii="Times New Roman CYR" w:eastAsiaTheme="minorHAnsi" w:hAnsi="Times New Roman CYR" w:cs="Times New Roman CYR"/>
                <w:lang w:eastAsia="en-US"/>
              </w:rPr>
              <w:t>Суффикс как часть слова</w:t>
            </w:r>
          </w:p>
        </w:tc>
        <w:tc>
          <w:tcPr>
            <w:tcW w:w="851" w:type="dxa"/>
            <w:tcBorders>
              <w:top w:val="single" w:sz="4" w:space="0" w:color="auto"/>
              <w:left w:val="single" w:sz="4" w:space="0" w:color="auto"/>
              <w:bottom w:val="nil"/>
              <w:right w:val="nil"/>
            </w:tcBorders>
          </w:tcPr>
          <w:p w14:paraId="178F5760" w14:textId="0FCA0D4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A13BA24" w14:textId="77777777" w:rsidR="001F662A" w:rsidRPr="008D08DE" w:rsidRDefault="001F662A" w:rsidP="001F662A">
            <w:pPr>
              <w:outlineLvl w:val="1"/>
              <w:rPr>
                <w:sz w:val="18"/>
                <w:szCs w:val="18"/>
              </w:rPr>
            </w:pPr>
            <w:r w:rsidRPr="008D08DE">
              <w:rPr>
                <w:sz w:val="18"/>
                <w:szCs w:val="18"/>
              </w:rPr>
              <w:t>Текущий</w:t>
            </w:r>
          </w:p>
          <w:p w14:paraId="7117BC23" w14:textId="71D8CAD8" w:rsidR="001F662A" w:rsidRPr="008D08DE" w:rsidRDefault="001F662A" w:rsidP="001F662A">
            <w:r w:rsidRPr="008D08DE">
              <w:rPr>
                <w:sz w:val="18"/>
                <w:szCs w:val="18"/>
              </w:rPr>
              <w:t xml:space="preserve"> контроль</w:t>
            </w:r>
          </w:p>
        </w:tc>
      </w:tr>
      <w:tr w:rsidR="00A41FF1" w:rsidRPr="008D08DE" w14:paraId="444A0139" w14:textId="77777777" w:rsidTr="00F45E02">
        <w:trPr>
          <w:trHeight w:val="257"/>
        </w:trPr>
        <w:tc>
          <w:tcPr>
            <w:tcW w:w="567" w:type="dxa"/>
            <w:tcBorders>
              <w:top w:val="single" w:sz="4" w:space="0" w:color="auto"/>
              <w:left w:val="single" w:sz="4" w:space="0" w:color="auto"/>
              <w:bottom w:val="nil"/>
              <w:right w:val="nil"/>
            </w:tcBorders>
            <w:vAlign w:val="center"/>
          </w:tcPr>
          <w:p w14:paraId="3B1FCEF2" w14:textId="19E78DB8" w:rsidR="001F662A" w:rsidRPr="008D08DE" w:rsidRDefault="001F662A" w:rsidP="001F662A">
            <w:pPr>
              <w:jc w:val="center"/>
            </w:pPr>
            <w:r w:rsidRPr="008D08DE">
              <w:t>38</w:t>
            </w:r>
          </w:p>
        </w:tc>
        <w:tc>
          <w:tcPr>
            <w:tcW w:w="567" w:type="dxa"/>
            <w:tcBorders>
              <w:top w:val="single" w:sz="4" w:space="0" w:color="auto"/>
              <w:left w:val="single" w:sz="4" w:space="0" w:color="auto"/>
              <w:bottom w:val="nil"/>
              <w:right w:val="nil"/>
            </w:tcBorders>
            <w:vAlign w:val="bottom"/>
          </w:tcPr>
          <w:p w14:paraId="4E52DF4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33A1D1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8123F4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C4D4817" w14:textId="5A0B218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BD38043" w14:textId="10A4B470"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Суффикс как часть слова: наблюдение за значением</w:t>
            </w:r>
          </w:p>
        </w:tc>
        <w:tc>
          <w:tcPr>
            <w:tcW w:w="851" w:type="dxa"/>
            <w:tcBorders>
              <w:top w:val="single" w:sz="4" w:space="0" w:color="auto"/>
              <w:left w:val="single" w:sz="4" w:space="0" w:color="auto"/>
              <w:bottom w:val="nil"/>
              <w:right w:val="nil"/>
            </w:tcBorders>
          </w:tcPr>
          <w:p w14:paraId="1BEC3F04" w14:textId="556B10E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4EAC385" w14:textId="77777777" w:rsidR="001F662A" w:rsidRPr="008D08DE" w:rsidRDefault="001F662A" w:rsidP="001F662A">
            <w:pPr>
              <w:outlineLvl w:val="1"/>
              <w:rPr>
                <w:sz w:val="18"/>
                <w:szCs w:val="18"/>
              </w:rPr>
            </w:pPr>
            <w:r w:rsidRPr="008D08DE">
              <w:rPr>
                <w:sz w:val="18"/>
                <w:szCs w:val="18"/>
              </w:rPr>
              <w:t>Текущий</w:t>
            </w:r>
          </w:p>
          <w:p w14:paraId="513A4A87" w14:textId="5D5B9351" w:rsidR="001F662A" w:rsidRPr="008D08DE" w:rsidRDefault="001F662A" w:rsidP="001F662A">
            <w:r w:rsidRPr="008D08DE">
              <w:rPr>
                <w:sz w:val="18"/>
                <w:szCs w:val="18"/>
              </w:rPr>
              <w:t xml:space="preserve"> контроль</w:t>
            </w:r>
          </w:p>
        </w:tc>
      </w:tr>
      <w:tr w:rsidR="00A41FF1" w:rsidRPr="008D08DE" w14:paraId="60A46355" w14:textId="77777777" w:rsidTr="00440783">
        <w:trPr>
          <w:trHeight w:val="550"/>
        </w:trPr>
        <w:tc>
          <w:tcPr>
            <w:tcW w:w="567" w:type="dxa"/>
            <w:tcBorders>
              <w:top w:val="single" w:sz="4" w:space="0" w:color="auto"/>
              <w:left w:val="single" w:sz="4" w:space="0" w:color="auto"/>
              <w:bottom w:val="nil"/>
              <w:right w:val="nil"/>
            </w:tcBorders>
            <w:vAlign w:val="center"/>
          </w:tcPr>
          <w:p w14:paraId="661DBBED" w14:textId="633478A6" w:rsidR="001F662A" w:rsidRPr="008D08DE" w:rsidRDefault="001F662A" w:rsidP="001F662A">
            <w:pPr>
              <w:jc w:val="center"/>
            </w:pPr>
            <w:r w:rsidRPr="008D08DE">
              <w:t>39</w:t>
            </w:r>
          </w:p>
        </w:tc>
        <w:tc>
          <w:tcPr>
            <w:tcW w:w="567" w:type="dxa"/>
            <w:tcBorders>
              <w:top w:val="single" w:sz="4" w:space="0" w:color="auto"/>
              <w:left w:val="single" w:sz="4" w:space="0" w:color="auto"/>
              <w:bottom w:val="nil"/>
              <w:right w:val="nil"/>
            </w:tcBorders>
            <w:vAlign w:val="center"/>
          </w:tcPr>
          <w:p w14:paraId="1DBF533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7982DB9"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F851B1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FE8D9FF" w14:textId="6F12CE6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2FFE421" w14:textId="19AAF239"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Обозначение парных по звонкости</w:t>
            </w:r>
            <w:r w:rsidRPr="008D08DE">
              <w:rPr>
                <w:rFonts w:eastAsiaTheme="minorHAnsi"/>
                <w:lang w:eastAsia="en-US"/>
              </w:rPr>
              <w:t xml:space="preserve">- </w:t>
            </w:r>
            <w:r w:rsidRPr="008D08DE">
              <w:rPr>
                <w:rFonts w:ascii="Times New Roman CYR" w:eastAsiaTheme="minorHAnsi" w:hAnsi="Times New Roman CYR" w:cs="Times New Roman CYR"/>
                <w:lang w:eastAsia="en-US"/>
              </w:rPr>
              <w:t>глухости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1DDF8D53" w14:textId="0774B17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D2F67A4" w14:textId="77777777" w:rsidR="001F662A" w:rsidRPr="008D08DE" w:rsidRDefault="001F662A" w:rsidP="001F662A">
            <w:pPr>
              <w:outlineLvl w:val="1"/>
              <w:rPr>
                <w:sz w:val="18"/>
                <w:szCs w:val="18"/>
              </w:rPr>
            </w:pPr>
            <w:r w:rsidRPr="008D08DE">
              <w:rPr>
                <w:sz w:val="18"/>
                <w:szCs w:val="18"/>
              </w:rPr>
              <w:t>Текущий</w:t>
            </w:r>
          </w:p>
          <w:p w14:paraId="243D59A2" w14:textId="3EA7B08E" w:rsidR="001F662A" w:rsidRPr="008D08DE" w:rsidRDefault="001F662A" w:rsidP="001F662A">
            <w:r w:rsidRPr="008D08DE">
              <w:rPr>
                <w:sz w:val="18"/>
                <w:szCs w:val="18"/>
              </w:rPr>
              <w:t xml:space="preserve"> контроль</w:t>
            </w:r>
          </w:p>
        </w:tc>
      </w:tr>
      <w:tr w:rsidR="00A41FF1" w:rsidRPr="008D08DE" w14:paraId="633F013A" w14:textId="77777777" w:rsidTr="00440783">
        <w:trPr>
          <w:trHeight w:val="317"/>
        </w:trPr>
        <w:tc>
          <w:tcPr>
            <w:tcW w:w="567" w:type="dxa"/>
            <w:tcBorders>
              <w:top w:val="single" w:sz="4" w:space="0" w:color="auto"/>
              <w:left w:val="single" w:sz="4" w:space="0" w:color="auto"/>
              <w:bottom w:val="nil"/>
              <w:right w:val="nil"/>
            </w:tcBorders>
            <w:vAlign w:val="center"/>
          </w:tcPr>
          <w:p w14:paraId="1D8398A9" w14:textId="6F0569F8" w:rsidR="001F662A" w:rsidRPr="008D08DE" w:rsidRDefault="001F662A" w:rsidP="001F662A">
            <w:pPr>
              <w:jc w:val="center"/>
            </w:pPr>
            <w:r w:rsidRPr="008D08DE">
              <w:lastRenderedPageBreak/>
              <w:t>40</w:t>
            </w:r>
          </w:p>
        </w:tc>
        <w:tc>
          <w:tcPr>
            <w:tcW w:w="567" w:type="dxa"/>
            <w:tcBorders>
              <w:top w:val="single" w:sz="4" w:space="0" w:color="auto"/>
              <w:left w:val="single" w:sz="4" w:space="0" w:color="auto"/>
              <w:bottom w:val="nil"/>
              <w:right w:val="nil"/>
            </w:tcBorders>
            <w:vAlign w:val="bottom"/>
          </w:tcPr>
          <w:p w14:paraId="5C844AA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25DAE0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A4787A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A300E61" w14:textId="706BFFF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0A47DCD" w14:textId="4E1B3DC3"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Парные и непарные по звонкости</w:t>
            </w:r>
            <w:r w:rsidRPr="008D08DE">
              <w:rPr>
                <w:rFonts w:eastAsiaTheme="minorHAnsi"/>
                <w:lang w:eastAsia="en-US"/>
              </w:rPr>
              <w:t xml:space="preserve">- </w:t>
            </w:r>
            <w:r w:rsidRPr="008D08DE">
              <w:rPr>
                <w:rFonts w:ascii="Times New Roman CYR" w:eastAsiaTheme="minorHAnsi" w:hAnsi="Times New Roman CYR" w:cs="Times New Roman CYR"/>
                <w:lang w:eastAsia="en-US"/>
              </w:rPr>
              <w:t>глухости согласные звуки</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417ADDCA" w14:textId="22C998A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2D1758" w14:textId="77777777" w:rsidR="001F662A" w:rsidRPr="008D08DE" w:rsidRDefault="001F662A" w:rsidP="001F662A">
            <w:pPr>
              <w:outlineLvl w:val="1"/>
              <w:rPr>
                <w:sz w:val="18"/>
                <w:szCs w:val="18"/>
              </w:rPr>
            </w:pPr>
            <w:r w:rsidRPr="008D08DE">
              <w:rPr>
                <w:sz w:val="18"/>
                <w:szCs w:val="18"/>
              </w:rPr>
              <w:t>Текущий</w:t>
            </w:r>
          </w:p>
          <w:p w14:paraId="219B70B1" w14:textId="56E56A0D" w:rsidR="001F662A" w:rsidRPr="008D08DE" w:rsidRDefault="001F662A" w:rsidP="001F662A">
            <w:r w:rsidRPr="008D08DE">
              <w:rPr>
                <w:sz w:val="18"/>
                <w:szCs w:val="18"/>
              </w:rPr>
              <w:t xml:space="preserve"> контроль</w:t>
            </w:r>
          </w:p>
        </w:tc>
      </w:tr>
      <w:tr w:rsidR="00A41FF1" w:rsidRPr="008D08DE" w14:paraId="53B2C8CD" w14:textId="77777777" w:rsidTr="00440783">
        <w:trPr>
          <w:trHeight w:val="547"/>
        </w:trPr>
        <w:tc>
          <w:tcPr>
            <w:tcW w:w="567" w:type="dxa"/>
            <w:tcBorders>
              <w:top w:val="single" w:sz="4" w:space="0" w:color="auto"/>
              <w:left w:val="single" w:sz="4" w:space="0" w:color="auto"/>
              <w:bottom w:val="nil"/>
              <w:right w:val="nil"/>
            </w:tcBorders>
            <w:vAlign w:val="center"/>
          </w:tcPr>
          <w:p w14:paraId="031F007D" w14:textId="3DBF3DFD" w:rsidR="001F662A" w:rsidRPr="008D08DE" w:rsidRDefault="001F662A" w:rsidP="001F662A">
            <w:pPr>
              <w:jc w:val="center"/>
            </w:pPr>
            <w:r w:rsidRPr="008D08DE">
              <w:t>41</w:t>
            </w:r>
          </w:p>
        </w:tc>
        <w:tc>
          <w:tcPr>
            <w:tcW w:w="567" w:type="dxa"/>
            <w:tcBorders>
              <w:top w:val="single" w:sz="4" w:space="0" w:color="auto"/>
              <w:left w:val="single" w:sz="4" w:space="0" w:color="auto"/>
              <w:bottom w:val="nil"/>
              <w:right w:val="nil"/>
            </w:tcBorders>
            <w:vAlign w:val="center"/>
          </w:tcPr>
          <w:p w14:paraId="57627CE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3CE5AB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4F954E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85E53F4" w14:textId="252D469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5C7A4A9" w14:textId="2EEEC471"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Правописание слов с парным по звонкости</w:t>
            </w:r>
            <w:r w:rsidRPr="008D08DE">
              <w:rPr>
                <w:rFonts w:eastAsiaTheme="minorHAnsi"/>
                <w:lang w:eastAsia="en-US"/>
              </w:rPr>
              <w:t>-</w:t>
            </w:r>
            <w:r w:rsidRPr="008D08DE">
              <w:rPr>
                <w:rFonts w:ascii="Times New Roman CYR" w:eastAsiaTheme="minorHAnsi" w:hAnsi="Times New Roman CYR" w:cs="Times New Roman CYR"/>
                <w:lang w:eastAsia="en-US"/>
              </w:rPr>
              <w:t>глухости согласным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6704CC52" w14:textId="2AF2C1E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2261D2" w14:textId="77777777" w:rsidR="001F662A" w:rsidRPr="008D08DE" w:rsidRDefault="001F662A" w:rsidP="001F662A">
            <w:pPr>
              <w:outlineLvl w:val="1"/>
              <w:rPr>
                <w:sz w:val="18"/>
                <w:szCs w:val="18"/>
              </w:rPr>
            </w:pPr>
            <w:r w:rsidRPr="008D08DE">
              <w:rPr>
                <w:sz w:val="18"/>
                <w:szCs w:val="18"/>
              </w:rPr>
              <w:t>Текущий</w:t>
            </w:r>
          </w:p>
          <w:p w14:paraId="3E1F5954" w14:textId="540F7ABF" w:rsidR="001F662A" w:rsidRPr="008D08DE" w:rsidRDefault="001F662A" w:rsidP="001F662A">
            <w:r w:rsidRPr="008D08DE">
              <w:rPr>
                <w:sz w:val="18"/>
                <w:szCs w:val="18"/>
              </w:rPr>
              <w:t xml:space="preserve"> контроль</w:t>
            </w:r>
          </w:p>
        </w:tc>
      </w:tr>
      <w:tr w:rsidR="00A41FF1" w:rsidRPr="008D08DE" w14:paraId="1FD28556" w14:textId="77777777" w:rsidTr="00440783">
        <w:trPr>
          <w:trHeight w:val="355"/>
        </w:trPr>
        <w:tc>
          <w:tcPr>
            <w:tcW w:w="567" w:type="dxa"/>
            <w:tcBorders>
              <w:top w:val="single" w:sz="4" w:space="0" w:color="auto"/>
              <w:left w:val="single" w:sz="4" w:space="0" w:color="auto"/>
              <w:bottom w:val="nil"/>
              <w:right w:val="nil"/>
            </w:tcBorders>
            <w:vAlign w:val="center"/>
          </w:tcPr>
          <w:p w14:paraId="0CCE3FC9" w14:textId="6CB9E627" w:rsidR="001F662A" w:rsidRPr="008D08DE" w:rsidRDefault="001F662A" w:rsidP="001F662A">
            <w:pPr>
              <w:jc w:val="center"/>
            </w:pPr>
            <w:r w:rsidRPr="008D08DE">
              <w:t>42</w:t>
            </w:r>
          </w:p>
        </w:tc>
        <w:tc>
          <w:tcPr>
            <w:tcW w:w="567" w:type="dxa"/>
            <w:tcBorders>
              <w:top w:val="single" w:sz="4" w:space="0" w:color="auto"/>
              <w:left w:val="single" w:sz="4" w:space="0" w:color="auto"/>
              <w:bottom w:val="nil"/>
              <w:right w:val="nil"/>
            </w:tcBorders>
            <w:vAlign w:val="bottom"/>
          </w:tcPr>
          <w:p w14:paraId="5F71B74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CA39A6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F3DFA3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89197B5" w14:textId="7C3C455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475BDF6" w14:textId="18F2E91D"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Способы проверки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640583F2" w14:textId="7DAEE35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0E4D9D6" w14:textId="77777777" w:rsidR="001F662A" w:rsidRPr="008D08DE" w:rsidRDefault="001F662A" w:rsidP="001F662A">
            <w:pPr>
              <w:outlineLvl w:val="1"/>
              <w:rPr>
                <w:sz w:val="18"/>
                <w:szCs w:val="18"/>
              </w:rPr>
            </w:pPr>
            <w:r w:rsidRPr="008D08DE">
              <w:rPr>
                <w:sz w:val="18"/>
                <w:szCs w:val="18"/>
              </w:rPr>
              <w:t>Текущий</w:t>
            </w:r>
          </w:p>
          <w:p w14:paraId="42A3C53D" w14:textId="1685C887" w:rsidR="001F662A" w:rsidRPr="008D08DE" w:rsidRDefault="001F662A" w:rsidP="001F662A">
            <w:r w:rsidRPr="008D08DE">
              <w:rPr>
                <w:sz w:val="18"/>
                <w:szCs w:val="18"/>
              </w:rPr>
              <w:t xml:space="preserve"> контроль</w:t>
            </w:r>
          </w:p>
        </w:tc>
      </w:tr>
      <w:tr w:rsidR="00A41FF1" w:rsidRPr="008D08DE" w14:paraId="1D70C554" w14:textId="77777777" w:rsidTr="006B4140">
        <w:trPr>
          <w:trHeight w:val="335"/>
        </w:trPr>
        <w:tc>
          <w:tcPr>
            <w:tcW w:w="567" w:type="dxa"/>
            <w:tcBorders>
              <w:top w:val="single" w:sz="4" w:space="0" w:color="auto"/>
              <w:left w:val="single" w:sz="4" w:space="0" w:color="auto"/>
              <w:bottom w:val="single" w:sz="4" w:space="0" w:color="auto"/>
              <w:right w:val="nil"/>
            </w:tcBorders>
            <w:vAlign w:val="center"/>
          </w:tcPr>
          <w:p w14:paraId="6A51F55A" w14:textId="32BF5ECE" w:rsidR="001F662A" w:rsidRPr="008D08DE" w:rsidRDefault="001F662A" w:rsidP="001F662A">
            <w:pPr>
              <w:jc w:val="center"/>
            </w:pPr>
            <w:r w:rsidRPr="008D08DE">
              <w:t>43</w:t>
            </w:r>
          </w:p>
        </w:tc>
        <w:tc>
          <w:tcPr>
            <w:tcW w:w="567" w:type="dxa"/>
            <w:tcBorders>
              <w:top w:val="single" w:sz="4" w:space="0" w:color="auto"/>
              <w:left w:val="single" w:sz="4" w:space="0" w:color="auto"/>
              <w:bottom w:val="single" w:sz="4" w:space="0" w:color="auto"/>
              <w:right w:val="nil"/>
            </w:tcBorders>
            <w:vAlign w:val="center"/>
          </w:tcPr>
          <w:p w14:paraId="653E77F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0203103E"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1D42C23B"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88D9C72" w14:textId="77B6074B"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5BB78719" w14:textId="39E5AAA5" w:rsidR="001F662A" w:rsidRPr="008D08DE" w:rsidRDefault="001F662A" w:rsidP="001F662A">
            <w:pPr>
              <w:autoSpaceDE w:val="0"/>
              <w:autoSpaceDN w:val="0"/>
              <w:adjustRightInd w:val="0"/>
              <w:rPr>
                <w:rFonts w:ascii="Calibri" w:eastAsiaTheme="minorHAnsi" w:hAnsi="Calibri" w:cs="Calibri"/>
                <w:lang w:eastAsia="en-US"/>
              </w:rPr>
            </w:pPr>
            <w:r w:rsidRPr="008D08DE">
              <w:rPr>
                <w:rFonts w:eastAsiaTheme="minorHAnsi"/>
                <w:lang w:eastAsia="en-US"/>
              </w:rPr>
              <w:t xml:space="preserve">Отработка правописания слов с парным по глухости-звонкости согласным в корне слова </w:t>
            </w:r>
          </w:p>
        </w:tc>
        <w:tc>
          <w:tcPr>
            <w:tcW w:w="851" w:type="dxa"/>
            <w:tcBorders>
              <w:top w:val="single" w:sz="4" w:space="0" w:color="auto"/>
              <w:left w:val="single" w:sz="4" w:space="0" w:color="auto"/>
              <w:bottom w:val="nil"/>
              <w:right w:val="nil"/>
            </w:tcBorders>
          </w:tcPr>
          <w:p w14:paraId="2AC6A113" w14:textId="3954D57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F98B5D2" w14:textId="77777777" w:rsidR="001F662A" w:rsidRPr="008D08DE" w:rsidRDefault="001F662A" w:rsidP="001F662A">
            <w:pPr>
              <w:outlineLvl w:val="1"/>
              <w:rPr>
                <w:sz w:val="18"/>
                <w:szCs w:val="18"/>
              </w:rPr>
            </w:pPr>
            <w:r w:rsidRPr="008D08DE">
              <w:rPr>
                <w:sz w:val="18"/>
                <w:szCs w:val="18"/>
              </w:rPr>
              <w:t>Текущий</w:t>
            </w:r>
          </w:p>
          <w:p w14:paraId="50843572" w14:textId="77777777" w:rsidR="001F662A" w:rsidRPr="008D08DE" w:rsidRDefault="001F662A" w:rsidP="001F662A">
            <w:pPr>
              <w:outlineLvl w:val="1"/>
              <w:rPr>
                <w:sz w:val="18"/>
                <w:szCs w:val="18"/>
              </w:rPr>
            </w:pPr>
            <w:r w:rsidRPr="008D08DE">
              <w:rPr>
                <w:sz w:val="18"/>
                <w:szCs w:val="18"/>
              </w:rPr>
              <w:t xml:space="preserve"> контроль</w:t>
            </w:r>
          </w:p>
          <w:p w14:paraId="211E2B53" w14:textId="77777777" w:rsidR="001F662A" w:rsidRPr="008D08DE" w:rsidRDefault="001F662A" w:rsidP="001F662A"/>
        </w:tc>
      </w:tr>
      <w:tr w:rsidR="00A41FF1" w:rsidRPr="008D08DE" w14:paraId="263A8EBD" w14:textId="77777777" w:rsidTr="00440783">
        <w:trPr>
          <w:trHeight w:val="605"/>
        </w:trPr>
        <w:tc>
          <w:tcPr>
            <w:tcW w:w="567" w:type="dxa"/>
            <w:tcBorders>
              <w:top w:val="single" w:sz="4" w:space="0" w:color="auto"/>
              <w:left w:val="single" w:sz="4" w:space="0" w:color="auto"/>
              <w:bottom w:val="nil"/>
              <w:right w:val="nil"/>
            </w:tcBorders>
            <w:vAlign w:val="center"/>
          </w:tcPr>
          <w:p w14:paraId="0A4EE782" w14:textId="72A4C964" w:rsidR="001F662A" w:rsidRPr="008D08DE" w:rsidRDefault="001F662A" w:rsidP="001F662A">
            <w:pPr>
              <w:jc w:val="center"/>
            </w:pPr>
            <w:r w:rsidRPr="008D08DE">
              <w:t>44</w:t>
            </w:r>
          </w:p>
        </w:tc>
        <w:tc>
          <w:tcPr>
            <w:tcW w:w="567" w:type="dxa"/>
            <w:tcBorders>
              <w:top w:val="single" w:sz="4" w:space="0" w:color="auto"/>
              <w:left w:val="single" w:sz="4" w:space="0" w:color="auto"/>
              <w:bottom w:val="nil"/>
              <w:right w:val="nil"/>
            </w:tcBorders>
            <w:vAlign w:val="bottom"/>
          </w:tcPr>
          <w:p w14:paraId="10141E5A" w14:textId="77777777" w:rsidR="001F662A" w:rsidRPr="008D08DE" w:rsidRDefault="001F662A" w:rsidP="001F662A">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7DBEDE9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939813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EDD180B" w14:textId="2522202F"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2F0446D" w14:textId="3AD03CC1"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Обозначение парных по звонкости- глухости согласных в корне слова перед согласными</w:t>
            </w:r>
          </w:p>
        </w:tc>
        <w:tc>
          <w:tcPr>
            <w:tcW w:w="851" w:type="dxa"/>
            <w:tcBorders>
              <w:top w:val="single" w:sz="4" w:space="0" w:color="auto"/>
              <w:left w:val="single" w:sz="4" w:space="0" w:color="auto"/>
              <w:bottom w:val="nil"/>
              <w:right w:val="nil"/>
            </w:tcBorders>
          </w:tcPr>
          <w:p w14:paraId="467DC8C3" w14:textId="068E84D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B032F80" w14:textId="77777777" w:rsidR="001F662A" w:rsidRPr="008D08DE" w:rsidRDefault="001F662A" w:rsidP="001F662A">
            <w:pPr>
              <w:outlineLvl w:val="1"/>
              <w:rPr>
                <w:sz w:val="18"/>
                <w:szCs w:val="18"/>
              </w:rPr>
            </w:pPr>
            <w:r w:rsidRPr="008D08DE">
              <w:rPr>
                <w:sz w:val="18"/>
                <w:szCs w:val="18"/>
              </w:rPr>
              <w:t>Текущий</w:t>
            </w:r>
          </w:p>
          <w:p w14:paraId="628BBF66" w14:textId="44424094" w:rsidR="001F662A" w:rsidRPr="008D08DE" w:rsidRDefault="001F662A" w:rsidP="001F662A">
            <w:r w:rsidRPr="008D08DE">
              <w:rPr>
                <w:sz w:val="18"/>
                <w:szCs w:val="18"/>
              </w:rPr>
              <w:t xml:space="preserve"> контроль</w:t>
            </w:r>
          </w:p>
        </w:tc>
      </w:tr>
      <w:tr w:rsidR="00A41FF1" w:rsidRPr="008D08DE" w14:paraId="330EF302" w14:textId="77777777" w:rsidTr="00440783">
        <w:trPr>
          <w:trHeight w:val="285"/>
        </w:trPr>
        <w:tc>
          <w:tcPr>
            <w:tcW w:w="567" w:type="dxa"/>
            <w:tcBorders>
              <w:top w:val="single" w:sz="4" w:space="0" w:color="auto"/>
              <w:left w:val="single" w:sz="4" w:space="0" w:color="auto"/>
              <w:bottom w:val="nil"/>
              <w:right w:val="nil"/>
            </w:tcBorders>
            <w:vAlign w:val="center"/>
          </w:tcPr>
          <w:p w14:paraId="2F82A49B" w14:textId="36CF0940" w:rsidR="001F662A" w:rsidRPr="008D08DE" w:rsidRDefault="001F662A" w:rsidP="001F662A">
            <w:pPr>
              <w:jc w:val="center"/>
            </w:pPr>
            <w:r w:rsidRPr="008D08DE">
              <w:t>45</w:t>
            </w:r>
          </w:p>
        </w:tc>
        <w:tc>
          <w:tcPr>
            <w:tcW w:w="567" w:type="dxa"/>
            <w:tcBorders>
              <w:top w:val="single" w:sz="4" w:space="0" w:color="auto"/>
              <w:left w:val="single" w:sz="4" w:space="0" w:color="auto"/>
              <w:bottom w:val="nil"/>
              <w:right w:val="nil"/>
            </w:tcBorders>
            <w:vAlign w:val="bottom"/>
          </w:tcPr>
          <w:p w14:paraId="41F18DC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04BA83E" w14:textId="77777777" w:rsidR="001F662A" w:rsidRPr="008D08DE" w:rsidRDefault="001F662A" w:rsidP="001F662A">
            <w:pPr>
              <w:jc w:val="center"/>
            </w:pPr>
          </w:p>
        </w:tc>
        <w:tc>
          <w:tcPr>
            <w:tcW w:w="851" w:type="dxa"/>
            <w:tcBorders>
              <w:top w:val="single" w:sz="4" w:space="0" w:color="auto"/>
              <w:left w:val="single" w:sz="4" w:space="0" w:color="auto"/>
              <w:bottom w:val="nil"/>
              <w:right w:val="single" w:sz="4" w:space="0" w:color="auto"/>
            </w:tcBorders>
          </w:tcPr>
          <w:p w14:paraId="4C3A65F5" w14:textId="77777777" w:rsidR="001F662A" w:rsidRPr="008D08DE" w:rsidRDefault="001F662A" w:rsidP="001F662A">
            <w:pPr>
              <w:jc w:val="center"/>
            </w:pPr>
          </w:p>
        </w:tc>
        <w:tc>
          <w:tcPr>
            <w:tcW w:w="567" w:type="dxa"/>
            <w:tcBorders>
              <w:top w:val="single" w:sz="4" w:space="0" w:color="auto"/>
              <w:left w:val="single" w:sz="4" w:space="0" w:color="auto"/>
              <w:bottom w:val="nil"/>
              <w:right w:val="nil"/>
            </w:tcBorders>
            <w:vAlign w:val="center"/>
          </w:tcPr>
          <w:p w14:paraId="6AD8B8FF" w14:textId="626543F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73E0733" w14:textId="61B79685"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Правописание парных по звонкости- глухости согласных в корне слова перед согласными</w:t>
            </w:r>
          </w:p>
        </w:tc>
        <w:tc>
          <w:tcPr>
            <w:tcW w:w="851" w:type="dxa"/>
            <w:tcBorders>
              <w:top w:val="single" w:sz="4" w:space="0" w:color="auto"/>
              <w:left w:val="single" w:sz="4" w:space="0" w:color="auto"/>
              <w:bottom w:val="nil"/>
              <w:right w:val="nil"/>
            </w:tcBorders>
          </w:tcPr>
          <w:p w14:paraId="41A6ED0B" w14:textId="2489CAB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B44A01" w14:textId="77777777" w:rsidR="001F662A" w:rsidRPr="008D08DE" w:rsidRDefault="001F662A" w:rsidP="001F662A">
            <w:pPr>
              <w:outlineLvl w:val="1"/>
              <w:rPr>
                <w:sz w:val="18"/>
                <w:szCs w:val="18"/>
              </w:rPr>
            </w:pPr>
            <w:r w:rsidRPr="008D08DE">
              <w:rPr>
                <w:sz w:val="18"/>
                <w:szCs w:val="18"/>
              </w:rPr>
              <w:t>Текущий</w:t>
            </w:r>
          </w:p>
          <w:p w14:paraId="3BE09DB5" w14:textId="6B87D2D7" w:rsidR="001F662A" w:rsidRPr="008D08DE" w:rsidRDefault="001F662A" w:rsidP="001F662A">
            <w:r w:rsidRPr="008D08DE">
              <w:rPr>
                <w:sz w:val="18"/>
                <w:szCs w:val="18"/>
              </w:rPr>
              <w:t xml:space="preserve"> контроль</w:t>
            </w:r>
          </w:p>
        </w:tc>
      </w:tr>
      <w:tr w:rsidR="00A41FF1" w:rsidRPr="008D08DE" w14:paraId="533BCBDE" w14:textId="77777777" w:rsidTr="006B4140">
        <w:trPr>
          <w:trHeight w:val="607"/>
        </w:trPr>
        <w:tc>
          <w:tcPr>
            <w:tcW w:w="567" w:type="dxa"/>
            <w:tcBorders>
              <w:top w:val="single" w:sz="4" w:space="0" w:color="auto"/>
              <w:left w:val="single" w:sz="4" w:space="0" w:color="auto"/>
              <w:bottom w:val="nil"/>
              <w:right w:val="nil"/>
            </w:tcBorders>
            <w:vAlign w:val="center"/>
          </w:tcPr>
          <w:p w14:paraId="5F8D6DCA" w14:textId="2DFAB4FA" w:rsidR="001F662A" w:rsidRPr="008D08DE" w:rsidRDefault="001F662A" w:rsidP="001F662A">
            <w:pPr>
              <w:jc w:val="center"/>
            </w:pPr>
            <w:r w:rsidRPr="008D08DE">
              <w:t>46</w:t>
            </w:r>
          </w:p>
        </w:tc>
        <w:tc>
          <w:tcPr>
            <w:tcW w:w="567" w:type="dxa"/>
            <w:tcBorders>
              <w:top w:val="single" w:sz="4" w:space="0" w:color="auto"/>
              <w:left w:val="single" w:sz="4" w:space="0" w:color="auto"/>
              <w:bottom w:val="nil"/>
              <w:right w:val="nil"/>
            </w:tcBorders>
            <w:vAlign w:val="center"/>
          </w:tcPr>
          <w:p w14:paraId="4FB9C4F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793F87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A3ABEA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4C5DE65" w14:textId="77664A3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5F1980A" w14:textId="5B16676C"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Упражнение в правописании парных по звонкости- глухости согласных в корне слова перед согласными</w:t>
            </w:r>
          </w:p>
        </w:tc>
        <w:tc>
          <w:tcPr>
            <w:tcW w:w="851" w:type="dxa"/>
            <w:tcBorders>
              <w:top w:val="single" w:sz="4" w:space="0" w:color="auto"/>
              <w:left w:val="single" w:sz="4" w:space="0" w:color="auto"/>
              <w:bottom w:val="nil"/>
              <w:right w:val="nil"/>
            </w:tcBorders>
          </w:tcPr>
          <w:p w14:paraId="30629F2F" w14:textId="5532E6A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4B07113" w14:textId="77777777" w:rsidR="001F662A" w:rsidRPr="008D08DE" w:rsidRDefault="001F662A" w:rsidP="001F662A">
            <w:pPr>
              <w:outlineLvl w:val="1"/>
              <w:rPr>
                <w:sz w:val="18"/>
                <w:szCs w:val="18"/>
              </w:rPr>
            </w:pPr>
            <w:r w:rsidRPr="008D08DE">
              <w:rPr>
                <w:sz w:val="18"/>
                <w:szCs w:val="18"/>
              </w:rPr>
              <w:t>Текущий</w:t>
            </w:r>
          </w:p>
          <w:p w14:paraId="5281A8F6" w14:textId="0FEEC032" w:rsidR="001F662A" w:rsidRPr="008D08DE" w:rsidRDefault="001F662A" w:rsidP="001F662A">
            <w:r w:rsidRPr="008D08DE">
              <w:rPr>
                <w:sz w:val="18"/>
                <w:szCs w:val="18"/>
              </w:rPr>
              <w:t xml:space="preserve"> контроль</w:t>
            </w:r>
          </w:p>
        </w:tc>
      </w:tr>
      <w:tr w:rsidR="00A41FF1" w:rsidRPr="008D08DE" w14:paraId="42B43FA2" w14:textId="77777777" w:rsidTr="00440783">
        <w:trPr>
          <w:trHeight w:val="555"/>
        </w:trPr>
        <w:tc>
          <w:tcPr>
            <w:tcW w:w="567" w:type="dxa"/>
            <w:tcBorders>
              <w:top w:val="single" w:sz="4" w:space="0" w:color="auto"/>
              <w:left w:val="single" w:sz="4" w:space="0" w:color="auto"/>
              <w:bottom w:val="nil"/>
              <w:right w:val="nil"/>
            </w:tcBorders>
            <w:vAlign w:val="center"/>
          </w:tcPr>
          <w:p w14:paraId="3808F012" w14:textId="05FDB556" w:rsidR="001F662A" w:rsidRPr="008D08DE" w:rsidRDefault="001F662A" w:rsidP="001F662A">
            <w:pPr>
              <w:jc w:val="center"/>
            </w:pPr>
            <w:r w:rsidRPr="008D08DE">
              <w:t>47</w:t>
            </w:r>
          </w:p>
        </w:tc>
        <w:tc>
          <w:tcPr>
            <w:tcW w:w="567" w:type="dxa"/>
            <w:tcBorders>
              <w:top w:val="single" w:sz="4" w:space="0" w:color="auto"/>
              <w:left w:val="single" w:sz="4" w:space="0" w:color="auto"/>
              <w:bottom w:val="nil"/>
              <w:right w:val="nil"/>
            </w:tcBorders>
            <w:vAlign w:val="center"/>
          </w:tcPr>
          <w:p w14:paraId="49EEB602"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BBA470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50E1B4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5C951E7" w14:textId="2AB10B6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757E953" w14:textId="058A84C9" w:rsidR="001F662A" w:rsidRPr="008D08DE" w:rsidRDefault="001F662A" w:rsidP="001F662A">
            <w:pPr>
              <w:autoSpaceDE w:val="0"/>
              <w:autoSpaceDN w:val="0"/>
              <w:adjustRightInd w:val="0"/>
              <w:rPr>
                <w:rFonts w:eastAsiaTheme="minorHAnsi"/>
                <w:lang w:eastAsia="en-US"/>
              </w:rPr>
            </w:pPr>
            <w:r w:rsidRPr="008D08DE">
              <w:t xml:space="preserve">Закрепление. </w:t>
            </w:r>
            <w:r w:rsidRPr="008D08DE">
              <w:rPr>
                <w:rFonts w:eastAsiaTheme="minorHAnsi"/>
                <w:lang w:eastAsia="en-US"/>
              </w:rPr>
              <w:t>Упражнение в правописании парных по звонкости- глухости согласных в корне слова перед согласными</w:t>
            </w:r>
          </w:p>
        </w:tc>
        <w:tc>
          <w:tcPr>
            <w:tcW w:w="851" w:type="dxa"/>
            <w:tcBorders>
              <w:top w:val="single" w:sz="4" w:space="0" w:color="auto"/>
              <w:left w:val="single" w:sz="4" w:space="0" w:color="auto"/>
              <w:bottom w:val="nil"/>
              <w:right w:val="nil"/>
            </w:tcBorders>
          </w:tcPr>
          <w:p w14:paraId="029F1043" w14:textId="1CC7B7D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54FECEB" w14:textId="77777777" w:rsidR="001F662A" w:rsidRPr="008D08DE" w:rsidRDefault="001F662A" w:rsidP="001F662A">
            <w:pPr>
              <w:outlineLvl w:val="1"/>
              <w:rPr>
                <w:sz w:val="18"/>
                <w:szCs w:val="18"/>
              </w:rPr>
            </w:pPr>
            <w:r w:rsidRPr="008D08DE">
              <w:rPr>
                <w:sz w:val="18"/>
                <w:szCs w:val="18"/>
              </w:rPr>
              <w:t>Текущий</w:t>
            </w:r>
          </w:p>
          <w:p w14:paraId="2B3F9E9A" w14:textId="7640DA65" w:rsidR="001F662A" w:rsidRPr="008D08DE" w:rsidRDefault="001F662A" w:rsidP="001F662A">
            <w:r w:rsidRPr="008D08DE">
              <w:rPr>
                <w:sz w:val="18"/>
                <w:szCs w:val="18"/>
              </w:rPr>
              <w:t xml:space="preserve"> контроль</w:t>
            </w:r>
          </w:p>
        </w:tc>
      </w:tr>
      <w:tr w:rsidR="00A41FF1" w:rsidRPr="008D08DE" w14:paraId="487FCEFF" w14:textId="77777777" w:rsidTr="00440783">
        <w:trPr>
          <w:trHeight w:val="244"/>
        </w:trPr>
        <w:tc>
          <w:tcPr>
            <w:tcW w:w="567" w:type="dxa"/>
            <w:tcBorders>
              <w:top w:val="single" w:sz="4" w:space="0" w:color="auto"/>
              <w:left w:val="single" w:sz="4" w:space="0" w:color="auto"/>
              <w:bottom w:val="nil"/>
              <w:right w:val="nil"/>
            </w:tcBorders>
            <w:vAlign w:val="center"/>
          </w:tcPr>
          <w:p w14:paraId="17F9F17C" w14:textId="4AF26BDF" w:rsidR="001F662A" w:rsidRPr="008D08DE" w:rsidRDefault="001F662A" w:rsidP="001F662A">
            <w:pPr>
              <w:jc w:val="center"/>
            </w:pPr>
          </w:p>
        </w:tc>
        <w:tc>
          <w:tcPr>
            <w:tcW w:w="567" w:type="dxa"/>
            <w:tcBorders>
              <w:top w:val="single" w:sz="4" w:space="0" w:color="auto"/>
              <w:left w:val="single" w:sz="4" w:space="0" w:color="auto"/>
              <w:bottom w:val="nil"/>
              <w:right w:val="nil"/>
            </w:tcBorders>
            <w:vAlign w:val="bottom"/>
          </w:tcPr>
          <w:p w14:paraId="6AB1EE6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42CB3A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B876FE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7139C6A" w14:textId="6939052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66474C9" w14:textId="2E14D1BC" w:rsidR="001F662A" w:rsidRPr="008D08DE" w:rsidRDefault="001F662A" w:rsidP="001F662A">
            <w:pPr>
              <w:autoSpaceDE w:val="0"/>
              <w:autoSpaceDN w:val="0"/>
              <w:adjustRightInd w:val="0"/>
              <w:rPr>
                <w:rFonts w:eastAsiaTheme="minorHAnsi"/>
                <w:lang w:eastAsia="en-US"/>
              </w:rPr>
            </w:pPr>
            <w:r w:rsidRPr="008D08DE">
              <w:t>Контрольный диктант № 3</w:t>
            </w:r>
          </w:p>
        </w:tc>
        <w:tc>
          <w:tcPr>
            <w:tcW w:w="851" w:type="dxa"/>
            <w:tcBorders>
              <w:top w:val="single" w:sz="4" w:space="0" w:color="auto"/>
              <w:left w:val="single" w:sz="4" w:space="0" w:color="auto"/>
              <w:bottom w:val="nil"/>
              <w:right w:val="nil"/>
            </w:tcBorders>
          </w:tcPr>
          <w:p w14:paraId="66E11A89" w14:textId="34E5644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074B87" w14:textId="77777777" w:rsidR="001F662A" w:rsidRPr="008D08DE" w:rsidRDefault="001F662A" w:rsidP="001F662A">
            <w:pPr>
              <w:outlineLvl w:val="1"/>
              <w:rPr>
                <w:sz w:val="18"/>
                <w:szCs w:val="18"/>
              </w:rPr>
            </w:pPr>
            <w:r w:rsidRPr="008D08DE">
              <w:rPr>
                <w:sz w:val="18"/>
                <w:szCs w:val="18"/>
              </w:rPr>
              <w:t>Текущий</w:t>
            </w:r>
          </w:p>
          <w:p w14:paraId="64C3D99A" w14:textId="7FE9572D" w:rsidR="001F662A" w:rsidRPr="008D08DE" w:rsidRDefault="001F662A" w:rsidP="001F662A">
            <w:r w:rsidRPr="008D08DE">
              <w:rPr>
                <w:sz w:val="18"/>
                <w:szCs w:val="18"/>
              </w:rPr>
              <w:t xml:space="preserve"> контроль</w:t>
            </w:r>
          </w:p>
        </w:tc>
      </w:tr>
      <w:tr w:rsidR="00A41FF1" w:rsidRPr="008D08DE" w14:paraId="7BAC2E8C" w14:textId="77777777" w:rsidTr="00440783">
        <w:trPr>
          <w:trHeight w:val="244"/>
        </w:trPr>
        <w:tc>
          <w:tcPr>
            <w:tcW w:w="567" w:type="dxa"/>
            <w:tcBorders>
              <w:top w:val="single" w:sz="4" w:space="0" w:color="auto"/>
              <w:left w:val="single" w:sz="4" w:space="0" w:color="auto"/>
              <w:bottom w:val="nil"/>
              <w:right w:val="nil"/>
            </w:tcBorders>
            <w:vAlign w:val="center"/>
          </w:tcPr>
          <w:p w14:paraId="0AA28915" w14:textId="712267E6" w:rsidR="001F662A" w:rsidRPr="008D08DE" w:rsidRDefault="001F662A" w:rsidP="001F662A">
            <w:pPr>
              <w:jc w:val="center"/>
            </w:pPr>
            <w:r w:rsidRPr="008D08DE">
              <w:t>48</w:t>
            </w:r>
          </w:p>
        </w:tc>
        <w:tc>
          <w:tcPr>
            <w:tcW w:w="567" w:type="dxa"/>
            <w:tcBorders>
              <w:top w:val="single" w:sz="4" w:space="0" w:color="auto"/>
              <w:left w:val="single" w:sz="4" w:space="0" w:color="auto"/>
              <w:bottom w:val="nil"/>
              <w:right w:val="nil"/>
            </w:tcBorders>
            <w:vAlign w:val="bottom"/>
          </w:tcPr>
          <w:p w14:paraId="1871A94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B77903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4E440C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3961858" w14:textId="61EC60D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03099BA" w14:textId="1782A274" w:rsidR="001F662A" w:rsidRPr="008D08DE" w:rsidRDefault="001F662A" w:rsidP="001F662A">
            <w:pPr>
              <w:autoSpaceDE w:val="0"/>
              <w:autoSpaceDN w:val="0"/>
              <w:adjustRightInd w:val="0"/>
            </w:pPr>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6386190F" w14:textId="5F453DE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5C25116" w14:textId="77777777" w:rsidR="001F662A" w:rsidRPr="008D08DE" w:rsidRDefault="001F662A" w:rsidP="001F662A">
            <w:pPr>
              <w:outlineLvl w:val="1"/>
              <w:rPr>
                <w:sz w:val="18"/>
                <w:szCs w:val="18"/>
              </w:rPr>
            </w:pPr>
            <w:r w:rsidRPr="008D08DE">
              <w:rPr>
                <w:sz w:val="18"/>
                <w:szCs w:val="18"/>
              </w:rPr>
              <w:t>Текущий</w:t>
            </w:r>
          </w:p>
          <w:p w14:paraId="2A7C3FE6" w14:textId="7AAD76A8" w:rsidR="001F662A" w:rsidRPr="008D08DE" w:rsidRDefault="001F662A" w:rsidP="001F662A">
            <w:r w:rsidRPr="008D08DE">
              <w:rPr>
                <w:sz w:val="18"/>
                <w:szCs w:val="18"/>
              </w:rPr>
              <w:t xml:space="preserve"> контроль</w:t>
            </w:r>
          </w:p>
        </w:tc>
      </w:tr>
      <w:tr w:rsidR="00A41FF1" w:rsidRPr="008D08DE" w14:paraId="1A02495D" w14:textId="77777777" w:rsidTr="006B4140">
        <w:trPr>
          <w:trHeight w:val="303"/>
        </w:trPr>
        <w:tc>
          <w:tcPr>
            <w:tcW w:w="567" w:type="dxa"/>
            <w:tcBorders>
              <w:top w:val="single" w:sz="4" w:space="0" w:color="auto"/>
              <w:left w:val="single" w:sz="4" w:space="0" w:color="auto"/>
              <w:bottom w:val="single" w:sz="4" w:space="0" w:color="auto"/>
              <w:right w:val="nil"/>
            </w:tcBorders>
            <w:vAlign w:val="center"/>
          </w:tcPr>
          <w:p w14:paraId="6A34F59C" w14:textId="4FF8E395" w:rsidR="001F662A" w:rsidRPr="008D08DE" w:rsidRDefault="001F662A" w:rsidP="001F662A">
            <w:pPr>
              <w:jc w:val="center"/>
            </w:pPr>
            <w:r w:rsidRPr="008D08DE">
              <w:t>49</w:t>
            </w:r>
          </w:p>
        </w:tc>
        <w:tc>
          <w:tcPr>
            <w:tcW w:w="567" w:type="dxa"/>
            <w:tcBorders>
              <w:top w:val="single" w:sz="4" w:space="0" w:color="auto"/>
              <w:left w:val="single" w:sz="4" w:space="0" w:color="auto"/>
              <w:bottom w:val="single" w:sz="4" w:space="0" w:color="auto"/>
              <w:right w:val="nil"/>
            </w:tcBorders>
            <w:vAlign w:val="bottom"/>
          </w:tcPr>
          <w:p w14:paraId="0CBF4DD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102571B"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1F4D6954"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21B2294" w14:textId="25DCB661"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060A54F2" w14:textId="6FBEF468"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Работа над ошибками. Отработка правописания парных по звонкости- глухости согласных в корне слова перед согласными</w:t>
            </w:r>
          </w:p>
        </w:tc>
        <w:tc>
          <w:tcPr>
            <w:tcW w:w="851" w:type="dxa"/>
            <w:tcBorders>
              <w:top w:val="single" w:sz="4" w:space="0" w:color="auto"/>
              <w:left w:val="single" w:sz="4" w:space="0" w:color="auto"/>
              <w:bottom w:val="nil"/>
              <w:right w:val="nil"/>
            </w:tcBorders>
          </w:tcPr>
          <w:p w14:paraId="55697ED6" w14:textId="7E64AAA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BADF7AD" w14:textId="77777777" w:rsidR="001F662A" w:rsidRPr="008D08DE" w:rsidRDefault="001F662A" w:rsidP="001F662A">
            <w:pPr>
              <w:outlineLvl w:val="1"/>
              <w:rPr>
                <w:sz w:val="18"/>
                <w:szCs w:val="18"/>
              </w:rPr>
            </w:pPr>
            <w:r w:rsidRPr="008D08DE">
              <w:rPr>
                <w:sz w:val="18"/>
                <w:szCs w:val="18"/>
              </w:rPr>
              <w:t>Текущий</w:t>
            </w:r>
          </w:p>
          <w:p w14:paraId="4B33B70D" w14:textId="0C039060" w:rsidR="001F662A" w:rsidRPr="008D08DE" w:rsidRDefault="001F662A" w:rsidP="001F662A">
            <w:r w:rsidRPr="008D08DE">
              <w:rPr>
                <w:sz w:val="18"/>
                <w:szCs w:val="18"/>
              </w:rPr>
              <w:t xml:space="preserve"> контроль</w:t>
            </w:r>
          </w:p>
        </w:tc>
      </w:tr>
      <w:tr w:rsidR="00A41FF1" w:rsidRPr="008D08DE" w14:paraId="11ADB260" w14:textId="77777777" w:rsidTr="00440783">
        <w:trPr>
          <w:trHeight w:val="368"/>
        </w:trPr>
        <w:tc>
          <w:tcPr>
            <w:tcW w:w="567" w:type="dxa"/>
            <w:tcBorders>
              <w:top w:val="single" w:sz="4" w:space="0" w:color="auto"/>
              <w:left w:val="single" w:sz="4" w:space="0" w:color="auto"/>
              <w:bottom w:val="nil"/>
              <w:right w:val="nil"/>
            </w:tcBorders>
            <w:vAlign w:val="center"/>
          </w:tcPr>
          <w:p w14:paraId="64C52DE1" w14:textId="1A3F9CE1" w:rsidR="001F662A" w:rsidRPr="008D08DE" w:rsidRDefault="001F662A" w:rsidP="001F662A">
            <w:pPr>
              <w:jc w:val="center"/>
            </w:pPr>
            <w:r w:rsidRPr="008D08DE">
              <w:t>50</w:t>
            </w:r>
          </w:p>
        </w:tc>
        <w:tc>
          <w:tcPr>
            <w:tcW w:w="567" w:type="dxa"/>
            <w:tcBorders>
              <w:top w:val="single" w:sz="4" w:space="0" w:color="auto"/>
              <w:left w:val="single" w:sz="4" w:space="0" w:color="auto"/>
              <w:bottom w:val="nil"/>
              <w:right w:val="nil"/>
            </w:tcBorders>
            <w:vAlign w:val="bottom"/>
          </w:tcPr>
          <w:p w14:paraId="7B7DFA4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15246B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6B58A3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AF8A648" w14:textId="77CE76E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00FDC1E" w14:textId="0BB33531" w:rsidR="001F662A" w:rsidRPr="008D08DE" w:rsidRDefault="001F662A" w:rsidP="001F662A">
            <w:pPr>
              <w:rPr>
                <w:bCs/>
              </w:rPr>
            </w:pPr>
            <w:r w:rsidRPr="008D08DE">
              <w:rPr>
                <w:bCs/>
              </w:rPr>
              <w:t>Обучающее изложение</w:t>
            </w:r>
          </w:p>
        </w:tc>
        <w:tc>
          <w:tcPr>
            <w:tcW w:w="851" w:type="dxa"/>
            <w:tcBorders>
              <w:top w:val="single" w:sz="4" w:space="0" w:color="auto"/>
              <w:left w:val="single" w:sz="4" w:space="0" w:color="auto"/>
              <w:bottom w:val="nil"/>
              <w:right w:val="nil"/>
            </w:tcBorders>
          </w:tcPr>
          <w:p w14:paraId="1B7C3B13" w14:textId="76F3731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C67555" w14:textId="77777777" w:rsidR="001F662A" w:rsidRPr="008D08DE" w:rsidRDefault="001F662A" w:rsidP="001F662A">
            <w:pPr>
              <w:outlineLvl w:val="1"/>
              <w:rPr>
                <w:sz w:val="18"/>
                <w:szCs w:val="18"/>
              </w:rPr>
            </w:pPr>
            <w:r w:rsidRPr="008D08DE">
              <w:rPr>
                <w:sz w:val="18"/>
                <w:szCs w:val="18"/>
              </w:rPr>
              <w:t>Текущий</w:t>
            </w:r>
          </w:p>
          <w:p w14:paraId="07F30905" w14:textId="7B904280" w:rsidR="001F662A" w:rsidRPr="008D08DE" w:rsidRDefault="001F662A" w:rsidP="001F662A">
            <w:r w:rsidRPr="008D08DE">
              <w:rPr>
                <w:sz w:val="18"/>
                <w:szCs w:val="18"/>
              </w:rPr>
              <w:t xml:space="preserve"> контроль</w:t>
            </w:r>
          </w:p>
        </w:tc>
      </w:tr>
      <w:tr w:rsidR="00A41FF1" w:rsidRPr="008D08DE" w14:paraId="67B913A2" w14:textId="77777777" w:rsidTr="006B4140">
        <w:trPr>
          <w:trHeight w:val="406"/>
        </w:trPr>
        <w:tc>
          <w:tcPr>
            <w:tcW w:w="567" w:type="dxa"/>
            <w:tcBorders>
              <w:top w:val="single" w:sz="4" w:space="0" w:color="auto"/>
              <w:left w:val="single" w:sz="4" w:space="0" w:color="auto"/>
              <w:bottom w:val="nil"/>
              <w:right w:val="nil"/>
            </w:tcBorders>
            <w:vAlign w:val="center"/>
          </w:tcPr>
          <w:p w14:paraId="4FA0D122" w14:textId="15721DBC" w:rsidR="001F662A" w:rsidRPr="008D08DE" w:rsidRDefault="001F662A" w:rsidP="001F662A">
            <w:pPr>
              <w:jc w:val="center"/>
            </w:pPr>
            <w:r w:rsidRPr="008D08DE">
              <w:t>51</w:t>
            </w:r>
          </w:p>
        </w:tc>
        <w:tc>
          <w:tcPr>
            <w:tcW w:w="567" w:type="dxa"/>
            <w:tcBorders>
              <w:top w:val="single" w:sz="4" w:space="0" w:color="auto"/>
              <w:left w:val="single" w:sz="4" w:space="0" w:color="auto"/>
              <w:bottom w:val="nil"/>
              <w:right w:val="nil"/>
            </w:tcBorders>
            <w:vAlign w:val="center"/>
          </w:tcPr>
          <w:p w14:paraId="6783F16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396B07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4DF0C0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BD0AD0C" w14:textId="3D8510B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F8B7AC8" w14:textId="779D9E2E" w:rsidR="001F662A" w:rsidRPr="008D08DE" w:rsidRDefault="001F662A" w:rsidP="001F662A">
            <w:r w:rsidRPr="008D08DE">
              <w:rPr>
                <w:rFonts w:ascii="Times New Roman CYR" w:eastAsiaTheme="minorHAnsi" w:hAnsi="Times New Roman CYR" w:cs="Times New Roman CYR"/>
                <w:lang w:eastAsia="en-US"/>
              </w:rPr>
              <w:t>Правописание слов с безударным гласным звуком в корне</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44F200D4" w14:textId="749298E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85415D1" w14:textId="77777777" w:rsidR="001F662A" w:rsidRPr="008D08DE" w:rsidRDefault="001F662A" w:rsidP="001F662A">
            <w:pPr>
              <w:outlineLvl w:val="1"/>
              <w:rPr>
                <w:sz w:val="18"/>
                <w:szCs w:val="18"/>
              </w:rPr>
            </w:pPr>
            <w:r w:rsidRPr="008D08DE">
              <w:rPr>
                <w:sz w:val="18"/>
                <w:szCs w:val="18"/>
              </w:rPr>
              <w:t>Текущий</w:t>
            </w:r>
          </w:p>
          <w:p w14:paraId="1316AB5F" w14:textId="7CD5F3B9" w:rsidR="001F662A" w:rsidRPr="008D08DE" w:rsidRDefault="001F662A" w:rsidP="001F662A">
            <w:r w:rsidRPr="008D08DE">
              <w:rPr>
                <w:sz w:val="18"/>
                <w:szCs w:val="18"/>
              </w:rPr>
              <w:t xml:space="preserve"> контроль</w:t>
            </w:r>
          </w:p>
        </w:tc>
      </w:tr>
      <w:tr w:rsidR="00A41FF1" w:rsidRPr="008D08DE" w14:paraId="1753A628" w14:textId="77777777" w:rsidTr="00440783">
        <w:trPr>
          <w:trHeight w:val="567"/>
        </w:trPr>
        <w:tc>
          <w:tcPr>
            <w:tcW w:w="567" w:type="dxa"/>
            <w:tcBorders>
              <w:top w:val="single" w:sz="4" w:space="0" w:color="auto"/>
              <w:left w:val="single" w:sz="4" w:space="0" w:color="auto"/>
              <w:bottom w:val="nil"/>
              <w:right w:val="nil"/>
            </w:tcBorders>
            <w:vAlign w:val="center"/>
          </w:tcPr>
          <w:p w14:paraId="42330990" w14:textId="55EB7F66" w:rsidR="001F662A" w:rsidRPr="008D08DE" w:rsidRDefault="001F662A" w:rsidP="001F662A">
            <w:pPr>
              <w:jc w:val="center"/>
            </w:pPr>
            <w:r w:rsidRPr="008D08DE">
              <w:t>52</w:t>
            </w:r>
          </w:p>
        </w:tc>
        <w:tc>
          <w:tcPr>
            <w:tcW w:w="567" w:type="dxa"/>
            <w:tcBorders>
              <w:top w:val="single" w:sz="4" w:space="0" w:color="auto"/>
              <w:left w:val="single" w:sz="4" w:space="0" w:color="auto"/>
              <w:bottom w:val="nil"/>
              <w:right w:val="nil"/>
            </w:tcBorders>
            <w:vAlign w:val="center"/>
          </w:tcPr>
          <w:p w14:paraId="3B02BFB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F25B38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9F6F23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3829B1C" w14:textId="6BDE4B2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4857F20" w14:textId="74CA48F6" w:rsidR="001F662A" w:rsidRPr="008D08DE" w:rsidRDefault="001F662A" w:rsidP="001F662A">
            <w:pPr>
              <w:autoSpaceDE w:val="0"/>
              <w:autoSpaceDN w:val="0"/>
              <w:adjustRightInd w:val="0"/>
              <w:rPr>
                <w:rFonts w:ascii="Calibri" w:eastAsiaTheme="minorHAnsi" w:hAnsi="Calibri" w:cs="Calibri"/>
                <w:lang w:eastAsia="en-US"/>
              </w:rPr>
            </w:pPr>
            <w:r w:rsidRPr="008D08DE">
              <w:rPr>
                <w:rFonts w:eastAsiaTheme="minorHAnsi"/>
                <w:lang w:eastAsia="en-US"/>
              </w:rPr>
              <w:t xml:space="preserve">Упражнение в правописании слов с безударным гласным звуком в корне </w:t>
            </w:r>
          </w:p>
        </w:tc>
        <w:tc>
          <w:tcPr>
            <w:tcW w:w="851" w:type="dxa"/>
            <w:tcBorders>
              <w:top w:val="single" w:sz="4" w:space="0" w:color="auto"/>
              <w:left w:val="single" w:sz="4" w:space="0" w:color="auto"/>
              <w:bottom w:val="nil"/>
              <w:right w:val="nil"/>
            </w:tcBorders>
          </w:tcPr>
          <w:p w14:paraId="406AD580" w14:textId="370109F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6F409A0" w14:textId="77777777" w:rsidR="001F662A" w:rsidRPr="008D08DE" w:rsidRDefault="001F662A" w:rsidP="001F662A">
            <w:pPr>
              <w:outlineLvl w:val="1"/>
              <w:rPr>
                <w:sz w:val="18"/>
                <w:szCs w:val="18"/>
              </w:rPr>
            </w:pPr>
            <w:r w:rsidRPr="008D08DE">
              <w:rPr>
                <w:sz w:val="18"/>
                <w:szCs w:val="18"/>
              </w:rPr>
              <w:t>Текущий</w:t>
            </w:r>
          </w:p>
          <w:p w14:paraId="5D8D7879" w14:textId="4B221E0F" w:rsidR="001F662A" w:rsidRPr="008D08DE" w:rsidRDefault="001F662A" w:rsidP="001F662A">
            <w:r w:rsidRPr="008D08DE">
              <w:rPr>
                <w:sz w:val="18"/>
                <w:szCs w:val="18"/>
              </w:rPr>
              <w:t xml:space="preserve"> контроль</w:t>
            </w:r>
          </w:p>
        </w:tc>
      </w:tr>
      <w:tr w:rsidR="00A41FF1" w:rsidRPr="008D08DE" w14:paraId="03A96E0B" w14:textId="77777777" w:rsidTr="00440783">
        <w:trPr>
          <w:trHeight w:val="289"/>
        </w:trPr>
        <w:tc>
          <w:tcPr>
            <w:tcW w:w="567" w:type="dxa"/>
            <w:tcBorders>
              <w:top w:val="single" w:sz="4" w:space="0" w:color="auto"/>
              <w:left w:val="single" w:sz="4" w:space="0" w:color="auto"/>
              <w:bottom w:val="nil"/>
              <w:right w:val="nil"/>
            </w:tcBorders>
            <w:vAlign w:val="center"/>
          </w:tcPr>
          <w:p w14:paraId="7F1A0B18" w14:textId="46835E8C" w:rsidR="001F662A" w:rsidRPr="008D08DE" w:rsidRDefault="001F662A" w:rsidP="001F662A">
            <w:pPr>
              <w:jc w:val="center"/>
            </w:pPr>
            <w:r w:rsidRPr="008D08DE">
              <w:t>53</w:t>
            </w:r>
          </w:p>
        </w:tc>
        <w:tc>
          <w:tcPr>
            <w:tcW w:w="567" w:type="dxa"/>
            <w:tcBorders>
              <w:top w:val="single" w:sz="4" w:space="0" w:color="auto"/>
              <w:left w:val="single" w:sz="4" w:space="0" w:color="auto"/>
              <w:bottom w:val="nil"/>
              <w:right w:val="nil"/>
            </w:tcBorders>
            <w:vAlign w:val="bottom"/>
          </w:tcPr>
          <w:p w14:paraId="25288B4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F65B95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39D441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F73406A" w14:textId="21B7CF6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37AE964" w14:textId="0F5E081F"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Способы проверки написания буквы, обозначающей безударный гласный звук в корне слова </w:t>
            </w:r>
          </w:p>
        </w:tc>
        <w:tc>
          <w:tcPr>
            <w:tcW w:w="851" w:type="dxa"/>
            <w:tcBorders>
              <w:top w:val="single" w:sz="4" w:space="0" w:color="auto"/>
              <w:left w:val="single" w:sz="4" w:space="0" w:color="auto"/>
              <w:bottom w:val="nil"/>
              <w:right w:val="nil"/>
            </w:tcBorders>
          </w:tcPr>
          <w:p w14:paraId="3D5874B9" w14:textId="3DE85B8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6E8049B" w14:textId="77777777" w:rsidR="001F662A" w:rsidRPr="008D08DE" w:rsidRDefault="001F662A" w:rsidP="001F662A">
            <w:pPr>
              <w:outlineLvl w:val="1"/>
              <w:rPr>
                <w:sz w:val="18"/>
                <w:szCs w:val="18"/>
              </w:rPr>
            </w:pPr>
            <w:r w:rsidRPr="008D08DE">
              <w:rPr>
                <w:sz w:val="18"/>
                <w:szCs w:val="18"/>
              </w:rPr>
              <w:t>Текущий</w:t>
            </w:r>
          </w:p>
          <w:p w14:paraId="0582BD6B" w14:textId="3E05A25F" w:rsidR="001F662A" w:rsidRPr="008D08DE" w:rsidRDefault="001F662A" w:rsidP="001F662A">
            <w:r w:rsidRPr="008D08DE">
              <w:rPr>
                <w:sz w:val="18"/>
                <w:szCs w:val="18"/>
              </w:rPr>
              <w:t xml:space="preserve"> контроль</w:t>
            </w:r>
          </w:p>
        </w:tc>
      </w:tr>
      <w:tr w:rsidR="00A41FF1" w:rsidRPr="008D08DE" w14:paraId="4BFF999F" w14:textId="77777777" w:rsidTr="00440783">
        <w:trPr>
          <w:trHeight w:val="573"/>
        </w:trPr>
        <w:tc>
          <w:tcPr>
            <w:tcW w:w="567" w:type="dxa"/>
            <w:tcBorders>
              <w:top w:val="single" w:sz="4" w:space="0" w:color="auto"/>
              <w:left w:val="single" w:sz="4" w:space="0" w:color="auto"/>
              <w:bottom w:val="nil"/>
              <w:right w:val="nil"/>
            </w:tcBorders>
            <w:vAlign w:val="center"/>
          </w:tcPr>
          <w:p w14:paraId="15EF4A01" w14:textId="3540C964" w:rsidR="001F662A" w:rsidRPr="008D08DE" w:rsidRDefault="001F662A" w:rsidP="001F662A">
            <w:pPr>
              <w:jc w:val="center"/>
            </w:pPr>
            <w:r w:rsidRPr="008D08DE">
              <w:t>54</w:t>
            </w:r>
          </w:p>
        </w:tc>
        <w:tc>
          <w:tcPr>
            <w:tcW w:w="567" w:type="dxa"/>
            <w:tcBorders>
              <w:top w:val="single" w:sz="4" w:space="0" w:color="auto"/>
              <w:left w:val="single" w:sz="4" w:space="0" w:color="auto"/>
              <w:bottom w:val="nil"/>
              <w:right w:val="nil"/>
            </w:tcBorders>
            <w:vAlign w:val="center"/>
          </w:tcPr>
          <w:p w14:paraId="17F6D01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898331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A3E011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29915DB" w14:textId="634A08B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5E87229" w14:textId="256A3F64"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Отработка способов проверки написания буквы, обозначающей безударный гласный звук в корне слова </w:t>
            </w:r>
          </w:p>
        </w:tc>
        <w:tc>
          <w:tcPr>
            <w:tcW w:w="851" w:type="dxa"/>
            <w:tcBorders>
              <w:top w:val="single" w:sz="4" w:space="0" w:color="auto"/>
              <w:left w:val="single" w:sz="4" w:space="0" w:color="auto"/>
              <w:bottom w:val="nil"/>
              <w:right w:val="nil"/>
            </w:tcBorders>
          </w:tcPr>
          <w:p w14:paraId="7170759E" w14:textId="160BAA6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932FE49" w14:textId="77777777" w:rsidR="001F662A" w:rsidRPr="008D08DE" w:rsidRDefault="001F662A" w:rsidP="001F662A">
            <w:pPr>
              <w:outlineLvl w:val="1"/>
              <w:rPr>
                <w:sz w:val="18"/>
                <w:szCs w:val="18"/>
              </w:rPr>
            </w:pPr>
            <w:r w:rsidRPr="008D08DE">
              <w:rPr>
                <w:sz w:val="18"/>
                <w:szCs w:val="18"/>
              </w:rPr>
              <w:t>Текущий</w:t>
            </w:r>
          </w:p>
          <w:p w14:paraId="025D2FCE" w14:textId="34522650" w:rsidR="001F662A" w:rsidRPr="008D08DE" w:rsidRDefault="001F662A" w:rsidP="001F662A">
            <w:r w:rsidRPr="008D08DE">
              <w:rPr>
                <w:sz w:val="18"/>
                <w:szCs w:val="18"/>
              </w:rPr>
              <w:t xml:space="preserve"> контроль</w:t>
            </w:r>
          </w:p>
        </w:tc>
      </w:tr>
      <w:tr w:rsidR="00A41FF1" w:rsidRPr="008D08DE" w14:paraId="0A4D9986" w14:textId="77777777" w:rsidTr="00440783">
        <w:trPr>
          <w:trHeight w:val="327"/>
        </w:trPr>
        <w:tc>
          <w:tcPr>
            <w:tcW w:w="567" w:type="dxa"/>
            <w:tcBorders>
              <w:top w:val="single" w:sz="4" w:space="0" w:color="auto"/>
              <w:left w:val="single" w:sz="4" w:space="0" w:color="auto"/>
              <w:bottom w:val="nil"/>
              <w:right w:val="nil"/>
            </w:tcBorders>
            <w:vAlign w:val="center"/>
          </w:tcPr>
          <w:p w14:paraId="27B553EA" w14:textId="117AD09B" w:rsidR="001F662A" w:rsidRPr="008D08DE" w:rsidRDefault="001F662A" w:rsidP="001F662A">
            <w:pPr>
              <w:jc w:val="center"/>
            </w:pPr>
            <w:r w:rsidRPr="008D08DE">
              <w:t>55</w:t>
            </w:r>
          </w:p>
        </w:tc>
        <w:tc>
          <w:tcPr>
            <w:tcW w:w="567" w:type="dxa"/>
            <w:tcBorders>
              <w:top w:val="single" w:sz="4" w:space="0" w:color="auto"/>
              <w:left w:val="single" w:sz="4" w:space="0" w:color="auto"/>
              <w:bottom w:val="nil"/>
              <w:right w:val="nil"/>
            </w:tcBorders>
            <w:vAlign w:val="center"/>
          </w:tcPr>
          <w:p w14:paraId="7260F8B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76BBFF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FF803B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D338ED5" w14:textId="27BCC5A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DFB33F5" w14:textId="780EA6A8"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Обозначение буквой безударного гласного звука в корне слова </w:t>
            </w:r>
          </w:p>
        </w:tc>
        <w:tc>
          <w:tcPr>
            <w:tcW w:w="851" w:type="dxa"/>
            <w:tcBorders>
              <w:top w:val="single" w:sz="4" w:space="0" w:color="auto"/>
              <w:left w:val="single" w:sz="4" w:space="0" w:color="auto"/>
              <w:bottom w:val="nil"/>
              <w:right w:val="nil"/>
            </w:tcBorders>
          </w:tcPr>
          <w:p w14:paraId="790508C7" w14:textId="5895D86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E94A533" w14:textId="77777777" w:rsidR="001F662A" w:rsidRPr="008D08DE" w:rsidRDefault="001F662A" w:rsidP="001F662A">
            <w:pPr>
              <w:outlineLvl w:val="1"/>
              <w:rPr>
                <w:sz w:val="18"/>
                <w:szCs w:val="18"/>
              </w:rPr>
            </w:pPr>
            <w:r w:rsidRPr="008D08DE">
              <w:rPr>
                <w:sz w:val="18"/>
                <w:szCs w:val="18"/>
              </w:rPr>
              <w:t>Текущий</w:t>
            </w:r>
          </w:p>
          <w:p w14:paraId="512EC522" w14:textId="37928313" w:rsidR="001F662A" w:rsidRPr="008D08DE" w:rsidRDefault="001F662A" w:rsidP="001F662A">
            <w:r w:rsidRPr="008D08DE">
              <w:rPr>
                <w:sz w:val="18"/>
                <w:szCs w:val="18"/>
              </w:rPr>
              <w:t xml:space="preserve"> контроль</w:t>
            </w:r>
          </w:p>
        </w:tc>
      </w:tr>
      <w:tr w:rsidR="00A41FF1" w:rsidRPr="008D08DE" w14:paraId="6F875A82" w14:textId="77777777" w:rsidTr="006B1038">
        <w:trPr>
          <w:trHeight w:val="597"/>
        </w:trPr>
        <w:tc>
          <w:tcPr>
            <w:tcW w:w="567" w:type="dxa"/>
            <w:tcBorders>
              <w:top w:val="single" w:sz="4" w:space="0" w:color="auto"/>
              <w:left w:val="single" w:sz="4" w:space="0" w:color="auto"/>
              <w:bottom w:val="single" w:sz="4" w:space="0" w:color="auto"/>
              <w:right w:val="nil"/>
            </w:tcBorders>
            <w:vAlign w:val="center"/>
          </w:tcPr>
          <w:p w14:paraId="5E0759EF" w14:textId="2FA18487" w:rsidR="001F662A" w:rsidRPr="008D08DE" w:rsidRDefault="001F662A" w:rsidP="001F662A">
            <w:pPr>
              <w:jc w:val="center"/>
            </w:pPr>
            <w:r w:rsidRPr="008D08DE">
              <w:t>56</w:t>
            </w:r>
          </w:p>
        </w:tc>
        <w:tc>
          <w:tcPr>
            <w:tcW w:w="567" w:type="dxa"/>
            <w:tcBorders>
              <w:top w:val="single" w:sz="4" w:space="0" w:color="auto"/>
              <w:left w:val="single" w:sz="4" w:space="0" w:color="auto"/>
              <w:bottom w:val="single" w:sz="4" w:space="0" w:color="auto"/>
              <w:right w:val="nil"/>
            </w:tcBorders>
            <w:vAlign w:val="center"/>
          </w:tcPr>
          <w:p w14:paraId="5B11FEC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6C5DF77"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3288A6A1"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5C676FFB" w14:textId="38B27D96"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073FD4AB" w14:textId="651C783C"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Обозначение буквой безударного гласного звука в корне слова. Закрепление</w:t>
            </w:r>
          </w:p>
        </w:tc>
        <w:tc>
          <w:tcPr>
            <w:tcW w:w="851" w:type="dxa"/>
            <w:tcBorders>
              <w:top w:val="single" w:sz="4" w:space="0" w:color="auto"/>
              <w:left w:val="single" w:sz="4" w:space="0" w:color="auto"/>
              <w:bottom w:val="nil"/>
              <w:right w:val="nil"/>
            </w:tcBorders>
          </w:tcPr>
          <w:p w14:paraId="36CE477D" w14:textId="079C128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71796C2" w14:textId="77777777" w:rsidR="001F662A" w:rsidRPr="008D08DE" w:rsidRDefault="001F662A" w:rsidP="001F662A">
            <w:pPr>
              <w:outlineLvl w:val="1"/>
              <w:rPr>
                <w:sz w:val="18"/>
                <w:szCs w:val="18"/>
              </w:rPr>
            </w:pPr>
            <w:r w:rsidRPr="008D08DE">
              <w:rPr>
                <w:sz w:val="18"/>
                <w:szCs w:val="18"/>
              </w:rPr>
              <w:t>Текущий</w:t>
            </w:r>
          </w:p>
          <w:p w14:paraId="3EFF62C0" w14:textId="77777777" w:rsidR="001F662A" w:rsidRPr="008D08DE" w:rsidRDefault="001F662A" w:rsidP="001F662A">
            <w:pPr>
              <w:outlineLvl w:val="1"/>
              <w:rPr>
                <w:sz w:val="18"/>
                <w:szCs w:val="18"/>
              </w:rPr>
            </w:pPr>
            <w:r w:rsidRPr="008D08DE">
              <w:rPr>
                <w:sz w:val="18"/>
                <w:szCs w:val="18"/>
              </w:rPr>
              <w:t xml:space="preserve"> контроль</w:t>
            </w:r>
          </w:p>
          <w:p w14:paraId="22995610" w14:textId="77777777" w:rsidR="001F662A" w:rsidRPr="008D08DE" w:rsidRDefault="001F662A" w:rsidP="001F662A"/>
        </w:tc>
      </w:tr>
      <w:tr w:rsidR="00A41FF1" w:rsidRPr="008D08DE" w14:paraId="27027B14" w14:textId="77777777" w:rsidTr="00440783">
        <w:trPr>
          <w:trHeight w:val="403"/>
        </w:trPr>
        <w:tc>
          <w:tcPr>
            <w:tcW w:w="567" w:type="dxa"/>
            <w:tcBorders>
              <w:top w:val="single" w:sz="4" w:space="0" w:color="auto"/>
              <w:left w:val="single" w:sz="4" w:space="0" w:color="auto"/>
              <w:bottom w:val="nil"/>
              <w:right w:val="nil"/>
            </w:tcBorders>
            <w:vAlign w:val="center"/>
          </w:tcPr>
          <w:p w14:paraId="36A81DFF" w14:textId="62660E0D" w:rsidR="001F662A" w:rsidRPr="008D08DE" w:rsidRDefault="001F662A" w:rsidP="001F662A">
            <w:pPr>
              <w:jc w:val="center"/>
            </w:pPr>
            <w:r w:rsidRPr="008D08DE">
              <w:t>57</w:t>
            </w:r>
          </w:p>
        </w:tc>
        <w:tc>
          <w:tcPr>
            <w:tcW w:w="567" w:type="dxa"/>
            <w:tcBorders>
              <w:top w:val="single" w:sz="4" w:space="0" w:color="auto"/>
              <w:left w:val="single" w:sz="4" w:space="0" w:color="auto"/>
              <w:bottom w:val="nil"/>
              <w:right w:val="nil"/>
            </w:tcBorders>
            <w:vAlign w:val="bottom"/>
          </w:tcPr>
          <w:p w14:paraId="6A93815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D6474B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D0CA0B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7D618A3" w14:textId="3F6D3EB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B7BEEDF" w14:textId="103D83B8"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Единообразное написание гласных в корне </w:t>
            </w:r>
          </w:p>
        </w:tc>
        <w:tc>
          <w:tcPr>
            <w:tcW w:w="851" w:type="dxa"/>
            <w:tcBorders>
              <w:top w:val="single" w:sz="4" w:space="0" w:color="auto"/>
              <w:left w:val="single" w:sz="4" w:space="0" w:color="auto"/>
              <w:bottom w:val="nil"/>
              <w:right w:val="nil"/>
            </w:tcBorders>
          </w:tcPr>
          <w:p w14:paraId="4C87A9B1" w14:textId="0980A65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7C2428" w14:textId="77777777" w:rsidR="001F662A" w:rsidRPr="008D08DE" w:rsidRDefault="001F662A" w:rsidP="001F662A">
            <w:pPr>
              <w:outlineLvl w:val="1"/>
              <w:rPr>
                <w:sz w:val="18"/>
                <w:szCs w:val="18"/>
              </w:rPr>
            </w:pPr>
            <w:r w:rsidRPr="008D08DE">
              <w:rPr>
                <w:sz w:val="18"/>
                <w:szCs w:val="18"/>
              </w:rPr>
              <w:t>Текущий</w:t>
            </w:r>
          </w:p>
          <w:p w14:paraId="0B85CC7C" w14:textId="43840C84" w:rsidR="001F662A" w:rsidRPr="008D08DE" w:rsidRDefault="001F662A" w:rsidP="001F662A">
            <w:r w:rsidRPr="008D08DE">
              <w:rPr>
                <w:sz w:val="18"/>
                <w:szCs w:val="18"/>
              </w:rPr>
              <w:t xml:space="preserve"> контроль</w:t>
            </w:r>
          </w:p>
        </w:tc>
      </w:tr>
      <w:tr w:rsidR="00A41FF1" w:rsidRPr="008D08DE" w14:paraId="714D7E93" w14:textId="77777777" w:rsidTr="00440783">
        <w:trPr>
          <w:trHeight w:val="397"/>
        </w:trPr>
        <w:tc>
          <w:tcPr>
            <w:tcW w:w="567" w:type="dxa"/>
            <w:tcBorders>
              <w:top w:val="single" w:sz="4" w:space="0" w:color="auto"/>
              <w:left w:val="single" w:sz="4" w:space="0" w:color="auto"/>
              <w:bottom w:val="nil"/>
              <w:right w:val="nil"/>
            </w:tcBorders>
            <w:vAlign w:val="center"/>
          </w:tcPr>
          <w:p w14:paraId="2538736D" w14:textId="0035EEDB" w:rsidR="001F662A" w:rsidRPr="008D08DE" w:rsidRDefault="001F662A" w:rsidP="001F662A">
            <w:pPr>
              <w:jc w:val="center"/>
            </w:pPr>
            <w:r w:rsidRPr="008D08DE">
              <w:t>58</w:t>
            </w:r>
          </w:p>
        </w:tc>
        <w:tc>
          <w:tcPr>
            <w:tcW w:w="567" w:type="dxa"/>
            <w:tcBorders>
              <w:top w:val="single" w:sz="4" w:space="0" w:color="auto"/>
              <w:left w:val="single" w:sz="4" w:space="0" w:color="auto"/>
              <w:bottom w:val="nil"/>
              <w:right w:val="nil"/>
            </w:tcBorders>
            <w:vAlign w:val="center"/>
          </w:tcPr>
          <w:p w14:paraId="01B0E92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8607DE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AE52B4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AEE2F3F" w14:textId="487F68D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E97842B" w14:textId="22F2EF3B"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Единообразное написание гласных в корне. закрепление</w:t>
            </w:r>
          </w:p>
        </w:tc>
        <w:tc>
          <w:tcPr>
            <w:tcW w:w="851" w:type="dxa"/>
            <w:tcBorders>
              <w:top w:val="single" w:sz="4" w:space="0" w:color="auto"/>
              <w:left w:val="single" w:sz="4" w:space="0" w:color="auto"/>
              <w:bottom w:val="nil"/>
              <w:right w:val="nil"/>
            </w:tcBorders>
          </w:tcPr>
          <w:p w14:paraId="35B62EFA" w14:textId="2779CF1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E0F2B4" w14:textId="77777777" w:rsidR="001F662A" w:rsidRPr="008D08DE" w:rsidRDefault="001F662A" w:rsidP="001F662A">
            <w:pPr>
              <w:outlineLvl w:val="1"/>
              <w:rPr>
                <w:sz w:val="18"/>
                <w:szCs w:val="18"/>
              </w:rPr>
            </w:pPr>
            <w:r w:rsidRPr="008D08DE">
              <w:rPr>
                <w:sz w:val="18"/>
                <w:szCs w:val="18"/>
              </w:rPr>
              <w:t>Текущий</w:t>
            </w:r>
          </w:p>
          <w:p w14:paraId="2934FFFE" w14:textId="3FCBB98F" w:rsidR="001F662A" w:rsidRPr="008D08DE" w:rsidRDefault="001F662A" w:rsidP="001F662A">
            <w:r w:rsidRPr="008D08DE">
              <w:rPr>
                <w:sz w:val="18"/>
                <w:szCs w:val="18"/>
              </w:rPr>
              <w:t xml:space="preserve"> контроль</w:t>
            </w:r>
          </w:p>
        </w:tc>
      </w:tr>
      <w:tr w:rsidR="00A41FF1" w:rsidRPr="008D08DE" w14:paraId="6577A8B3" w14:textId="77777777" w:rsidTr="006B1038">
        <w:trPr>
          <w:trHeight w:val="559"/>
        </w:trPr>
        <w:tc>
          <w:tcPr>
            <w:tcW w:w="567" w:type="dxa"/>
            <w:tcBorders>
              <w:top w:val="single" w:sz="4" w:space="0" w:color="auto"/>
              <w:left w:val="single" w:sz="4" w:space="0" w:color="auto"/>
              <w:bottom w:val="nil"/>
              <w:right w:val="nil"/>
            </w:tcBorders>
            <w:vAlign w:val="center"/>
          </w:tcPr>
          <w:p w14:paraId="44FDBC4C" w14:textId="3018EAC7" w:rsidR="001F662A" w:rsidRPr="008D08DE" w:rsidRDefault="001F662A" w:rsidP="001F662A">
            <w:pPr>
              <w:jc w:val="center"/>
            </w:pPr>
            <w:r w:rsidRPr="008D08DE">
              <w:t>59</w:t>
            </w:r>
          </w:p>
        </w:tc>
        <w:tc>
          <w:tcPr>
            <w:tcW w:w="567" w:type="dxa"/>
            <w:tcBorders>
              <w:top w:val="single" w:sz="4" w:space="0" w:color="auto"/>
              <w:left w:val="single" w:sz="4" w:space="0" w:color="auto"/>
              <w:bottom w:val="nil"/>
              <w:right w:val="nil"/>
            </w:tcBorders>
            <w:vAlign w:val="center"/>
          </w:tcPr>
          <w:p w14:paraId="552D82D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1C59B3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09C26C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E01DDD4" w14:textId="24BA780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8A7F8CA" w14:textId="5CD0658D"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Правописание слов с безударным гласным звуком в корне. Закрепление </w:t>
            </w:r>
          </w:p>
        </w:tc>
        <w:tc>
          <w:tcPr>
            <w:tcW w:w="851" w:type="dxa"/>
            <w:tcBorders>
              <w:top w:val="single" w:sz="4" w:space="0" w:color="auto"/>
              <w:left w:val="single" w:sz="4" w:space="0" w:color="auto"/>
              <w:bottom w:val="nil"/>
              <w:right w:val="nil"/>
            </w:tcBorders>
          </w:tcPr>
          <w:p w14:paraId="1F003101" w14:textId="07097DE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59A7872" w14:textId="77777777" w:rsidR="001F662A" w:rsidRPr="008D08DE" w:rsidRDefault="001F662A" w:rsidP="001F662A">
            <w:pPr>
              <w:outlineLvl w:val="1"/>
              <w:rPr>
                <w:sz w:val="18"/>
                <w:szCs w:val="18"/>
              </w:rPr>
            </w:pPr>
            <w:r w:rsidRPr="008D08DE">
              <w:rPr>
                <w:sz w:val="18"/>
                <w:szCs w:val="18"/>
              </w:rPr>
              <w:t>Текущий</w:t>
            </w:r>
          </w:p>
          <w:p w14:paraId="6564C21C" w14:textId="120B6A8F" w:rsidR="001F662A" w:rsidRPr="008D08DE" w:rsidRDefault="001F662A" w:rsidP="001F662A">
            <w:r w:rsidRPr="008D08DE">
              <w:rPr>
                <w:sz w:val="18"/>
                <w:szCs w:val="18"/>
              </w:rPr>
              <w:t xml:space="preserve"> контроль</w:t>
            </w:r>
          </w:p>
        </w:tc>
      </w:tr>
      <w:tr w:rsidR="00A41FF1" w:rsidRPr="008D08DE" w14:paraId="4CF2D80C" w14:textId="77777777" w:rsidTr="00440783">
        <w:trPr>
          <w:trHeight w:val="567"/>
        </w:trPr>
        <w:tc>
          <w:tcPr>
            <w:tcW w:w="567" w:type="dxa"/>
            <w:tcBorders>
              <w:top w:val="single" w:sz="4" w:space="0" w:color="auto"/>
              <w:left w:val="single" w:sz="4" w:space="0" w:color="auto"/>
              <w:bottom w:val="nil"/>
              <w:right w:val="nil"/>
            </w:tcBorders>
            <w:vAlign w:val="center"/>
          </w:tcPr>
          <w:p w14:paraId="3A8FD6E2" w14:textId="46F39602" w:rsidR="001F662A" w:rsidRPr="008D08DE" w:rsidRDefault="001F662A" w:rsidP="001F662A">
            <w:pPr>
              <w:jc w:val="center"/>
            </w:pPr>
            <w:r w:rsidRPr="008D08DE">
              <w:lastRenderedPageBreak/>
              <w:t>60</w:t>
            </w:r>
          </w:p>
        </w:tc>
        <w:tc>
          <w:tcPr>
            <w:tcW w:w="567" w:type="dxa"/>
            <w:tcBorders>
              <w:top w:val="single" w:sz="4" w:space="0" w:color="auto"/>
              <w:left w:val="single" w:sz="4" w:space="0" w:color="auto"/>
              <w:bottom w:val="nil"/>
              <w:right w:val="nil"/>
            </w:tcBorders>
            <w:vAlign w:val="bottom"/>
          </w:tcPr>
          <w:p w14:paraId="3B337F9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595653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D62922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1B33F8A" w14:textId="218744A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4996FFF" w14:textId="3C710BC4"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Непроверяемые гласные в корне слова </w:t>
            </w:r>
          </w:p>
        </w:tc>
        <w:tc>
          <w:tcPr>
            <w:tcW w:w="851" w:type="dxa"/>
            <w:tcBorders>
              <w:top w:val="single" w:sz="4" w:space="0" w:color="auto"/>
              <w:left w:val="single" w:sz="4" w:space="0" w:color="auto"/>
              <w:bottom w:val="nil"/>
              <w:right w:val="nil"/>
            </w:tcBorders>
          </w:tcPr>
          <w:p w14:paraId="5D6A3B76" w14:textId="122F6EF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B03ABD1" w14:textId="77777777" w:rsidR="001F662A" w:rsidRPr="008D08DE" w:rsidRDefault="001F662A" w:rsidP="001F662A">
            <w:pPr>
              <w:outlineLvl w:val="1"/>
              <w:rPr>
                <w:sz w:val="18"/>
                <w:szCs w:val="18"/>
              </w:rPr>
            </w:pPr>
            <w:r w:rsidRPr="008D08DE">
              <w:rPr>
                <w:sz w:val="18"/>
                <w:szCs w:val="18"/>
              </w:rPr>
              <w:t>Текущий</w:t>
            </w:r>
          </w:p>
          <w:p w14:paraId="4F78160D" w14:textId="36E34FC9" w:rsidR="001F662A" w:rsidRPr="008D08DE" w:rsidRDefault="001F662A" w:rsidP="001F662A">
            <w:r w:rsidRPr="008D08DE">
              <w:rPr>
                <w:sz w:val="18"/>
                <w:szCs w:val="18"/>
              </w:rPr>
              <w:t xml:space="preserve"> контроль</w:t>
            </w:r>
          </w:p>
        </w:tc>
      </w:tr>
      <w:tr w:rsidR="00A41FF1" w:rsidRPr="008D08DE" w14:paraId="3562D161" w14:textId="77777777" w:rsidTr="00440783">
        <w:trPr>
          <w:trHeight w:val="405"/>
        </w:trPr>
        <w:tc>
          <w:tcPr>
            <w:tcW w:w="567" w:type="dxa"/>
            <w:tcBorders>
              <w:top w:val="single" w:sz="4" w:space="0" w:color="auto"/>
              <w:left w:val="single" w:sz="4" w:space="0" w:color="auto"/>
              <w:bottom w:val="nil"/>
              <w:right w:val="nil"/>
            </w:tcBorders>
            <w:vAlign w:val="center"/>
          </w:tcPr>
          <w:p w14:paraId="1B5730B5" w14:textId="09CE980E" w:rsidR="001F662A" w:rsidRPr="008D08DE" w:rsidRDefault="001F662A" w:rsidP="001F662A">
            <w:pPr>
              <w:jc w:val="center"/>
            </w:pPr>
            <w:r w:rsidRPr="008D08DE">
              <w:t>61</w:t>
            </w:r>
          </w:p>
        </w:tc>
        <w:tc>
          <w:tcPr>
            <w:tcW w:w="567" w:type="dxa"/>
            <w:tcBorders>
              <w:top w:val="single" w:sz="4" w:space="0" w:color="auto"/>
              <w:left w:val="single" w:sz="4" w:space="0" w:color="auto"/>
              <w:bottom w:val="nil"/>
              <w:right w:val="nil"/>
            </w:tcBorders>
            <w:vAlign w:val="center"/>
          </w:tcPr>
          <w:p w14:paraId="7AF45C4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475014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A2248D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B8414EA" w14:textId="298D3B2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5230CAD" w14:textId="57DD40CF"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Непроверяемые гласные в корне слова. Закрепление</w:t>
            </w:r>
          </w:p>
        </w:tc>
        <w:tc>
          <w:tcPr>
            <w:tcW w:w="851" w:type="dxa"/>
            <w:tcBorders>
              <w:top w:val="single" w:sz="4" w:space="0" w:color="auto"/>
              <w:left w:val="single" w:sz="4" w:space="0" w:color="auto"/>
              <w:bottom w:val="nil"/>
              <w:right w:val="nil"/>
            </w:tcBorders>
          </w:tcPr>
          <w:p w14:paraId="0CAA477B" w14:textId="40BFE89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78AA36" w14:textId="77777777" w:rsidR="001F662A" w:rsidRPr="008D08DE" w:rsidRDefault="001F662A" w:rsidP="001F662A">
            <w:pPr>
              <w:outlineLvl w:val="1"/>
              <w:rPr>
                <w:sz w:val="18"/>
                <w:szCs w:val="18"/>
              </w:rPr>
            </w:pPr>
            <w:r w:rsidRPr="008D08DE">
              <w:rPr>
                <w:sz w:val="18"/>
                <w:szCs w:val="18"/>
              </w:rPr>
              <w:t>Текущий</w:t>
            </w:r>
          </w:p>
          <w:p w14:paraId="7B84EC1B" w14:textId="3526AB71" w:rsidR="001F662A" w:rsidRPr="008D08DE" w:rsidRDefault="001F662A" w:rsidP="001F662A">
            <w:r w:rsidRPr="008D08DE">
              <w:rPr>
                <w:sz w:val="18"/>
                <w:szCs w:val="18"/>
              </w:rPr>
              <w:t xml:space="preserve"> контроль</w:t>
            </w:r>
          </w:p>
        </w:tc>
      </w:tr>
      <w:tr w:rsidR="00A41FF1" w:rsidRPr="008D08DE" w14:paraId="59EDD1E9" w14:textId="77777777" w:rsidTr="006B1038">
        <w:trPr>
          <w:trHeight w:val="553"/>
        </w:trPr>
        <w:tc>
          <w:tcPr>
            <w:tcW w:w="567" w:type="dxa"/>
            <w:tcBorders>
              <w:top w:val="single" w:sz="4" w:space="0" w:color="auto"/>
              <w:left w:val="single" w:sz="4" w:space="0" w:color="auto"/>
              <w:bottom w:val="single" w:sz="4" w:space="0" w:color="auto"/>
              <w:right w:val="nil"/>
            </w:tcBorders>
            <w:vAlign w:val="center"/>
          </w:tcPr>
          <w:p w14:paraId="2B073C99" w14:textId="55AC15F2" w:rsidR="001F662A" w:rsidRPr="008D08DE" w:rsidRDefault="001F662A" w:rsidP="001F662A">
            <w:pPr>
              <w:jc w:val="center"/>
            </w:pPr>
            <w:r w:rsidRPr="008D08DE">
              <w:t>62</w:t>
            </w:r>
          </w:p>
        </w:tc>
        <w:tc>
          <w:tcPr>
            <w:tcW w:w="567" w:type="dxa"/>
            <w:tcBorders>
              <w:top w:val="single" w:sz="4" w:space="0" w:color="auto"/>
              <w:left w:val="single" w:sz="4" w:space="0" w:color="auto"/>
              <w:bottom w:val="single" w:sz="4" w:space="0" w:color="auto"/>
              <w:right w:val="nil"/>
            </w:tcBorders>
            <w:vAlign w:val="center"/>
          </w:tcPr>
          <w:p w14:paraId="4FAC829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6F4E03D"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45BE9AE2"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819A502" w14:textId="00513082"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5E0C2089" w14:textId="77777777" w:rsidR="001F662A" w:rsidRPr="008D08DE" w:rsidRDefault="001F662A" w:rsidP="001F662A">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 xml:space="preserve">Правописание слов с проверяемыми и непроверяемыми безударными </w:t>
            </w:r>
          </w:p>
          <w:p w14:paraId="7ADBF745" w14:textId="124911B9"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гласными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63A9FF16" w14:textId="2FF55AE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8BCF04" w14:textId="77777777" w:rsidR="001F662A" w:rsidRPr="008D08DE" w:rsidRDefault="001F662A" w:rsidP="001F662A">
            <w:pPr>
              <w:outlineLvl w:val="1"/>
              <w:rPr>
                <w:sz w:val="18"/>
                <w:szCs w:val="18"/>
              </w:rPr>
            </w:pPr>
            <w:r w:rsidRPr="008D08DE">
              <w:rPr>
                <w:sz w:val="18"/>
                <w:szCs w:val="18"/>
              </w:rPr>
              <w:t>Текущий</w:t>
            </w:r>
          </w:p>
          <w:p w14:paraId="0BABD3ED" w14:textId="39919270" w:rsidR="001F662A" w:rsidRPr="008D08DE" w:rsidRDefault="001F662A" w:rsidP="001F662A">
            <w:r w:rsidRPr="008D08DE">
              <w:rPr>
                <w:sz w:val="18"/>
                <w:szCs w:val="18"/>
              </w:rPr>
              <w:t xml:space="preserve"> контроль</w:t>
            </w:r>
          </w:p>
        </w:tc>
      </w:tr>
      <w:tr w:rsidR="00A41FF1" w:rsidRPr="008D08DE" w14:paraId="6949A475" w14:textId="77777777" w:rsidTr="00440783">
        <w:trPr>
          <w:trHeight w:val="322"/>
        </w:trPr>
        <w:tc>
          <w:tcPr>
            <w:tcW w:w="567" w:type="dxa"/>
            <w:tcBorders>
              <w:top w:val="single" w:sz="4" w:space="0" w:color="auto"/>
              <w:left w:val="single" w:sz="4" w:space="0" w:color="auto"/>
              <w:bottom w:val="nil"/>
              <w:right w:val="nil"/>
            </w:tcBorders>
            <w:vAlign w:val="center"/>
          </w:tcPr>
          <w:p w14:paraId="139AB4EF" w14:textId="45D2BBFB" w:rsidR="001F662A" w:rsidRPr="008D08DE" w:rsidRDefault="001F662A" w:rsidP="001F662A">
            <w:pPr>
              <w:jc w:val="center"/>
            </w:pPr>
            <w:r w:rsidRPr="008D08DE">
              <w:t>63</w:t>
            </w:r>
          </w:p>
        </w:tc>
        <w:tc>
          <w:tcPr>
            <w:tcW w:w="567" w:type="dxa"/>
            <w:tcBorders>
              <w:top w:val="single" w:sz="4" w:space="0" w:color="auto"/>
              <w:left w:val="single" w:sz="4" w:space="0" w:color="auto"/>
              <w:bottom w:val="nil"/>
              <w:right w:val="nil"/>
            </w:tcBorders>
            <w:vAlign w:val="bottom"/>
          </w:tcPr>
          <w:p w14:paraId="311BEDC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A05224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7EF022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77D7A35" w14:textId="3C4897A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3C5FC59" w14:textId="1839938B" w:rsidR="001F662A" w:rsidRPr="008D08DE" w:rsidRDefault="001F662A" w:rsidP="001F662A">
            <w:pPr>
              <w:autoSpaceDE w:val="0"/>
              <w:autoSpaceDN w:val="0"/>
              <w:adjustRightInd w:val="0"/>
              <w:rPr>
                <w:rFonts w:ascii="Calibri" w:eastAsiaTheme="minorHAnsi" w:hAnsi="Calibri" w:cs="Calibri"/>
                <w:lang w:eastAsia="en-US"/>
              </w:rPr>
            </w:pPr>
            <w:r w:rsidRPr="008D08DE">
              <w:t>Обучающее изложение. На стройке</w:t>
            </w:r>
          </w:p>
        </w:tc>
        <w:tc>
          <w:tcPr>
            <w:tcW w:w="851" w:type="dxa"/>
            <w:tcBorders>
              <w:top w:val="single" w:sz="4" w:space="0" w:color="auto"/>
              <w:left w:val="single" w:sz="4" w:space="0" w:color="auto"/>
              <w:bottom w:val="nil"/>
              <w:right w:val="nil"/>
            </w:tcBorders>
          </w:tcPr>
          <w:p w14:paraId="1D6ECBE9" w14:textId="72ADE20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0AB9F31" w14:textId="77777777" w:rsidR="001F662A" w:rsidRPr="008D08DE" w:rsidRDefault="001F662A" w:rsidP="001F662A">
            <w:pPr>
              <w:outlineLvl w:val="1"/>
              <w:rPr>
                <w:sz w:val="18"/>
                <w:szCs w:val="18"/>
              </w:rPr>
            </w:pPr>
            <w:r w:rsidRPr="008D08DE">
              <w:rPr>
                <w:sz w:val="18"/>
                <w:szCs w:val="18"/>
              </w:rPr>
              <w:t>Текущий</w:t>
            </w:r>
          </w:p>
          <w:p w14:paraId="3E915A80" w14:textId="7306DFBB" w:rsidR="001F662A" w:rsidRPr="008D08DE" w:rsidRDefault="001F662A" w:rsidP="001F662A">
            <w:r w:rsidRPr="008D08DE">
              <w:rPr>
                <w:sz w:val="18"/>
                <w:szCs w:val="18"/>
              </w:rPr>
              <w:t xml:space="preserve"> контроль</w:t>
            </w:r>
          </w:p>
        </w:tc>
      </w:tr>
      <w:tr w:rsidR="00A41FF1" w:rsidRPr="008D08DE" w14:paraId="3A1C11FF" w14:textId="77777777" w:rsidTr="00440783">
        <w:trPr>
          <w:trHeight w:val="303"/>
        </w:trPr>
        <w:tc>
          <w:tcPr>
            <w:tcW w:w="567" w:type="dxa"/>
            <w:tcBorders>
              <w:top w:val="single" w:sz="4" w:space="0" w:color="auto"/>
              <w:left w:val="single" w:sz="4" w:space="0" w:color="auto"/>
              <w:bottom w:val="nil"/>
              <w:right w:val="nil"/>
            </w:tcBorders>
            <w:vAlign w:val="center"/>
          </w:tcPr>
          <w:p w14:paraId="4937130A" w14:textId="40826892" w:rsidR="001F662A" w:rsidRPr="008D08DE" w:rsidRDefault="001F662A" w:rsidP="001F662A">
            <w:pPr>
              <w:jc w:val="center"/>
            </w:pPr>
            <w:r w:rsidRPr="008D08DE">
              <w:t>64</w:t>
            </w:r>
          </w:p>
        </w:tc>
        <w:tc>
          <w:tcPr>
            <w:tcW w:w="567" w:type="dxa"/>
            <w:tcBorders>
              <w:top w:val="single" w:sz="4" w:space="0" w:color="auto"/>
              <w:left w:val="single" w:sz="4" w:space="0" w:color="auto"/>
              <w:bottom w:val="nil"/>
              <w:right w:val="nil"/>
            </w:tcBorders>
            <w:vAlign w:val="bottom"/>
          </w:tcPr>
          <w:p w14:paraId="60E24E1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C33755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612CED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4DB5C17" w14:textId="3732E1F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3DDEAD9" w14:textId="77777777" w:rsidR="001F662A" w:rsidRPr="008D08DE" w:rsidRDefault="001F662A" w:rsidP="001F662A">
            <w:pPr>
              <w:autoSpaceDE w:val="0"/>
              <w:autoSpaceDN w:val="0"/>
              <w:adjustRightInd w:val="0"/>
              <w:rPr>
                <w:rFonts w:ascii="Times New Roman CYR" w:eastAsiaTheme="minorHAnsi" w:hAnsi="Times New Roman CYR" w:cs="Times New Roman CYR"/>
                <w:lang w:eastAsia="en-US"/>
              </w:rPr>
            </w:pPr>
            <w:r w:rsidRPr="008D08DE">
              <w:t>Работа над ошибками.</w:t>
            </w:r>
            <w:r w:rsidRPr="008D08DE">
              <w:rPr>
                <w:rFonts w:ascii="Times New Roman CYR" w:eastAsiaTheme="minorHAnsi" w:hAnsi="Times New Roman CYR" w:cs="Times New Roman CYR"/>
                <w:lang w:eastAsia="en-US"/>
              </w:rPr>
              <w:t xml:space="preserve"> Правописание слов с проверяемыми и непроверяемыми безударными </w:t>
            </w:r>
          </w:p>
          <w:p w14:paraId="4E68C8FA" w14:textId="23877F3E" w:rsidR="001F662A" w:rsidRPr="008D08DE" w:rsidRDefault="001F662A" w:rsidP="001F662A">
            <w:r w:rsidRPr="008D08DE">
              <w:rPr>
                <w:rFonts w:ascii="Times New Roman CYR" w:eastAsiaTheme="minorHAnsi" w:hAnsi="Times New Roman CYR" w:cs="Times New Roman CYR"/>
                <w:lang w:eastAsia="en-US"/>
              </w:rPr>
              <w:t>гласными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24F30ADE" w14:textId="13C42B2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C20D54" w14:textId="77777777" w:rsidR="001F662A" w:rsidRPr="008D08DE" w:rsidRDefault="001F662A" w:rsidP="001F662A">
            <w:pPr>
              <w:outlineLvl w:val="1"/>
              <w:rPr>
                <w:sz w:val="18"/>
                <w:szCs w:val="18"/>
              </w:rPr>
            </w:pPr>
            <w:r w:rsidRPr="008D08DE">
              <w:rPr>
                <w:sz w:val="18"/>
                <w:szCs w:val="18"/>
              </w:rPr>
              <w:t>Текущий</w:t>
            </w:r>
          </w:p>
          <w:p w14:paraId="1AF4BDA5" w14:textId="54864E38" w:rsidR="001F662A" w:rsidRPr="008D08DE" w:rsidRDefault="001F662A" w:rsidP="001F662A">
            <w:r w:rsidRPr="008D08DE">
              <w:rPr>
                <w:sz w:val="18"/>
                <w:szCs w:val="18"/>
              </w:rPr>
              <w:t xml:space="preserve"> контроль</w:t>
            </w:r>
          </w:p>
        </w:tc>
      </w:tr>
      <w:tr w:rsidR="00A41FF1" w:rsidRPr="008D08DE" w14:paraId="550C2EB9" w14:textId="77777777" w:rsidTr="006B1038">
        <w:trPr>
          <w:trHeight w:val="242"/>
        </w:trPr>
        <w:tc>
          <w:tcPr>
            <w:tcW w:w="567" w:type="dxa"/>
            <w:tcBorders>
              <w:top w:val="single" w:sz="4" w:space="0" w:color="auto"/>
              <w:left w:val="single" w:sz="4" w:space="0" w:color="auto"/>
              <w:bottom w:val="nil"/>
              <w:right w:val="nil"/>
            </w:tcBorders>
            <w:vAlign w:val="center"/>
          </w:tcPr>
          <w:p w14:paraId="61EB402C" w14:textId="65F28174" w:rsidR="001F662A" w:rsidRPr="008D08DE" w:rsidRDefault="001F662A" w:rsidP="001F662A">
            <w:pPr>
              <w:jc w:val="center"/>
            </w:pPr>
            <w:r w:rsidRPr="008D08DE">
              <w:t>65</w:t>
            </w:r>
          </w:p>
        </w:tc>
        <w:tc>
          <w:tcPr>
            <w:tcW w:w="567" w:type="dxa"/>
            <w:tcBorders>
              <w:top w:val="single" w:sz="4" w:space="0" w:color="auto"/>
              <w:left w:val="single" w:sz="4" w:space="0" w:color="auto"/>
              <w:bottom w:val="nil"/>
              <w:right w:val="nil"/>
            </w:tcBorders>
            <w:vAlign w:val="bottom"/>
          </w:tcPr>
          <w:p w14:paraId="1909BE5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C24025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36606C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5D7C7BB" w14:textId="0A95E45A"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2160648" w14:textId="20294378" w:rsidR="001F662A" w:rsidRPr="008D08DE" w:rsidRDefault="001F662A" w:rsidP="001F662A">
            <w:pPr>
              <w:autoSpaceDE w:val="0"/>
              <w:autoSpaceDN w:val="0"/>
              <w:adjustRightInd w:val="0"/>
              <w:rPr>
                <w:rFonts w:ascii="Calibri" w:eastAsiaTheme="minorHAnsi" w:hAnsi="Calibri" w:cs="Calibri"/>
                <w:lang w:eastAsia="en-US"/>
              </w:rPr>
            </w:pPr>
            <w:r w:rsidRPr="008D08DE">
              <w:t>Слова с двумя безударными гласными в корне</w:t>
            </w:r>
          </w:p>
        </w:tc>
        <w:tc>
          <w:tcPr>
            <w:tcW w:w="851" w:type="dxa"/>
            <w:tcBorders>
              <w:top w:val="single" w:sz="4" w:space="0" w:color="auto"/>
              <w:left w:val="single" w:sz="4" w:space="0" w:color="auto"/>
              <w:bottom w:val="nil"/>
              <w:right w:val="nil"/>
            </w:tcBorders>
          </w:tcPr>
          <w:p w14:paraId="01FBDE96" w14:textId="67B7B16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F739A1A" w14:textId="77777777" w:rsidR="001F662A" w:rsidRPr="008D08DE" w:rsidRDefault="001F662A" w:rsidP="001F662A">
            <w:pPr>
              <w:outlineLvl w:val="1"/>
              <w:rPr>
                <w:sz w:val="18"/>
                <w:szCs w:val="18"/>
              </w:rPr>
            </w:pPr>
            <w:r w:rsidRPr="008D08DE">
              <w:rPr>
                <w:sz w:val="18"/>
                <w:szCs w:val="18"/>
              </w:rPr>
              <w:t>Текущий</w:t>
            </w:r>
          </w:p>
          <w:p w14:paraId="3696DF95" w14:textId="50EBB687" w:rsidR="001F662A" w:rsidRPr="008D08DE" w:rsidRDefault="001F662A" w:rsidP="001F662A">
            <w:r w:rsidRPr="008D08DE">
              <w:rPr>
                <w:sz w:val="18"/>
                <w:szCs w:val="18"/>
              </w:rPr>
              <w:t xml:space="preserve"> контроль</w:t>
            </w:r>
          </w:p>
        </w:tc>
      </w:tr>
      <w:tr w:rsidR="00A41FF1" w:rsidRPr="008D08DE" w14:paraId="191BC559" w14:textId="77777777" w:rsidTr="00440783">
        <w:trPr>
          <w:trHeight w:val="405"/>
        </w:trPr>
        <w:tc>
          <w:tcPr>
            <w:tcW w:w="567" w:type="dxa"/>
            <w:tcBorders>
              <w:top w:val="single" w:sz="4" w:space="0" w:color="auto"/>
              <w:left w:val="single" w:sz="4" w:space="0" w:color="auto"/>
              <w:bottom w:val="nil"/>
              <w:right w:val="nil"/>
            </w:tcBorders>
            <w:vAlign w:val="center"/>
          </w:tcPr>
          <w:p w14:paraId="4F6946A6" w14:textId="4302762D" w:rsidR="001F662A" w:rsidRPr="008D08DE" w:rsidRDefault="001F662A" w:rsidP="001F662A">
            <w:pPr>
              <w:jc w:val="center"/>
            </w:pPr>
            <w:r w:rsidRPr="008D08DE">
              <w:t>66</w:t>
            </w:r>
          </w:p>
        </w:tc>
        <w:tc>
          <w:tcPr>
            <w:tcW w:w="567" w:type="dxa"/>
            <w:tcBorders>
              <w:top w:val="single" w:sz="4" w:space="0" w:color="auto"/>
              <w:left w:val="single" w:sz="4" w:space="0" w:color="auto"/>
              <w:bottom w:val="nil"/>
              <w:right w:val="nil"/>
            </w:tcBorders>
            <w:vAlign w:val="center"/>
          </w:tcPr>
          <w:p w14:paraId="14C8272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FDBD92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E76C99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D9386CB" w14:textId="6C1F792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FA70258" w14:textId="3AA416B1" w:rsidR="001F662A" w:rsidRPr="008D08DE" w:rsidRDefault="001F662A" w:rsidP="001F662A">
            <w:r w:rsidRPr="008D08DE">
              <w:t>Упражнение в правописании слов с двумя безударными гласными в корне</w:t>
            </w:r>
          </w:p>
        </w:tc>
        <w:tc>
          <w:tcPr>
            <w:tcW w:w="851" w:type="dxa"/>
            <w:tcBorders>
              <w:top w:val="single" w:sz="4" w:space="0" w:color="auto"/>
              <w:left w:val="single" w:sz="4" w:space="0" w:color="auto"/>
              <w:bottom w:val="nil"/>
              <w:right w:val="nil"/>
            </w:tcBorders>
          </w:tcPr>
          <w:p w14:paraId="4511D9B0" w14:textId="0D1DDED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DC64623" w14:textId="77777777" w:rsidR="001F662A" w:rsidRPr="008D08DE" w:rsidRDefault="001F662A" w:rsidP="001F662A">
            <w:pPr>
              <w:outlineLvl w:val="1"/>
              <w:rPr>
                <w:sz w:val="18"/>
                <w:szCs w:val="18"/>
              </w:rPr>
            </w:pPr>
            <w:r w:rsidRPr="008D08DE">
              <w:rPr>
                <w:sz w:val="18"/>
                <w:szCs w:val="18"/>
              </w:rPr>
              <w:t>Текущий</w:t>
            </w:r>
          </w:p>
          <w:p w14:paraId="58D9082F" w14:textId="3A7D988A" w:rsidR="001F662A" w:rsidRPr="008D08DE" w:rsidRDefault="001F662A" w:rsidP="001F662A">
            <w:r w:rsidRPr="008D08DE">
              <w:rPr>
                <w:sz w:val="18"/>
                <w:szCs w:val="18"/>
              </w:rPr>
              <w:t xml:space="preserve"> контроль</w:t>
            </w:r>
          </w:p>
        </w:tc>
      </w:tr>
      <w:tr w:rsidR="00A41FF1" w:rsidRPr="008D08DE" w14:paraId="4F44F95E" w14:textId="77777777" w:rsidTr="00440783">
        <w:trPr>
          <w:trHeight w:val="421"/>
        </w:trPr>
        <w:tc>
          <w:tcPr>
            <w:tcW w:w="567" w:type="dxa"/>
            <w:tcBorders>
              <w:top w:val="single" w:sz="4" w:space="0" w:color="auto"/>
              <w:left w:val="single" w:sz="4" w:space="0" w:color="auto"/>
              <w:bottom w:val="nil"/>
              <w:right w:val="nil"/>
            </w:tcBorders>
            <w:vAlign w:val="center"/>
          </w:tcPr>
          <w:p w14:paraId="596EABBE" w14:textId="507C6434" w:rsidR="001F662A" w:rsidRPr="008D08DE" w:rsidRDefault="001F662A" w:rsidP="001F662A">
            <w:pPr>
              <w:jc w:val="center"/>
            </w:pPr>
            <w:r w:rsidRPr="008D08DE">
              <w:t>67</w:t>
            </w:r>
          </w:p>
        </w:tc>
        <w:tc>
          <w:tcPr>
            <w:tcW w:w="567" w:type="dxa"/>
            <w:tcBorders>
              <w:top w:val="single" w:sz="4" w:space="0" w:color="auto"/>
              <w:left w:val="single" w:sz="4" w:space="0" w:color="auto"/>
              <w:bottom w:val="nil"/>
              <w:right w:val="nil"/>
            </w:tcBorders>
            <w:vAlign w:val="center"/>
          </w:tcPr>
          <w:p w14:paraId="05BF6BA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67CCB3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5C8DC8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B9167B2" w14:textId="7E20A78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443C778" w14:textId="44074BC8" w:rsidR="001F662A" w:rsidRPr="008D08DE" w:rsidRDefault="001F662A" w:rsidP="001F662A">
            <w:r w:rsidRPr="008D08DE">
              <w:t>Обучающее изложение. Две козы</w:t>
            </w:r>
          </w:p>
        </w:tc>
        <w:tc>
          <w:tcPr>
            <w:tcW w:w="851" w:type="dxa"/>
            <w:tcBorders>
              <w:top w:val="single" w:sz="4" w:space="0" w:color="auto"/>
              <w:left w:val="single" w:sz="4" w:space="0" w:color="auto"/>
              <w:bottom w:val="nil"/>
              <w:right w:val="nil"/>
            </w:tcBorders>
          </w:tcPr>
          <w:p w14:paraId="27481C17" w14:textId="4DFB965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51A84A" w14:textId="77777777" w:rsidR="001F662A" w:rsidRPr="008D08DE" w:rsidRDefault="001F662A" w:rsidP="001F662A">
            <w:pPr>
              <w:outlineLvl w:val="1"/>
              <w:rPr>
                <w:sz w:val="18"/>
                <w:szCs w:val="18"/>
              </w:rPr>
            </w:pPr>
            <w:r w:rsidRPr="008D08DE">
              <w:rPr>
                <w:sz w:val="18"/>
                <w:szCs w:val="18"/>
              </w:rPr>
              <w:t>Текущий</w:t>
            </w:r>
          </w:p>
          <w:p w14:paraId="146A5B80" w14:textId="7AB22DFE" w:rsidR="001F662A" w:rsidRPr="008D08DE" w:rsidRDefault="001F662A" w:rsidP="001F662A">
            <w:r w:rsidRPr="008D08DE">
              <w:rPr>
                <w:sz w:val="18"/>
                <w:szCs w:val="18"/>
              </w:rPr>
              <w:t xml:space="preserve"> контроль</w:t>
            </w:r>
          </w:p>
        </w:tc>
      </w:tr>
      <w:tr w:rsidR="00A41FF1" w:rsidRPr="008D08DE" w14:paraId="7ED0BF4C" w14:textId="77777777" w:rsidTr="00440783">
        <w:trPr>
          <w:trHeight w:val="398"/>
        </w:trPr>
        <w:tc>
          <w:tcPr>
            <w:tcW w:w="567" w:type="dxa"/>
            <w:tcBorders>
              <w:top w:val="single" w:sz="4" w:space="0" w:color="auto"/>
              <w:left w:val="single" w:sz="4" w:space="0" w:color="auto"/>
              <w:bottom w:val="nil"/>
              <w:right w:val="nil"/>
            </w:tcBorders>
            <w:vAlign w:val="center"/>
          </w:tcPr>
          <w:p w14:paraId="241F6A02" w14:textId="4F1D0026" w:rsidR="001F662A" w:rsidRPr="008D08DE" w:rsidRDefault="001F662A" w:rsidP="001F662A">
            <w:pPr>
              <w:jc w:val="center"/>
            </w:pPr>
            <w:r w:rsidRPr="008D08DE">
              <w:t>68</w:t>
            </w:r>
          </w:p>
        </w:tc>
        <w:tc>
          <w:tcPr>
            <w:tcW w:w="567" w:type="dxa"/>
            <w:tcBorders>
              <w:top w:val="single" w:sz="4" w:space="0" w:color="auto"/>
              <w:left w:val="single" w:sz="4" w:space="0" w:color="auto"/>
              <w:bottom w:val="nil"/>
              <w:right w:val="nil"/>
            </w:tcBorders>
            <w:vAlign w:val="center"/>
          </w:tcPr>
          <w:p w14:paraId="6432A6E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170202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2E535B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63A5732" w14:textId="45C1479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72FDA21" w14:textId="66F31C6F"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Отработка правописания слов с орфограммами в значимых частях слов</w:t>
            </w:r>
          </w:p>
        </w:tc>
        <w:tc>
          <w:tcPr>
            <w:tcW w:w="851" w:type="dxa"/>
            <w:tcBorders>
              <w:top w:val="single" w:sz="4" w:space="0" w:color="auto"/>
              <w:left w:val="single" w:sz="4" w:space="0" w:color="auto"/>
              <w:bottom w:val="nil"/>
              <w:right w:val="nil"/>
            </w:tcBorders>
          </w:tcPr>
          <w:p w14:paraId="51CFE9F8" w14:textId="47C310B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09B6715" w14:textId="77777777" w:rsidR="001F662A" w:rsidRPr="008D08DE" w:rsidRDefault="001F662A" w:rsidP="001F662A">
            <w:pPr>
              <w:outlineLvl w:val="1"/>
              <w:rPr>
                <w:sz w:val="18"/>
                <w:szCs w:val="18"/>
              </w:rPr>
            </w:pPr>
            <w:r w:rsidRPr="008D08DE">
              <w:rPr>
                <w:sz w:val="18"/>
                <w:szCs w:val="18"/>
              </w:rPr>
              <w:t>Текущий</w:t>
            </w:r>
          </w:p>
          <w:p w14:paraId="304FC1F6" w14:textId="04CE4336" w:rsidR="001F662A" w:rsidRPr="008D08DE" w:rsidRDefault="001F662A" w:rsidP="001F662A">
            <w:r w:rsidRPr="008D08DE">
              <w:rPr>
                <w:sz w:val="18"/>
                <w:szCs w:val="18"/>
              </w:rPr>
              <w:t xml:space="preserve"> контроль</w:t>
            </w:r>
          </w:p>
        </w:tc>
      </w:tr>
      <w:tr w:rsidR="00A41FF1" w:rsidRPr="008D08DE" w14:paraId="445EBE30" w14:textId="77777777" w:rsidTr="006B1038">
        <w:trPr>
          <w:trHeight w:val="427"/>
        </w:trPr>
        <w:tc>
          <w:tcPr>
            <w:tcW w:w="567" w:type="dxa"/>
            <w:tcBorders>
              <w:top w:val="single" w:sz="4" w:space="0" w:color="auto"/>
              <w:left w:val="single" w:sz="4" w:space="0" w:color="auto"/>
              <w:bottom w:val="single" w:sz="4" w:space="0" w:color="auto"/>
              <w:right w:val="nil"/>
            </w:tcBorders>
            <w:vAlign w:val="center"/>
          </w:tcPr>
          <w:p w14:paraId="2947CB02" w14:textId="269B82CE" w:rsidR="001F662A" w:rsidRPr="008D08DE" w:rsidRDefault="001F662A" w:rsidP="001F662A">
            <w:pPr>
              <w:jc w:val="center"/>
            </w:pPr>
            <w:r w:rsidRPr="008D08DE">
              <w:t>69</w:t>
            </w:r>
          </w:p>
        </w:tc>
        <w:tc>
          <w:tcPr>
            <w:tcW w:w="567" w:type="dxa"/>
            <w:tcBorders>
              <w:top w:val="single" w:sz="4" w:space="0" w:color="auto"/>
              <w:left w:val="single" w:sz="4" w:space="0" w:color="auto"/>
              <w:bottom w:val="single" w:sz="4" w:space="0" w:color="auto"/>
              <w:right w:val="nil"/>
            </w:tcBorders>
            <w:vAlign w:val="center"/>
          </w:tcPr>
          <w:p w14:paraId="4243E41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09AC1FDC"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77508F6C"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1913FEF" w14:textId="4E49911B"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7C4E92E8" w14:textId="1796B3EE" w:rsidR="001F662A" w:rsidRPr="008D08DE" w:rsidRDefault="001F662A" w:rsidP="001F662A">
            <w:r w:rsidRPr="008D08DE">
              <w:t>Правописание безударных гласных, не проверяемых ударением</w:t>
            </w:r>
          </w:p>
        </w:tc>
        <w:tc>
          <w:tcPr>
            <w:tcW w:w="851" w:type="dxa"/>
            <w:tcBorders>
              <w:top w:val="single" w:sz="4" w:space="0" w:color="auto"/>
              <w:left w:val="single" w:sz="4" w:space="0" w:color="auto"/>
              <w:bottom w:val="nil"/>
              <w:right w:val="nil"/>
            </w:tcBorders>
          </w:tcPr>
          <w:p w14:paraId="6D66BB60" w14:textId="21664F5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F51307" w14:textId="77777777" w:rsidR="001F662A" w:rsidRPr="008D08DE" w:rsidRDefault="001F662A" w:rsidP="001F662A">
            <w:pPr>
              <w:outlineLvl w:val="1"/>
              <w:rPr>
                <w:sz w:val="18"/>
                <w:szCs w:val="18"/>
              </w:rPr>
            </w:pPr>
            <w:r w:rsidRPr="008D08DE">
              <w:rPr>
                <w:sz w:val="18"/>
                <w:szCs w:val="18"/>
              </w:rPr>
              <w:t>Текущий</w:t>
            </w:r>
          </w:p>
          <w:p w14:paraId="192F3DB3" w14:textId="0FE7FE63" w:rsidR="001F662A" w:rsidRPr="008D08DE" w:rsidRDefault="001F662A" w:rsidP="001F662A">
            <w:r w:rsidRPr="008D08DE">
              <w:rPr>
                <w:sz w:val="18"/>
                <w:szCs w:val="18"/>
              </w:rPr>
              <w:t xml:space="preserve"> контроль</w:t>
            </w:r>
          </w:p>
        </w:tc>
      </w:tr>
      <w:tr w:rsidR="00A41FF1" w:rsidRPr="008D08DE" w14:paraId="03E1F52B" w14:textId="77777777" w:rsidTr="00440783">
        <w:trPr>
          <w:trHeight w:val="434"/>
        </w:trPr>
        <w:tc>
          <w:tcPr>
            <w:tcW w:w="567" w:type="dxa"/>
            <w:tcBorders>
              <w:top w:val="single" w:sz="4" w:space="0" w:color="auto"/>
              <w:left w:val="single" w:sz="4" w:space="0" w:color="auto"/>
              <w:bottom w:val="nil"/>
              <w:right w:val="nil"/>
            </w:tcBorders>
            <w:vAlign w:val="center"/>
          </w:tcPr>
          <w:p w14:paraId="01B32031" w14:textId="36F5D9E0" w:rsidR="001F662A" w:rsidRPr="008D08DE" w:rsidRDefault="001F662A" w:rsidP="001F662A">
            <w:pPr>
              <w:jc w:val="center"/>
            </w:pPr>
            <w:r w:rsidRPr="008D08DE">
              <w:t>70</w:t>
            </w:r>
          </w:p>
        </w:tc>
        <w:tc>
          <w:tcPr>
            <w:tcW w:w="567" w:type="dxa"/>
            <w:tcBorders>
              <w:top w:val="single" w:sz="4" w:space="0" w:color="auto"/>
              <w:left w:val="single" w:sz="4" w:space="0" w:color="auto"/>
              <w:bottom w:val="nil"/>
              <w:right w:val="nil"/>
            </w:tcBorders>
            <w:vAlign w:val="center"/>
          </w:tcPr>
          <w:p w14:paraId="4FE6A8B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C39A67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26275F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EE3D8DD" w14:textId="689B218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6037957" w14:textId="0B8170A1" w:rsidR="001F662A" w:rsidRPr="008D08DE" w:rsidRDefault="001F662A" w:rsidP="001F662A">
            <w:r w:rsidRPr="008D08DE">
              <w:t>Упражнение в правописании безударных гласных, не проверяемых ударением</w:t>
            </w:r>
          </w:p>
        </w:tc>
        <w:tc>
          <w:tcPr>
            <w:tcW w:w="851" w:type="dxa"/>
            <w:tcBorders>
              <w:top w:val="single" w:sz="4" w:space="0" w:color="auto"/>
              <w:left w:val="single" w:sz="4" w:space="0" w:color="auto"/>
              <w:bottom w:val="nil"/>
              <w:right w:val="nil"/>
            </w:tcBorders>
          </w:tcPr>
          <w:p w14:paraId="2E52DD64" w14:textId="6CFFBD2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18C0FC" w14:textId="77777777" w:rsidR="001F662A" w:rsidRPr="008D08DE" w:rsidRDefault="001F662A" w:rsidP="001F662A">
            <w:pPr>
              <w:outlineLvl w:val="1"/>
              <w:rPr>
                <w:sz w:val="18"/>
                <w:szCs w:val="18"/>
              </w:rPr>
            </w:pPr>
            <w:r w:rsidRPr="008D08DE">
              <w:rPr>
                <w:sz w:val="18"/>
                <w:szCs w:val="18"/>
              </w:rPr>
              <w:t>Текущий</w:t>
            </w:r>
          </w:p>
          <w:p w14:paraId="44B04256" w14:textId="77777777" w:rsidR="001F662A" w:rsidRPr="008D08DE" w:rsidRDefault="001F662A" w:rsidP="001F662A">
            <w:pPr>
              <w:outlineLvl w:val="1"/>
              <w:rPr>
                <w:sz w:val="18"/>
                <w:szCs w:val="18"/>
              </w:rPr>
            </w:pPr>
            <w:r w:rsidRPr="008D08DE">
              <w:rPr>
                <w:sz w:val="18"/>
                <w:szCs w:val="18"/>
              </w:rPr>
              <w:t xml:space="preserve"> контроль</w:t>
            </w:r>
          </w:p>
          <w:p w14:paraId="3C04168D" w14:textId="77777777" w:rsidR="001F662A" w:rsidRPr="008D08DE" w:rsidRDefault="001F662A" w:rsidP="001F662A"/>
        </w:tc>
      </w:tr>
      <w:tr w:rsidR="00A41FF1" w:rsidRPr="008D08DE" w14:paraId="40266BB8" w14:textId="77777777" w:rsidTr="00440783">
        <w:trPr>
          <w:trHeight w:val="265"/>
        </w:trPr>
        <w:tc>
          <w:tcPr>
            <w:tcW w:w="567" w:type="dxa"/>
            <w:tcBorders>
              <w:top w:val="single" w:sz="4" w:space="0" w:color="auto"/>
              <w:left w:val="single" w:sz="4" w:space="0" w:color="auto"/>
              <w:bottom w:val="nil"/>
              <w:right w:val="nil"/>
            </w:tcBorders>
            <w:vAlign w:val="center"/>
          </w:tcPr>
          <w:p w14:paraId="0E873336" w14:textId="203F4339" w:rsidR="001F662A" w:rsidRPr="008D08DE" w:rsidRDefault="001F662A" w:rsidP="001F662A">
            <w:pPr>
              <w:jc w:val="center"/>
            </w:pPr>
            <w:r w:rsidRPr="008D08DE">
              <w:t>71</w:t>
            </w:r>
          </w:p>
        </w:tc>
        <w:tc>
          <w:tcPr>
            <w:tcW w:w="567" w:type="dxa"/>
            <w:tcBorders>
              <w:top w:val="single" w:sz="4" w:space="0" w:color="auto"/>
              <w:left w:val="single" w:sz="4" w:space="0" w:color="auto"/>
              <w:bottom w:val="nil"/>
              <w:right w:val="nil"/>
            </w:tcBorders>
            <w:vAlign w:val="bottom"/>
          </w:tcPr>
          <w:p w14:paraId="73C4681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4F4F18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D1F0F3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0DB4E5E" w14:textId="36552FFF"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85A5594" w14:textId="7FCA88AE" w:rsidR="001F662A" w:rsidRPr="008D08DE" w:rsidRDefault="001F662A" w:rsidP="001F662A">
            <w:r w:rsidRPr="008D08DE">
              <w:t>Контрольный диктант № 4</w:t>
            </w:r>
          </w:p>
        </w:tc>
        <w:tc>
          <w:tcPr>
            <w:tcW w:w="851" w:type="dxa"/>
            <w:tcBorders>
              <w:top w:val="single" w:sz="4" w:space="0" w:color="auto"/>
              <w:left w:val="single" w:sz="4" w:space="0" w:color="auto"/>
              <w:bottom w:val="nil"/>
              <w:right w:val="nil"/>
            </w:tcBorders>
          </w:tcPr>
          <w:p w14:paraId="0C91B1B0" w14:textId="2A07C87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EDBF53" w14:textId="77777777" w:rsidR="001F662A" w:rsidRPr="008D08DE" w:rsidRDefault="001F662A" w:rsidP="001F662A">
            <w:pPr>
              <w:outlineLvl w:val="1"/>
              <w:rPr>
                <w:sz w:val="18"/>
                <w:szCs w:val="18"/>
              </w:rPr>
            </w:pPr>
            <w:r w:rsidRPr="008D08DE">
              <w:rPr>
                <w:sz w:val="18"/>
                <w:szCs w:val="18"/>
              </w:rPr>
              <w:t>Текущий</w:t>
            </w:r>
          </w:p>
          <w:p w14:paraId="4C5A52C7" w14:textId="13D1A414" w:rsidR="001F662A" w:rsidRPr="008D08DE" w:rsidRDefault="001F662A" w:rsidP="001F662A">
            <w:r w:rsidRPr="008D08DE">
              <w:rPr>
                <w:sz w:val="18"/>
                <w:szCs w:val="18"/>
              </w:rPr>
              <w:t xml:space="preserve"> контроль</w:t>
            </w:r>
          </w:p>
        </w:tc>
      </w:tr>
      <w:tr w:rsidR="00A41FF1" w:rsidRPr="008D08DE" w14:paraId="4A5B7E86" w14:textId="77777777" w:rsidTr="00440783">
        <w:trPr>
          <w:trHeight w:val="265"/>
        </w:trPr>
        <w:tc>
          <w:tcPr>
            <w:tcW w:w="567" w:type="dxa"/>
            <w:tcBorders>
              <w:top w:val="single" w:sz="4" w:space="0" w:color="auto"/>
              <w:left w:val="single" w:sz="4" w:space="0" w:color="auto"/>
              <w:bottom w:val="nil"/>
              <w:right w:val="nil"/>
            </w:tcBorders>
            <w:vAlign w:val="center"/>
          </w:tcPr>
          <w:p w14:paraId="695388C8" w14:textId="36029A5B" w:rsidR="001F662A" w:rsidRPr="008D08DE" w:rsidRDefault="001F662A" w:rsidP="001F662A">
            <w:pPr>
              <w:jc w:val="center"/>
            </w:pPr>
            <w:r w:rsidRPr="008D08DE">
              <w:t>72</w:t>
            </w:r>
          </w:p>
        </w:tc>
        <w:tc>
          <w:tcPr>
            <w:tcW w:w="567" w:type="dxa"/>
            <w:tcBorders>
              <w:top w:val="single" w:sz="4" w:space="0" w:color="auto"/>
              <w:left w:val="single" w:sz="4" w:space="0" w:color="auto"/>
              <w:bottom w:val="nil"/>
              <w:right w:val="nil"/>
            </w:tcBorders>
            <w:vAlign w:val="bottom"/>
          </w:tcPr>
          <w:p w14:paraId="44B34E4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DCEC9A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11B70B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4C04D9C" w14:textId="444B443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06E42CC" w14:textId="3311B0EC" w:rsidR="001F662A" w:rsidRPr="008D08DE" w:rsidRDefault="001F662A" w:rsidP="001F662A">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41055FE1" w14:textId="07A1AA7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C904D55" w14:textId="77777777" w:rsidR="001F662A" w:rsidRPr="008D08DE" w:rsidRDefault="001F662A" w:rsidP="001F662A">
            <w:pPr>
              <w:outlineLvl w:val="1"/>
              <w:rPr>
                <w:sz w:val="18"/>
                <w:szCs w:val="18"/>
              </w:rPr>
            </w:pPr>
            <w:r w:rsidRPr="008D08DE">
              <w:rPr>
                <w:sz w:val="18"/>
                <w:szCs w:val="18"/>
              </w:rPr>
              <w:t>Текущий</w:t>
            </w:r>
          </w:p>
          <w:p w14:paraId="063C176E" w14:textId="76F3AD50" w:rsidR="001F662A" w:rsidRPr="008D08DE" w:rsidRDefault="001F662A" w:rsidP="001F662A">
            <w:r w:rsidRPr="008D08DE">
              <w:rPr>
                <w:sz w:val="18"/>
                <w:szCs w:val="18"/>
              </w:rPr>
              <w:t xml:space="preserve"> контроль</w:t>
            </w:r>
          </w:p>
        </w:tc>
      </w:tr>
      <w:tr w:rsidR="00A41FF1" w:rsidRPr="008D08DE" w14:paraId="3D0977E2" w14:textId="77777777" w:rsidTr="0002582A">
        <w:trPr>
          <w:trHeight w:val="422"/>
        </w:trPr>
        <w:tc>
          <w:tcPr>
            <w:tcW w:w="567" w:type="dxa"/>
            <w:tcBorders>
              <w:top w:val="single" w:sz="4" w:space="0" w:color="auto"/>
              <w:left w:val="single" w:sz="4" w:space="0" w:color="auto"/>
              <w:bottom w:val="nil"/>
              <w:right w:val="nil"/>
            </w:tcBorders>
            <w:vAlign w:val="center"/>
          </w:tcPr>
          <w:p w14:paraId="1CFF3A01" w14:textId="1CE86BD4" w:rsidR="001F662A" w:rsidRPr="008D08DE" w:rsidRDefault="001F662A" w:rsidP="001F662A">
            <w:pPr>
              <w:jc w:val="center"/>
            </w:pPr>
            <w:r w:rsidRPr="008D08DE">
              <w:t>73</w:t>
            </w:r>
          </w:p>
        </w:tc>
        <w:tc>
          <w:tcPr>
            <w:tcW w:w="567" w:type="dxa"/>
            <w:tcBorders>
              <w:top w:val="single" w:sz="4" w:space="0" w:color="auto"/>
              <w:left w:val="single" w:sz="4" w:space="0" w:color="auto"/>
              <w:bottom w:val="nil"/>
              <w:right w:val="nil"/>
            </w:tcBorders>
            <w:vAlign w:val="bottom"/>
          </w:tcPr>
          <w:p w14:paraId="0660E8C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8B9A93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C3ACB3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ECE8E14" w14:textId="2B98B3E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52D7E2A" w14:textId="17EA8442" w:rsidR="001F662A" w:rsidRPr="008D08DE" w:rsidRDefault="001F662A" w:rsidP="001F662A">
            <w:r w:rsidRPr="008D08DE">
              <w:t xml:space="preserve">Работа над ошибками. Упражнение в правописании безударных гласных, не проверяемых ударением. </w:t>
            </w:r>
          </w:p>
        </w:tc>
        <w:tc>
          <w:tcPr>
            <w:tcW w:w="851" w:type="dxa"/>
            <w:tcBorders>
              <w:top w:val="single" w:sz="4" w:space="0" w:color="auto"/>
              <w:left w:val="single" w:sz="4" w:space="0" w:color="auto"/>
              <w:bottom w:val="nil"/>
              <w:right w:val="nil"/>
            </w:tcBorders>
          </w:tcPr>
          <w:p w14:paraId="1D4DF67D" w14:textId="6014492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7D4CC494" w14:textId="77777777" w:rsidR="001F662A" w:rsidRPr="008D08DE" w:rsidRDefault="001F662A" w:rsidP="001F662A">
            <w:pPr>
              <w:outlineLvl w:val="1"/>
              <w:rPr>
                <w:sz w:val="18"/>
                <w:szCs w:val="18"/>
              </w:rPr>
            </w:pPr>
            <w:r w:rsidRPr="008D08DE">
              <w:rPr>
                <w:sz w:val="18"/>
                <w:szCs w:val="18"/>
              </w:rPr>
              <w:t>Текущий</w:t>
            </w:r>
          </w:p>
          <w:p w14:paraId="52F5DC18" w14:textId="051E5EFA" w:rsidR="001F662A" w:rsidRPr="008D08DE" w:rsidRDefault="001F662A" w:rsidP="001F662A">
            <w:r w:rsidRPr="008D08DE">
              <w:rPr>
                <w:sz w:val="18"/>
                <w:szCs w:val="18"/>
              </w:rPr>
              <w:t xml:space="preserve"> контроль</w:t>
            </w:r>
          </w:p>
        </w:tc>
      </w:tr>
      <w:tr w:rsidR="00A41FF1" w:rsidRPr="008D08DE" w14:paraId="09156039" w14:textId="77777777" w:rsidTr="00440783">
        <w:trPr>
          <w:trHeight w:val="218"/>
        </w:trPr>
        <w:tc>
          <w:tcPr>
            <w:tcW w:w="567" w:type="dxa"/>
            <w:tcBorders>
              <w:top w:val="single" w:sz="4" w:space="0" w:color="auto"/>
              <w:left w:val="single" w:sz="4" w:space="0" w:color="auto"/>
              <w:bottom w:val="nil"/>
              <w:right w:val="nil"/>
            </w:tcBorders>
            <w:vAlign w:val="center"/>
          </w:tcPr>
          <w:p w14:paraId="2F48F9E9" w14:textId="1B7D6488" w:rsidR="001F662A" w:rsidRPr="008D08DE" w:rsidRDefault="001F662A" w:rsidP="001F662A">
            <w:pPr>
              <w:jc w:val="center"/>
            </w:pPr>
            <w:r w:rsidRPr="008D08DE">
              <w:t>74</w:t>
            </w:r>
          </w:p>
        </w:tc>
        <w:tc>
          <w:tcPr>
            <w:tcW w:w="567" w:type="dxa"/>
            <w:tcBorders>
              <w:top w:val="single" w:sz="4" w:space="0" w:color="auto"/>
              <w:left w:val="single" w:sz="4" w:space="0" w:color="auto"/>
              <w:bottom w:val="nil"/>
              <w:right w:val="nil"/>
            </w:tcBorders>
            <w:vAlign w:val="bottom"/>
          </w:tcPr>
          <w:p w14:paraId="1DA82D3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7FB047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CA335A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7DAB0ED" w14:textId="1691A63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BC26529" w14:textId="1AE093FF" w:rsidR="001F662A" w:rsidRPr="008D08DE" w:rsidRDefault="001F662A" w:rsidP="001F662A">
            <w:r w:rsidRPr="008D08DE">
              <w:t>Упражнение в правописании безударных гласных, не проверяемых ударением. Закрепление</w:t>
            </w:r>
          </w:p>
        </w:tc>
        <w:tc>
          <w:tcPr>
            <w:tcW w:w="851" w:type="dxa"/>
            <w:tcBorders>
              <w:top w:val="single" w:sz="4" w:space="0" w:color="auto"/>
              <w:left w:val="single" w:sz="4" w:space="0" w:color="auto"/>
              <w:bottom w:val="nil"/>
              <w:right w:val="nil"/>
            </w:tcBorders>
          </w:tcPr>
          <w:p w14:paraId="6BAFD9C4" w14:textId="05482FE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92E3E03" w14:textId="77777777" w:rsidR="001F662A" w:rsidRPr="008D08DE" w:rsidRDefault="001F662A" w:rsidP="001F662A">
            <w:pPr>
              <w:outlineLvl w:val="1"/>
              <w:rPr>
                <w:sz w:val="18"/>
                <w:szCs w:val="18"/>
              </w:rPr>
            </w:pPr>
            <w:r w:rsidRPr="008D08DE">
              <w:rPr>
                <w:sz w:val="18"/>
                <w:szCs w:val="18"/>
              </w:rPr>
              <w:t>Текущий</w:t>
            </w:r>
          </w:p>
          <w:p w14:paraId="5442286A" w14:textId="7E0DE4D5" w:rsidR="001F662A" w:rsidRPr="008D08DE" w:rsidRDefault="001F662A" w:rsidP="001F662A">
            <w:r w:rsidRPr="008D08DE">
              <w:rPr>
                <w:sz w:val="18"/>
                <w:szCs w:val="18"/>
              </w:rPr>
              <w:t xml:space="preserve"> контроль</w:t>
            </w:r>
          </w:p>
        </w:tc>
      </w:tr>
      <w:tr w:rsidR="00A41FF1" w:rsidRPr="008D08DE" w14:paraId="1753F0FF" w14:textId="77777777" w:rsidTr="00440783">
        <w:trPr>
          <w:trHeight w:val="487"/>
        </w:trPr>
        <w:tc>
          <w:tcPr>
            <w:tcW w:w="567" w:type="dxa"/>
            <w:tcBorders>
              <w:top w:val="single" w:sz="4" w:space="0" w:color="auto"/>
              <w:left w:val="single" w:sz="4" w:space="0" w:color="auto"/>
              <w:bottom w:val="nil"/>
              <w:right w:val="nil"/>
            </w:tcBorders>
            <w:vAlign w:val="center"/>
          </w:tcPr>
          <w:p w14:paraId="14192BE6" w14:textId="348677F2" w:rsidR="001F662A" w:rsidRPr="008D08DE" w:rsidRDefault="001F662A" w:rsidP="001F662A">
            <w:pPr>
              <w:jc w:val="center"/>
            </w:pPr>
            <w:r w:rsidRPr="008D08DE">
              <w:t>75</w:t>
            </w:r>
          </w:p>
        </w:tc>
        <w:tc>
          <w:tcPr>
            <w:tcW w:w="567" w:type="dxa"/>
            <w:tcBorders>
              <w:top w:val="single" w:sz="4" w:space="0" w:color="auto"/>
              <w:left w:val="single" w:sz="4" w:space="0" w:color="auto"/>
              <w:bottom w:val="nil"/>
              <w:right w:val="nil"/>
            </w:tcBorders>
            <w:vAlign w:val="center"/>
          </w:tcPr>
          <w:p w14:paraId="24B5CB1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3C6444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72FF57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D3CA4C4" w14:textId="4C4ED43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A89DFA0" w14:textId="349A6412" w:rsidR="001F662A" w:rsidRPr="008D08DE" w:rsidRDefault="001F662A" w:rsidP="001F662A">
            <w:r w:rsidRPr="008D08DE">
              <w:rPr>
                <w:rFonts w:ascii="Times New Roman CYR" w:eastAsiaTheme="minorHAnsi" w:hAnsi="Times New Roman CYR" w:cs="Times New Roman CYR"/>
                <w:lang w:eastAsia="en-US"/>
              </w:rPr>
              <w:t>Правописание слов с проверяемыми и непроверяемыми безударными гласными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2654D0AC" w14:textId="3D632BC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610C75F" w14:textId="77777777" w:rsidR="001F662A" w:rsidRPr="008D08DE" w:rsidRDefault="001F662A" w:rsidP="001F662A">
            <w:pPr>
              <w:outlineLvl w:val="1"/>
              <w:rPr>
                <w:sz w:val="18"/>
                <w:szCs w:val="18"/>
              </w:rPr>
            </w:pPr>
            <w:r w:rsidRPr="008D08DE">
              <w:rPr>
                <w:sz w:val="18"/>
                <w:szCs w:val="18"/>
              </w:rPr>
              <w:t>Текущий</w:t>
            </w:r>
          </w:p>
          <w:p w14:paraId="1ED61E45" w14:textId="7CBD7B6C" w:rsidR="001F662A" w:rsidRPr="008D08DE" w:rsidRDefault="001F662A" w:rsidP="001F662A">
            <w:r w:rsidRPr="008D08DE">
              <w:rPr>
                <w:sz w:val="18"/>
                <w:szCs w:val="18"/>
              </w:rPr>
              <w:t xml:space="preserve"> контроль</w:t>
            </w:r>
          </w:p>
        </w:tc>
      </w:tr>
      <w:tr w:rsidR="00A41FF1" w:rsidRPr="008D08DE" w14:paraId="75EBDB58" w14:textId="77777777" w:rsidTr="00440783">
        <w:trPr>
          <w:trHeight w:val="384"/>
        </w:trPr>
        <w:tc>
          <w:tcPr>
            <w:tcW w:w="567" w:type="dxa"/>
            <w:tcBorders>
              <w:top w:val="single" w:sz="4" w:space="0" w:color="auto"/>
              <w:left w:val="single" w:sz="4" w:space="0" w:color="auto"/>
              <w:bottom w:val="nil"/>
              <w:right w:val="nil"/>
            </w:tcBorders>
            <w:vAlign w:val="center"/>
          </w:tcPr>
          <w:p w14:paraId="0A511565" w14:textId="25B43DC8" w:rsidR="001F662A" w:rsidRPr="008D08DE" w:rsidRDefault="001F662A" w:rsidP="001F662A">
            <w:pPr>
              <w:jc w:val="center"/>
            </w:pPr>
            <w:r w:rsidRPr="008D08DE">
              <w:t>76</w:t>
            </w:r>
          </w:p>
        </w:tc>
        <w:tc>
          <w:tcPr>
            <w:tcW w:w="567" w:type="dxa"/>
            <w:tcBorders>
              <w:top w:val="single" w:sz="4" w:space="0" w:color="auto"/>
              <w:left w:val="single" w:sz="4" w:space="0" w:color="auto"/>
              <w:bottom w:val="nil"/>
              <w:right w:val="nil"/>
            </w:tcBorders>
            <w:vAlign w:val="bottom"/>
          </w:tcPr>
          <w:p w14:paraId="63AE845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5F769B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DFEA6B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9186788" w14:textId="55E85B2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848A964" w14:textId="21FDD67D"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Закрепление. Правописание слов с проверяемыми и непроверяемыми безударными гласными в корне слова</w:t>
            </w:r>
          </w:p>
        </w:tc>
        <w:tc>
          <w:tcPr>
            <w:tcW w:w="851" w:type="dxa"/>
            <w:tcBorders>
              <w:top w:val="single" w:sz="4" w:space="0" w:color="auto"/>
              <w:left w:val="single" w:sz="4" w:space="0" w:color="auto"/>
              <w:bottom w:val="nil"/>
              <w:right w:val="nil"/>
            </w:tcBorders>
          </w:tcPr>
          <w:p w14:paraId="16974B21" w14:textId="2093503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C34DE71" w14:textId="77777777" w:rsidR="001F662A" w:rsidRPr="008D08DE" w:rsidRDefault="001F662A" w:rsidP="001F662A">
            <w:pPr>
              <w:outlineLvl w:val="1"/>
              <w:rPr>
                <w:sz w:val="18"/>
                <w:szCs w:val="18"/>
              </w:rPr>
            </w:pPr>
            <w:r w:rsidRPr="008D08DE">
              <w:rPr>
                <w:sz w:val="18"/>
                <w:szCs w:val="18"/>
              </w:rPr>
              <w:t>Текущий</w:t>
            </w:r>
          </w:p>
          <w:p w14:paraId="4529F6BF" w14:textId="6346406F" w:rsidR="001F662A" w:rsidRPr="008D08DE" w:rsidRDefault="001F662A" w:rsidP="001F662A">
            <w:r w:rsidRPr="008D08DE">
              <w:rPr>
                <w:sz w:val="18"/>
                <w:szCs w:val="18"/>
              </w:rPr>
              <w:t xml:space="preserve"> контроль</w:t>
            </w:r>
          </w:p>
        </w:tc>
      </w:tr>
      <w:tr w:rsidR="00A41FF1" w:rsidRPr="008D08DE" w14:paraId="27654C6A" w14:textId="77777777" w:rsidTr="00440783">
        <w:trPr>
          <w:trHeight w:val="228"/>
        </w:trPr>
        <w:tc>
          <w:tcPr>
            <w:tcW w:w="567" w:type="dxa"/>
            <w:tcBorders>
              <w:top w:val="single" w:sz="4" w:space="0" w:color="auto"/>
              <w:left w:val="single" w:sz="4" w:space="0" w:color="auto"/>
              <w:bottom w:val="nil"/>
              <w:right w:val="nil"/>
            </w:tcBorders>
            <w:vAlign w:val="center"/>
          </w:tcPr>
          <w:p w14:paraId="744AB6A0" w14:textId="0EB2E459" w:rsidR="001F662A" w:rsidRPr="008D08DE" w:rsidRDefault="001F662A" w:rsidP="001F662A">
            <w:pPr>
              <w:jc w:val="center"/>
            </w:pPr>
            <w:r w:rsidRPr="008D08DE">
              <w:t>77</w:t>
            </w:r>
          </w:p>
        </w:tc>
        <w:tc>
          <w:tcPr>
            <w:tcW w:w="567" w:type="dxa"/>
            <w:tcBorders>
              <w:top w:val="single" w:sz="4" w:space="0" w:color="auto"/>
              <w:left w:val="single" w:sz="4" w:space="0" w:color="auto"/>
              <w:bottom w:val="nil"/>
              <w:right w:val="nil"/>
            </w:tcBorders>
            <w:vAlign w:val="bottom"/>
          </w:tcPr>
          <w:p w14:paraId="714D1B7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BC6118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B5DC638"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623DAD5" w14:textId="3D4F6EE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88EEA2F" w14:textId="291DE408"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Непроизносимые согласные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3DBAC785" w14:textId="4E79A03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922C2AF" w14:textId="77777777" w:rsidR="001F662A" w:rsidRPr="008D08DE" w:rsidRDefault="001F662A" w:rsidP="001F662A">
            <w:pPr>
              <w:outlineLvl w:val="1"/>
              <w:rPr>
                <w:sz w:val="18"/>
                <w:szCs w:val="18"/>
              </w:rPr>
            </w:pPr>
            <w:r w:rsidRPr="008D08DE">
              <w:rPr>
                <w:sz w:val="18"/>
                <w:szCs w:val="18"/>
              </w:rPr>
              <w:t>Текущий</w:t>
            </w:r>
          </w:p>
          <w:p w14:paraId="418506DE" w14:textId="65937DAD" w:rsidR="001F662A" w:rsidRPr="008D08DE" w:rsidRDefault="001F662A" w:rsidP="001F662A">
            <w:r w:rsidRPr="008D08DE">
              <w:rPr>
                <w:sz w:val="18"/>
                <w:szCs w:val="18"/>
              </w:rPr>
              <w:t xml:space="preserve"> контроль</w:t>
            </w:r>
          </w:p>
        </w:tc>
      </w:tr>
      <w:tr w:rsidR="00A41FF1" w:rsidRPr="008D08DE" w14:paraId="504A59BC" w14:textId="77777777" w:rsidTr="0002582A">
        <w:trPr>
          <w:trHeight w:val="521"/>
        </w:trPr>
        <w:tc>
          <w:tcPr>
            <w:tcW w:w="567" w:type="dxa"/>
            <w:tcBorders>
              <w:top w:val="single" w:sz="4" w:space="0" w:color="auto"/>
              <w:left w:val="single" w:sz="4" w:space="0" w:color="auto"/>
              <w:bottom w:val="single" w:sz="4" w:space="0" w:color="auto"/>
              <w:right w:val="nil"/>
            </w:tcBorders>
            <w:vAlign w:val="center"/>
          </w:tcPr>
          <w:p w14:paraId="74314935" w14:textId="7FEED0C4" w:rsidR="001F662A" w:rsidRPr="008D08DE" w:rsidRDefault="001F662A" w:rsidP="001F662A">
            <w:pPr>
              <w:jc w:val="center"/>
            </w:pPr>
            <w:r w:rsidRPr="008D08DE">
              <w:t>78</w:t>
            </w:r>
          </w:p>
        </w:tc>
        <w:tc>
          <w:tcPr>
            <w:tcW w:w="567" w:type="dxa"/>
            <w:tcBorders>
              <w:top w:val="single" w:sz="4" w:space="0" w:color="auto"/>
              <w:left w:val="single" w:sz="4" w:space="0" w:color="auto"/>
              <w:bottom w:val="single" w:sz="4" w:space="0" w:color="auto"/>
              <w:right w:val="nil"/>
            </w:tcBorders>
            <w:vAlign w:val="bottom"/>
          </w:tcPr>
          <w:p w14:paraId="21D27A2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FACC3CF"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18BA10AD"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2A411D7" w14:textId="478A1E52"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0B4D3462" w14:textId="7AC1D5BA"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Наблюдение за обозначением буквами непроизносимых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2BDF4DD3" w14:textId="2B04C52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494856" w14:textId="77777777" w:rsidR="001F662A" w:rsidRPr="008D08DE" w:rsidRDefault="001F662A" w:rsidP="001F662A">
            <w:pPr>
              <w:outlineLvl w:val="1"/>
              <w:rPr>
                <w:sz w:val="18"/>
                <w:szCs w:val="18"/>
              </w:rPr>
            </w:pPr>
            <w:r w:rsidRPr="008D08DE">
              <w:rPr>
                <w:sz w:val="18"/>
                <w:szCs w:val="18"/>
              </w:rPr>
              <w:t>Текущий</w:t>
            </w:r>
          </w:p>
          <w:p w14:paraId="30B9504D" w14:textId="2468FA10" w:rsidR="001F662A" w:rsidRPr="008D08DE" w:rsidRDefault="001F662A" w:rsidP="001F662A">
            <w:r w:rsidRPr="008D08DE">
              <w:rPr>
                <w:sz w:val="18"/>
                <w:szCs w:val="18"/>
              </w:rPr>
              <w:t xml:space="preserve"> контроль</w:t>
            </w:r>
          </w:p>
        </w:tc>
      </w:tr>
      <w:tr w:rsidR="00A41FF1" w:rsidRPr="008D08DE" w14:paraId="1879D7D8" w14:textId="77777777" w:rsidTr="0002582A">
        <w:trPr>
          <w:trHeight w:val="366"/>
        </w:trPr>
        <w:tc>
          <w:tcPr>
            <w:tcW w:w="567" w:type="dxa"/>
            <w:tcBorders>
              <w:top w:val="single" w:sz="4" w:space="0" w:color="auto"/>
              <w:left w:val="single" w:sz="4" w:space="0" w:color="auto"/>
              <w:bottom w:val="nil"/>
              <w:right w:val="nil"/>
            </w:tcBorders>
            <w:vAlign w:val="center"/>
          </w:tcPr>
          <w:p w14:paraId="4F61713D" w14:textId="07CBF661" w:rsidR="001F662A" w:rsidRPr="008D08DE" w:rsidRDefault="001F662A" w:rsidP="001F662A">
            <w:pPr>
              <w:jc w:val="center"/>
            </w:pPr>
            <w:r w:rsidRPr="008D08DE">
              <w:t>79</w:t>
            </w:r>
          </w:p>
        </w:tc>
        <w:tc>
          <w:tcPr>
            <w:tcW w:w="567" w:type="dxa"/>
            <w:tcBorders>
              <w:top w:val="single" w:sz="4" w:space="0" w:color="auto"/>
              <w:left w:val="single" w:sz="4" w:space="0" w:color="auto"/>
              <w:bottom w:val="nil"/>
              <w:right w:val="nil"/>
            </w:tcBorders>
            <w:vAlign w:val="bottom"/>
          </w:tcPr>
          <w:p w14:paraId="6842193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6553C8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AFBDB0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ACEF819" w14:textId="351E6B0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tcPr>
          <w:p w14:paraId="0110C71B" w14:textId="79314411"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Отработка написания непроизносимых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7BB2F91F" w14:textId="710B910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A4E0416" w14:textId="77777777" w:rsidR="001F662A" w:rsidRPr="008D08DE" w:rsidRDefault="001F662A" w:rsidP="001F662A">
            <w:pPr>
              <w:outlineLvl w:val="1"/>
              <w:rPr>
                <w:sz w:val="18"/>
                <w:szCs w:val="18"/>
              </w:rPr>
            </w:pPr>
            <w:r w:rsidRPr="008D08DE">
              <w:rPr>
                <w:sz w:val="18"/>
                <w:szCs w:val="18"/>
              </w:rPr>
              <w:t>Текущий</w:t>
            </w:r>
          </w:p>
          <w:p w14:paraId="1C0C21D0" w14:textId="4DFFBCBF" w:rsidR="001F662A" w:rsidRPr="008D08DE" w:rsidRDefault="001F662A" w:rsidP="001F662A">
            <w:r w:rsidRPr="008D08DE">
              <w:rPr>
                <w:sz w:val="18"/>
                <w:szCs w:val="18"/>
              </w:rPr>
              <w:t xml:space="preserve"> контроль</w:t>
            </w:r>
          </w:p>
        </w:tc>
      </w:tr>
      <w:tr w:rsidR="00A41FF1" w:rsidRPr="008D08DE" w14:paraId="2A687C89" w14:textId="77777777" w:rsidTr="00440783">
        <w:trPr>
          <w:trHeight w:val="564"/>
        </w:trPr>
        <w:tc>
          <w:tcPr>
            <w:tcW w:w="567" w:type="dxa"/>
            <w:tcBorders>
              <w:top w:val="single" w:sz="4" w:space="0" w:color="auto"/>
              <w:left w:val="single" w:sz="4" w:space="0" w:color="auto"/>
              <w:bottom w:val="nil"/>
              <w:right w:val="nil"/>
            </w:tcBorders>
            <w:vAlign w:val="center"/>
          </w:tcPr>
          <w:p w14:paraId="155A448D" w14:textId="36B78E6D" w:rsidR="001F662A" w:rsidRPr="008D08DE" w:rsidRDefault="001F662A" w:rsidP="001F662A">
            <w:pPr>
              <w:jc w:val="center"/>
            </w:pPr>
            <w:r w:rsidRPr="008D08DE">
              <w:t>80</w:t>
            </w:r>
          </w:p>
        </w:tc>
        <w:tc>
          <w:tcPr>
            <w:tcW w:w="567" w:type="dxa"/>
            <w:tcBorders>
              <w:top w:val="single" w:sz="4" w:space="0" w:color="auto"/>
              <w:left w:val="single" w:sz="4" w:space="0" w:color="auto"/>
              <w:bottom w:val="nil"/>
              <w:right w:val="nil"/>
            </w:tcBorders>
          </w:tcPr>
          <w:p w14:paraId="430488D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E40073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5C506F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002CC71" w14:textId="5B0DA6C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669DC33" w14:textId="720D37FC"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Упражнение в отработке написания непроизносимых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46315F80" w14:textId="63C8888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F8D5C8" w14:textId="77777777" w:rsidR="001F662A" w:rsidRPr="008D08DE" w:rsidRDefault="001F662A" w:rsidP="001F662A">
            <w:pPr>
              <w:outlineLvl w:val="1"/>
              <w:rPr>
                <w:sz w:val="18"/>
                <w:szCs w:val="18"/>
              </w:rPr>
            </w:pPr>
            <w:r w:rsidRPr="008D08DE">
              <w:rPr>
                <w:sz w:val="18"/>
                <w:szCs w:val="18"/>
              </w:rPr>
              <w:t>Текущий</w:t>
            </w:r>
          </w:p>
          <w:p w14:paraId="6F299C92" w14:textId="732E5729" w:rsidR="001F662A" w:rsidRPr="008D08DE" w:rsidRDefault="001F662A" w:rsidP="001F662A">
            <w:r w:rsidRPr="008D08DE">
              <w:rPr>
                <w:sz w:val="18"/>
                <w:szCs w:val="18"/>
              </w:rPr>
              <w:t xml:space="preserve"> контроль</w:t>
            </w:r>
          </w:p>
        </w:tc>
      </w:tr>
      <w:tr w:rsidR="00A41FF1" w:rsidRPr="008D08DE" w14:paraId="427243A4" w14:textId="77777777" w:rsidTr="00440783">
        <w:trPr>
          <w:trHeight w:val="333"/>
        </w:trPr>
        <w:tc>
          <w:tcPr>
            <w:tcW w:w="567" w:type="dxa"/>
            <w:tcBorders>
              <w:top w:val="single" w:sz="4" w:space="0" w:color="auto"/>
              <w:left w:val="single" w:sz="4" w:space="0" w:color="auto"/>
              <w:bottom w:val="nil"/>
              <w:right w:val="nil"/>
            </w:tcBorders>
            <w:vAlign w:val="center"/>
          </w:tcPr>
          <w:p w14:paraId="057E520A" w14:textId="3ADFC55D" w:rsidR="001F662A" w:rsidRPr="008D08DE" w:rsidRDefault="001F662A" w:rsidP="001F662A">
            <w:pPr>
              <w:jc w:val="center"/>
            </w:pPr>
            <w:r w:rsidRPr="008D08DE">
              <w:t>81</w:t>
            </w:r>
          </w:p>
        </w:tc>
        <w:tc>
          <w:tcPr>
            <w:tcW w:w="567" w:type="dxa"/>
            <w:tcBorders>
              <w:top w:val="single" w:sz="4" w:space="0" w:color="auto"/>
              <w:left w:val="single" w:sz="4" w:space="0" w:color="auto"/>
              <w:bottom w:val="nil"/>
              <w:right w:val="nil"/>
            </w:tcBorders>
            <w:vAlign w:val="bottom"/>
          </w:tcPr>
          <w:p w14:paraId="5A1DFAE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6CBB9B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8A12B4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B309098" w14:textId="62A96C0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127F508" w14:textId="0029A979" w:rsidR="001F662A" w:rsidRPr="008D08DE" w:rsidRDefault="001F662A" w:rsidP="001F662A">
            <w:pPr>
              <w:autoSpaceDE w:val="0"/>
              <w:autoSpaceDN w:val="0"/>
              <w:adjustRightInd w:val="0"/>
              <w:rPr>
                <w:rFonts w:ascii="Calibri" w:eastAsiaTheme="minorHAnsi" w:hAnsi="Calibri" w:cs="Calibri"/>
                <w:lang w:eastAsia="en-US"/>
              </w:rPr>
            </w:pPr>
            <w:r w:rsidRPr="008D08DE">
              <w:rPr>
                <w:rFonts w:ascii="Times New Roman CYR" w:eastAsiaTheme="minorHAnsi" w:hAnsi="Times New Roman CYR" w:cs="Times New Roman CYR"/>
                <w:lang w:eastAsia="en-US"/>
              </w:rPr>
              <w:t>Закрепление. Отработка написания непроизносимых согласных в корне слова</w:t>
            </w:r>
            <w:r w:rsidRPr="008D08DE">
              <w:rPr>
                <w:rFonts w:ascii="Calibri" w:eastAsiaTheme="minorHAnsi" w:hAnsi="Calibri" w:cs="Calibri"/>
                <w:lang w:eastAsia="en-US"/>
              </w:rPr>
              <w:t xml:space="preserve"> </w:t>
            </w:r>
          </w:p>
        </w:tc>
        <w:tc>
          <w:tcPr>
            <w:tcW w:w="851" w:type="dxa"/>
            <w:tcBorders>
              <w:top w:val="single" w:sz="4" w:space="0" w:color="auto"/>
              <w:left w:val="single" w:sz="4" w:space="0" w:color="auto"/>
              <w:bottom w:val="nil"/>
              <w:right w:val="nil"/>
            </w:tcBorders>
          </w:tcPr>
          <w:p w14:paraId="14EFF745" w14:textId="1F2B413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D2A340" w14:textId="77777777" w:rsidR="001F662A" w:rsidRPr="008D08DE" w:rsidRDefault="001F662A" w:rsidP="001F662A">
            <w:pPr>
              <w:outlineLvl w:val="1"/>
              <w:rPr>
                <w:sz w:val="18"/>
                <w:szCs w:val="18"/>
              </w:rPr>
            </w:pPr>
            <w:r w:rsidRPr="008D08DE">
              <w:rPr>
                <w:sz w:val="18"/>
                <w:szCs w:val="18"/>
              </w:rPr>
              <w:t>Текущий</w:t>
            </w:r>
          </w:p>
          <w:p w14:paraId="54EDD0DB" w14:textId="52CDA2B2" w:rsidR="001F662A" w:rsidRPr="008D08DE" w:rsidRDefault="001F662A" w:rsidP="001F662A">
            <w:r w:rsidRPr="008D08DE">
              <w:rPr>
                <w:sz w:val="18"/>
                <w:szCs w:val="18"/>
              </w:rPr>
              <w:t xml:space="preserve"> контроль</w:t>
            </w:r>
          </w:p>
        </w:tc>
      </w:tr>
      <w:tr w:rsidR="00A41FF1" w:rsidRPr="008D08DE" w14:paraId="575FD450" w14:textId="77777777" w:rsidTr="00440783">
        <w:trPr>
          <w:trHeight w:val="407"/>
        </w:trPr>
        <w:tc>
          <w:tcPr>
            <w:tcW w:w="567" w:type="dxa"/>
            <w:tcBorders>
              <w:top w:val="single" w:sz="4" w:space="0" w:color="auto"/>
              <w:left w:val="single" w:sz="4" w:space="0" w:color="auto"/>
              <w:bottom w:val="nil"/>
              <w:right w:val="nil"/>
            </w:tcBorders>
            <w:vAlign w:val="center"/>
          </w:tcPr>
          <w:p w14:paraId="3499BB80" w14:textId="35A34B7D" w:rsidR="001F662A" w:rsidRPr="008D08DE" w:rsidRDefault="001F662A" w:rsidP="001F662A">
            <w:pPr>
              <w:jc w:val="center"/>
            </w:pPr>
            <w:r w:rsidRPr="008D08DE">
              <w:lastRenderedPageBreak/>
              <w:t>82</w:t>
            </w:r>
          </w:p>
        </w:tc>
        <w:tc>
          <w:tcPr>
            <w:tcW w:w="567" w:type="dxa"/>
            <w:tcBorders>
              <w:top w:val="single" w:sz="4" w:space="0" w:color="auto"/>
              <w:left w:val="single" w:sz="4" w:space="0" w:color="auto"/>
              <w:bottom w:val="nil"/>
              <w:right w:val="nil"/>
            </w:tcBorders>
            <w:vAlign w:val="bottom"/>
          </w:tcPr>
          <w:p w14:paraId="08BAFDF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C6D241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A81BA6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8AC8AE6" w14:textId="7A05C5C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E59618F" w14:textId="0394788D" w:rsidR="001F662A" w:rsidRPr="008D08DE" w:rsidRDefault="001F662A" w:rsidP="001F662A">
            <w:r w:rsidRPr="008D08DE">
              <w:t>Гласные и согласные в приставках.</w:t>
            </w:r>
          </w:p>
        </w:tc>
        <w:tc>
          <w:tcPr>
            <w:tcW w:w="851" w:type="dxa"/>
            <w:tcBorders>
              <w:top w:val="single" w:sz="4" w:space="0" w:color="auto"/>
              <w:left w:val="single" w:sz="4" w:space="0" w:color="auto"/>
              <w:bottom w:val="nil"/>
              <w:right w:val="nil"/>
            </w:tcBorders>
          </w:tcPr>
          <w:p w14:paraId="26009A25" w14:textId="5970E8F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5E75557" w14:textId="77777777" w:rsidR="001F662A" w:rsidRPr="008D08DE" w:rsidRDefault="001F662A" w:rsidP="001F662A">
            <w:pPr>
              <w:outlineLvl w:val="1"/>
              <w:rPr>
                <w:sz w:val="18"/>
                <w:szCs w:val="18"/>
              </w:rPr>
            </w:pPr>
            <w:r w:rsidRPr="008D08DE">
              <w:rPr>
                <w:sz w:val="18"/>
                <w:szCs w:val="18"/>
              </w:rPr>
              <w:t>Текущий</w:t>
            </w:r>
          </w:p>
          <w:p w14:paraId="00264633" w14:textId="06C1B9CF" w:rsidR="001F662A" w:rsidRPr="008D08DE" w:rsidRDefault="001F662A" w:rsidP="001F662A">
            <w:r w:rsidRPr="008D08DE">
              <w:rPr>
                <w:sz w:val="18"/>
                <w:szCs w:val="18"/>
              </w:rPr>
              <w:t xml:space="preserve"> контроль</w:t>
            </w:r>
          </w:p>
        </w:tc>
      </w:tr>
      <w:tr w:rsidR="00A41FF1" w:rsidRPr="008D08DE" w14:paraId="09CCCCB6" w14:textId="77777777" w:rsidTr="00440783">
        <w:trPr>
          <w:trHeight w:val="409"/>
        </w:trPr>
        <w:tc>
          <w:tcPr>
            <w:tcW w:w="567" w:type="dxa"/>
            <w:tcBorders>
              <w:top w:val="single" w:sz="4" w:space="0" w:color="auto"/>
              <w:left w:val="single" w:sz="4" w:space="0" w:color="auto"/>
              <w:bottom w:val="nil"/>
              <w:right w:val="nil"/>
            </w:tcBorders>
            <w:vAlign w:val="center"/>
          </w:tcPr>
          <w:p w14:paraId="1260ED57" w14:textId="5493D7EB" w:rsidR="001F662A" w:rsidRPr="008D08DE" w:rsidRDefault="001F662A" w:rsidP="001F662A">
            <w:pPr>
              <w:jc w:val="center"/>
            </w:pPr>
            <w:r w:rsidRPr="008D08DE">
              <w:t>83</w:t>
            </w:r>
          </w:p>
        </w:tc>
        <w:tc>
          <w:tcPr>
            <w:tcW w:w="567" w:type="dxa"/>
            <w:tcBorders>
              <w:top w:val="single" w:sz="4" w:space="0" w:color="auto"/>
              <w:left w:val="single" w:sz="4" w:space="0" w:color="auto"/>
              <w:bottom w:val="nil"/>
              <w:right w:val="nil"/>
            </w:tcBorders>
            <w:vAlign w:val="center"/>
          </w:tcPr>
          <w:p w14:paraId="2B7DD02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859F87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1B41FA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4A79F85" w14:textId="6DD93AD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D9F76FF" w14:textId="684617CD" w:rsidR="001F662A" w:rsidRPr="008D08DE" w:rsidRDefault="001F662A" w:rsidP="001F662A">
            <w:r w:rsidRPr="008D08DE">
              <w:rPr>
                <w:rFonts w:ascii="Times New Roman CYR" w:eastAsiaTheme="minorHAnsi" w:hAnsi="Times New Roman CYR" w:cs="Times New Roman CYR"/>
                <w:lang w:eastAsia="en-US"/>
              </w:rPr>
              <w:t xml:space="preserve">Различные способы решения орфографической задачи в зависимости от места орфограммы в слове: правописание приставок </w:t>
            </w:r>
            <w:r w:rsidRPr="008D08DE">
              <w:rPr>
                <w:rFonts w:eastAsiaTheme="minorHAnsi"/>
                <w:lang w:eastAsia="en-US"/>
              </w:rPr>
              <w:t>(</w:t>
            </w:r>
            <w:r w:rsidRPr="008D08DE">
              <w:rPr>
                <w:rFonts w:ascii="Times New Roman CYR" w:eastAsiaTheme="minorHAnsi" w:hAnsi="Times New Roman CYR" w:cs="Times New Roman CYR"/>
                <w:lang w:eastAsia="en-US"/>
              </w:rPr>
              <w:t xml:space="preserve">группа приставок с </w:t>
            </w:r>
            <w:r w:rsidRPr="008D08DE">
              <w:rPr>
                <w:rFonts w:eastAsiaTheme="minorHAnsi"/>
                <w:lang w:eastAsia="en-US"/>
              </w:rPr>
              <w:t>«</w:t>
            </w:r>
            <w:r w:rsidRPr="008D08DE">
              <w:rPr>
                <w:rFonts w:ascii="Times New Roman CYR" w:eastAsiaTheme="minorHAnsi" w:hAnsi="Times New Roman CYR" w:cs="Times New Roman CYR"/>
                <w:lang w:eastAsia="en-US"/>
              </w:rPr>
              <w:t>о</w:t>
            </w:r>
            <w:r w:rsidRPr="008D08DE">
              <w:rPr>
                <w:rFonts w:eastAsiaTheme="minorHAnsi"/>
                <w:lang w:eastAsia="en-US"/>
              </w:rPr>
              <w:t xml:space="preserve">» </w:t>
            </w:r>
            <w:r w:rsidRPr="008D08DE">
              <w:rPr>
                <w:rFonts w:ascii="Times New Roman CYR" w:eastAsiaTheme="minorHAnsi" w:hAnsi="Times New Roman CYR" w:cs="Times New Roman CYR"/>
                <w:lang w:eastAsia="en-US"/>
              </w:rPr>
              <w:t xml:space="preserve">и группа приставок с </w:t>
            </w:r>
            <w:r w:rsidRPr="008D08DE">
              <w:rPr>
                <w:rFonts w:eastAsiaTheme="minorHAnsi"/>
                <w:lang w:eastAsia="en-US"/>
              </w:rPr>
              <w:t>«</w:t>
            </w:r>
            <w:r w:rsidRPr="008D08DE">
              <w:rPr>
                <w:rFonts w:ascii="Times New Roman CYR" w:eastAsiaTheme="minorHAnsi" w:hAnsi="Times New Roman CYR" w:cs="Times New Roman CYR"/>
                <w:lang w:eastAsia="en-US"/>
              </w:rPr>
              <w:t>а</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69A511FD" w14:textId="27B4388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101ED73" w14:textId="77777777" w:rsidR="001F662A" w:rsidRPr="008D08DE" w:rsidRDefault="001F662A" w:rsidP="001F662A">
            <w:pPr>
              <w:outlineLvl w:val="1"/>
              <w:rPr>
                <w:sz w:val="18"/>
                <w:szCs w:val="18"/>
              </w:rPr>
            </w:pPr>
            <w:r w:rsidRPr="008D08DE">
              <w:rPr>
                <w:sz w:val="18"/>
                <w:szCs w:val="18"/>
              </w:rPr>
              <w:t>Текущий</w:t>
            </w:r>
          </w:p>
          <w:p w14:paraId="7CB012C3" w14:textId="51FF37E8" w:rsidR="001F662A" w:rsidRPr="008D08DE" w:rsidRDefault="001F662A" w:rsidP="001F662A">
            <w:r w:rsidRPr="008D08DE">
              <w:rPr>
                <w:sz w:val="18"/>
                <w:szCs w:val="18"/>
              </w:rPr>
              <w:t xml:space="preserve"> контроль</w:t>
            </w:r>
          </w:p>
        </w:tc>
      </w:tr>
      <w:tr w:rsidR="00A41FF1" w:rsidRPr="008D08DE" w14:paraId="42EDC17D" w14:textId="77777777" w:rsidTr="00D872C8">
        <w:trPr>
          <w:trHeight w:val="535"/>
        </w:trPr>
        <w:tc>
          <w:tcPr>
            <w:tcW w:w="567" w:type="dxa"/>
            <w:tcBorders>
              <w:top w:val="single" w:sz="4" w:space="0" w:color="auto"/>
              <w:left w:val="single" w:sz="4" w:space="0" w:color="auto"/>
              <w:right w:val="nil"/>
            </w:tcBorders>
            <w:vAlign w:val="center"/>
          </w:tcPr>
          <w:p w14:paraId="10D61DFD" w14:textId="46CF4696" w:rsidR="001F662A" w:rsidRPr="008D08DE" w:rsidRDefault="001F662A" w:rsidP="001F662A">
            <w:pPr>
              <w:jc w:val="center"/>
            </w:pPr>
            <w:r w:rsidRPr="008D08DE">
              <w:t>84</w:t>
            </w:r>
          </w:p>
        </w:tc>
        <w:tc>
          <w:tcPr>
            <w:tcW w:w="567" w:type="dxa"/>
            <w:tcBorders>
              <w:top w:val="single" w:sz="4" w:space="0" w:color="auto"/>
              <w:left w:val="single" w:sz="4" w:space="0" w:color="auto"/>
              <w:right w:val="nil"/>
            </w:tcBorders>
            <w:vAlign w:val="bottom"/>
          </w:tcPr>
          <w:p w14:paraId="01492B69" w14:textId="13B2C1B8" w:rsidR="001F662A" w:rsidRPr="008D08DE" w:rsidRDefault="001F662A" w:rsidP="001F662A">
            <w:pPr>
              <w:spacing w:line="276" w:lineRule="auto"/>
              <w:jc w:val="center"/>
            </w:pPr>
          </w:p>
        </w:tc>
        <w:tc>
          <w:tcPr>
            <w:tcW w:w="567" w:type="dxa"/>
            <w:tcBorders>
              <w:top w:val="single" w:sz="4" w:space="0" w:color="auto"/>
              <w:left w:val="single" w:sz="4" w:space="0" w:color="auto"/>
              <w:right w:val="single" w:sz="4" w:space="0" w:color="auto"/>
            </w:tcBorders>
          </w:tcPr>
          <w:p w14:paraId="6F8A8FCC" w14:textId="77777777" w:rsidR="001F662A" w:rsidRPr="008D08DE" w:rsidRDefault="001F662A" w:rsidP="001F662A">
            <w:pPr>
              <w:ind w:firstLine="360"/>
              <w:jc w:val="center"/>
            </w:pPr>
          </w:p>
        </w:tc>
        <w:tc>
          <w:tcPr>
            <w:tcW w:w="851" w:type="dxa"/>
            <w:tcBorders>
              <w:top w:val="single" w:sz="4" w:space="0" w:color="auto"/>
              <w:left w:val="single" w:sz="4" w:space="0" w:color="auto"/>
              <w:right w:val="single" w:sz="4" w:space="0" w:color="auto"/>
            </w:tcBorders>
          </w:tcPr>
          <w:p w14:paraId="2680965D" w14:textId="77777777" w:rsidR="001F662A" w:rsidRPr="008D08DE" w:rsidRDefault="001F662A" w:rsidP="001F662A">
            <w:pPr>
              <w:ind w:firstLine="360"/>
              <w:jc w:val="center"/>
            </w:pPr>
          </w:p>
        </w:tc>
        <w:tc>
          <w:tcPr>
            <w:tcW w:w="567" w:type="dxa"/>
            <w:tcBorders>
              <w:top w:val="single" w:sz="4" w:space="0" w:color="auto"/>
              <w:left w:val="single" w:sz="4" w:space="0" w:color="auto"/>
              <w:right w:val="nil"/>
            </w:tcBorders>
            <w:vAlign w:val="center"/>
          </w:tcPr>
          <w:p w14:paraId="6F130CF8" w14:textId="362E3A55" w:rsidR="001F662A" w:rsidRPr="008D08DE" w:rsidRDefault="001F662A" w:rsidP="001F662A">
            <w:pPr>
              <w:jc w:val="center"/>
            </w:pPr>
            <w:r w:rsidRPr="008D08DE">
              <w:t>1</w:t>
            </w:r>
          </w:p>
        </w:tc>
        <w:tc>
          <w:tcPr>
            <w:tcW w:w="5386" w:type="dxa"/>
            <w:tcBorders>
              <w:top w:val="single" w:sz="4" w:space="0" w:color="auto"/>
              <w:left w:val="single" w:sz="4" w:space="0" w:color="auto"/>
              <w:right w:val="nil"/>
            </w:tcBorders>
            <w:vAlign w:val="bottom"/>
          </w:tcPr>
          <w:p w14:paraId="272A5CA9" w14:textId="7FB138AC"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Закрепление. Различные способы решения орфографической задачи в зависимости от места орфограммы в слове: правописание приставок </w:t>
            </w:r>
            <w:r w:rsidRPr="008D08DE">
              <w:rPr>
                <w:rFonts w:eastAsiaTheme="minorHAnsi"/>
                <w:lang w:eastAsia="en-US"/>
              </w:rPr>
              <w:t>(</w:t>
            </w:r>
            <w:r w:rsidRPr="008D08DE">
              <w:rPr>
                <w:rFonts w:ascii="Times New Roman CYR" w:eastAsiaTheme="minorHAnsi" w:hAnsi="Times New Roman CYR" w:cs="Times New Roman CYR"/>
                <w:lang w:eastAsia="en-US"/>
              </w:rPr>
              <w:t xml:space="preserve">группа приставок с </w:t>
            </w:r>
            <w:r w:rsidRPr="008D08DE">
              <w:rPr>
                <w:rFonts w:eastAsiaTheme="minorHAnsi"/>
                <w:lang w:eastAsia="en-US"/>
              </w:rPr>
              <w:t>«</w:t>
            </w:r>
            <w:r w:rsidRPr="008D08DE">
              <w:rPr>
                <w:rFonts w:ascii="Times New Roman CYR" w:eastAsiaTheme="minorHAnsi" w:hAnsi="Times New Roman CYR" w:cs="Times New Roman CYR"/>
                <w:lang w:eastAsia="en-US"/>
              </w:rPr>
              <w:t>о</w:t>
            </w:r>
            <w:r w:rsidRPr="008D08DE">
              <w:rPr>
                <w:rFonts w:eastAsiaTheme="minorHAnsi"/>
                <w:lang w:eastAsia="en-US"/>
              </w:rPr>
              <w:t xml:space="preserve">» </w:t>
            </w:r>
            <w:r w:rsidRPr="008D08DE">
              <w:rPr>
                <w:rFonts w:ascii="Times New Roman CYR" w:eastAsiaTheme="minorHAnsi" w:hAnsi="Times New Roman CYR" w:cs="Times New Roman CYR"/>
                <w:lang w:eastAsia="en-US"/>
              </w:rPr>
              <w:t xml:space="preserve">и группа приставок с </w:t>
            </w:r>
            <w:r w:rsidRPr="008D08DE">
              <w:rPr>
                <w:rFonts w:eastAsiaTheme="minorHAnsi"/>
                <w:lang w:eastAsia="en-US"/>
              </w:rPr>
              <w:t>«</w:t>
            </w:r>
            <w:r w:rsidRPr="008D08DE">
              <w:rPr>
                <w:rFonts w:ascii="Times New Roman CYR" w:eastAsiaTheme="minorHAnsi" w:hAnsi="Times New Roman CYR" w:cs="Times New Roman CYR"/>
                <w:lang w:eastAsia="en-US"/>
              </w:rPr>
              <w:t>а</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1F318455" w14:textId="47E9819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26F2C7" w14:textId="77777777" w:rsidR="001F662A" w:rsidRPr="008D08DE" w:rsidRDefault="001F662A" w:rsidP="001F662A">
            <w:pPr>
              <w:outlineLvl w:val="1"/>
              <w:rPr>
                <w:sz w:val="18"/>
                <w:szCs w:val="18"/>
              </w:rPr>
            </w:pPr>
            <w:r w:rsidRPr="008D08DE">
              <w:rPr>
                <w:sz w:val="18"/>
                <w:szCs w:val="18"/>
              </w:rPr>
              <w:t>Текущий</w:t>
            </w:r>
          </w:p>
          <w:p w14:paraId="543C808D" w14:textId="77777777" w:rsidR="001F662A" w:rsidRPr="008D08DE" w:rsidRDefault="001F662A" w:rsidP="001F662A">
            <w:pPr>
              <w:outlineLvl w:val="1"/>
              <w:rPr>
                <w:sz w:val="18"/>
                <w:szCs w:val="18"/>
              </w:rPr>
            </w:pPr>
            <w:r w:rsidRPr="008D08DE">
              <w:rPr>
                <w:sz w:val="18"/>
                <w:szCs w:val="18"/>
              </w:rPr>
              <w:t xml:space="preserve"> контроль</w:t>
            </w:r>
          </w:p>
          <w:p w14:paraId="49AE688D" w14:textId="77777777" w:rsidR="001F662A" w:rsidRPr="008D08DE" w:rsidRDefault="001F662A" w:rsidP="001F662A"/>
        </w:tc>
      </w:tr>
      <w:tr w:rsidR="00A41FF1" w:rsidRPr="008D08DE" w14:paraId="2659EE56" w14:textId="77777777" w:rsidTr="00440783">
        <w:trPr>
          <w:trHeight w:val="247"/>
        </w:trPr>
        <w:tc>
          <w:tcPr>
            <w:tcW w:w="567" w:type="dxa"/>
            <w:tcBorders>
              <w:top w:val="single" w:sz="4" w:space="0" w:color="auto"/>
              <w:left w:val="single" w:sz="4" w:space="0" w:color="auto"/>
              <w:bottom w:val="nil"/>
              <w:right w:val="nil"/>
            </w:tcBorders>
            <w:vAlign w:val="center"/>
          </w:tcPr>
          <w:p w14:paraId="3624B133" w14:textId="18D3B7C5" w:rsidR="001F662A" w:rsidRPr="008D08DE" w:rsidRDefault="001F662A" w:rsidP="001F662A">
            <w:pPr>
              <w:jc w:val="center"/>
            </w:pPr>
            <w:r w:rsidRPr="008D08DE">
              <w:t>85</w:t>
            </w:r>
          </w:p>
        </w:tc>
        <w:tc>
          <w:tcPr>
            <w:tcW w:w="567" w:type="dxa"/>
            <w:tcBorders>
              <w:top w:val="single" w:sz="4" w:space="0" w:color="auto"/>
              <w:left w:val="single" w:sz="4" w:space="0" w:color="auto"/>
              <w:bottom w:val="nil"/>
              <w:right w:val="nil"/>
            </w:tcBorders>
            <w:vAlign w:val="bottom"/>
          </w:tcPr>
          <w:p w14:paraId="38AED4B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0AB8E9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D4D862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623F6A8" w14:textId="2E152C3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CBA5403" w14:textId="38CF1D21" w:rsidR="001F662A" w:rsidRPr="008D08DE" w:rsidRDefault="001F662A" w:rsidP="001F662A">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Закрепляем правописание  приставок</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2335CDC9" w14:textId="641C481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01C8D45" w14:textId="77777777" w:rsidR="001F662A" w:rsidRPr="008D08DE" w:rsidRDefault="001F662A" w:rsidP="001F662A">
            <w:pPr>
              <w:outlineLvl w:val="1"/>
              <w:rPr>
                <w:sz w:val="18"/>
                <w:szCs w:val="18"/>
              </w:rPr>
            </w:pPr>
            <w:r w:rsidRPr="008D08DE">
              <w:rPr>
                <w:sz w:val="18"/>
                <w:szCs w:val="18"/>
              </w:rPr>
              <w:t>Текущий</w:t>
            </w:r>
          </w:p>
          <w:p w14:paraId="62245190" w14:textId="5264670F" w:rsidR="001F662A" w:rsidRPr="008D08DE" w:rsidRDefault="001F662A" w:rsidP="001F662A">
            <w:r w:rsidRPr="008D08DE">
              <w:rPr>
                <w:sz w:val="18"/>
                <w:szCs w:val="18"/>
              </w:rPr>
              <w:t xml:space="preserve"> контроль</w:t>
            </w:r>
          </w:p>
        </w:tc>
      </w:tr>
      <w:tr w:rsidR="00A41FF1" w:rsidRPr="008D08DE" w14:paraId="1C1D1CEC" w14:textId="77777777" w:rsidTr="00440783">
        <w:trPr>
          <w:trHeight w:val="528"/>
        </w:trPr>
        <w:tc>
          <w:tcPr>
            <w:tcW w:w="567" w:type="dxa"/>
            <w:tcBorders>
              <w:top w:val="single" w:sz="4" w:space="0" w:color="auto"/>
              <w:left w:val="single" w:sz="4" w:space="0" w:color="auto"/>
              <w:bottom w:val="nil"/>
              <w:right w:val="nil"/>
            </w:tcBorders>
            <w:vAlign w:val="center"/>
          </w:tcPr>
          <w:p w14:paraId="631917BB" w14:textId="0D3DBACA" w:rsidR="001F662A" w:rsidRPr="008D08DE" w:rsidRDefault="001F662A" w:rsidP="001F662A">
            <w:pPr>
              <w:jc w:val="center"/>
            </w:pPr>
            <w:r w:rsidRPr="008D08DE">
              <w:t>86</w:t>
            </w:r>
          </w:p>
        </w:tc>
        <w:tc>
          <w:tcPr>
            <w:tcW w:w="567" w:type="dxa"/>
            <w:tcBorders>
              <w:top w:val="single" w:sz="4" w:space="0" w:color="auto"/>
              <w:left w:val="single" w:sz="4" w:space="0" w:color="auto"/>
              <w:bottom w:val="nil"/>
              <w:right w:val="nil"/>
            </w:tcBorders>
            <w:vAlign w:val="bottom"/>
          </w:tcPr>
          <w:p w14:paraId="54B04D8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4A54ED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E51F79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A9A2F46" w14:textId="221F858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8144900" w14:textId="7C9D5CFE"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Продолжаем учиться писать приставки: пишем приставки</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1D416429" w14:textId="2C060E2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0D27FDD" w14:textId="77777777" w:rsidR="001F662A" w:rsidRPr="008D08DE" w:rsidRDefault="001F662A" w:rsidP="001F662A">
            <w:pPr>
              <w:outlineLvl w:val="1"/>
              <w:rPr>
                <w:sz w:val="18"/>
                <w:szCs w:val="18"/>
              </w:rPr>
            </w:pPr>
            <w:r w:rsidRPr="008D08DE">
              <w:rPr>
                <w:sz w:val="18"/>
                <w:szCs w:val="18"/>
              </w:rPr>
              <w:t>Текущий</w:t>
            </w:r>
          </w:p>
          <w:p w14:paraId="70AC4698" w14:textId="5680442F" w:rsidR="001F662A" w:rsidRPr="008D08DE" w:rsidRDefault="001F662A" w:rsidP="001F662A">
            <w:r w:rsidRPr="008D08DE">
              <w:rPr>
                <w:sz w:val="18"/>
                <w:szCs w:val="18"/>
              </w:rPr>
              <w:t xml:space="preserve"> контроль</w:t>
            </w:r>
          </w:p>
        </w:tc>
      </w:tr>
      <w:tr w:rsidR="00A41FF1" w:rsidRPr="008D08DE" w14:paraId="4CCC0169" w14:textId="77777777" w:rsidTr="00D872C8">
        <w:trPr>
          <w:trHeight w:val="262"/>
        </w:trPr>
        <w:tc>
          <w:tcPr>
            <w:tcW w:w="567" w:type="dxa"/>
            <w:tcBorders>
              <w:top w:val="single" w:sz="4" w:space="0" w:color="auto"/>
              <w:left w:val="single" w:sz="4" w:space="0" w:color="auto"/>
              <w:bottom w:val="nil"/>
              <w:right w:val="nil"/>
            </w:tcBorders>
            <w:vAlign w:val="center"/>
          </w:tcPr>
          <w:p w14:paraId="23EB4C33" w14:textId="14339008" w:rsidR="001F662A" w:rsidRPr="008D08DE" w:rsidRDefault="001F662A" w:rsidP="001F662A">
            <w:pPr>
              <w:jc w:val="center"/>
            </w:pPr>
            <w:r w:rsidRPr="008D08DE">
              <w:t>87</w:t>
            </w:r>
          </w:p>
        </w:tc>
        <w:tc>
          <w:tcPr>
            <w:tcW w:w="567" w:type="dxa"/>
            <w:tcBorders>
              <w:top w:val="single" w:sz="4" w:space="0" w:color="auto"/>
              <w:left w:val="single" w:sz="4" w:space="0" w:color="auto"/>
              <w:bottom w:val="nil"/>
              <w:right w:val="nil"/>
            </w:tcBorders>
            <w:vAlign w:val="bottom"/>
          </w:tcPr>
          <w:p w14:paraId="14D6F86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604DE1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27B864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6053468" w14:textId="19941F2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0B84635" w14:textId="77ED3AFE" w:rsidR="001F662A" w:rsidRPr="008D08DE" w:rsidRDefault="001F662A" w:rsidP="001F662A">
            <w:r w:rsidRPr="008D08DE">
              <w:t>Приставки и предлоги</w:t>
            </w:r>
          </w:p>
        </w:tc>
        <w:tc>
          <w:tcPr>
            <w:tcW w:w="851" w:type="dxa"/>
            <w:tcBorders>
              <w:top w:val="single" w:sz="4" w:space="0" w:color="auto"/>
              <w:left w:val="single" w:sz="4" w:space="0" w:color="auto"/>
              <w:bottom w:val="nil"/>
              <w:right w:val="nil"/>
            </w:tcBorders>
          </w:tcPr>
          <w:p w14:paraId="186A4396" w14:textId="7F5963F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1C4A581" w14:textId="77777777" w:rsidR="001F662A" w:rsidRPr="008D08DE" w:rsidRDefault="001F662A" w:rsidP="001F662A">
            <w:pPr>
              <w:outlineLvl w:val="1"/>
              <w:rPr>
                <w:sz w:val="18"/>
                <w:szCs w:val="18"/>
              </w:rPr>
            </w:pPr>
            <w:r w:rsidRPr="008D08DE">
              <w:rPr>
                <w:sz w:val="18"/>
                <w:szCs w:val="18"/>
              </w:rPr>
              <w:t>Текущий</w:t>
            </w:r>
          </w:p>
          <w:p w14:paraId="3FAF8D49" w14:textId="400E04F4" w:rsidR="001F662A" w:rsidRPr="008D08DE" w:rsidRDefault="001F662A" w:rsidP="001F662A">
            <w:r w:rsidRPr="008D08DE">
              <w:rPr>
                <w:sz w:val="18"/>
                <w:szCs w:val="18"/>
              </w:rPr>
              <w:t xml:space="preserve"> контроль</w:t>
            </w:r>
          </w:p>
        </w:tc>
      </w:tr>
      <w:tr w:rsidR="00A41FF1" w:rsidRPr="008D08DE" w14:paraId="546791B6" w14:textId="77777777" w:rsidTr="00440783">
        <w:trPr>
          <w:trHeight w:val="412"/>
        </w:trPr>
        <w:tc>
          <w:tcPr>
            <w:tcW w:w="567" w:type="dxa"/>
            <w:tcBorders>
              <w:top w:val="single" w:sz="4" w:space="0" w:color="auto"/>
              <w:left w:val="single" w:sz="4" w:space="0" w:color="auto"/>
              <w:bottom w:val="nil"/>
              <w:right w:val="nil"/>
            </w:tcBorders>
            <w:vAlign w:val="center"/>
          </w:tcPr>
          <w:p w14:paraId="495EF575" w14:textId="192942AC" w:rsidR="001F662A" w:rsidRPr="008D08DE" w:rsidRDefault="001F662A" w:rsidP="001F662A">
            <w:pPr>
              <w:jc w:val="center"/>
            </w:pPr>
            <w:r w:rsidRPr="008D08DE">
              <w:t>88</w:t>
            </w:r>
          </w:p>
        </w:tc>
        <w:tc>
          <w:tcPr>
            <w:tcW w:w="567" w:type="dxa"/>
            <w:tcBorders>
              <w:top w:val="single" w:sz="4" w:space="0" w:color="auto"/>
              <w:left w:val="single" w:sz="4" w:space="0" w:color="auto"/>
              <w:bottom w:val="nil"/>
              <w:right w:val="nil"/>
            </w:tcBorders>
            <w:vAlign w:val="center"/>
          </w:tcPr>
          <w:p w14:paraId="5AFB5AF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34D77B9"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9010B0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7DD071F" w14:textId="37DA9E8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5673136" w14:textId="62FD2A44" w:rsidR="001F662A" w:rsidRPr="008D08DE" w:rsidRDefault="001F662A" w:rsidP="001F662A">
            <w:r w:rsidRPr="008D08DE">
              <w:rPr>
                <w:rFonts w:ascii="Times New Roman CYR" w:eastAsiaTheme="minorHAnsi" w:hAnsi="Times New Roman CYR" w:cs="Times New Roman CYR"/>
                <w:lang w:eastAsia="en-US"/>
              </w:rPr>
              <w:t>Орфографическая зоркость как осознание места возможного возникновения орфографической ошибки: наблюдение за правописанием приставок и предлогов</w:t>
            </w:r>
          </w:p>
        </w:tc>
        <w:tc>
          <w:tcPr>
            <w:tcW w:w="851" w:type="dxa"/>
            <w:tcBorders>
              <w:top w:val="single" w:sz="4" w:space="0" w:color="auto"/>
              <w:left w:val="single" w:sz="4" w:space="0" w:color="auto"/>
              <w:bottom w:val="nil"/>
              <w:right w:val="nil"/>
            </w:tcBorders>
          </w:tcPr>
          <w:p w14:paraId="12D7D5B0" w14:textId="235D530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4E0DC3B" w14:textId="77777777" w:rsidR="001F662A" w:rsidRPr="008D08DE" w:rsidRDefault="001F662A" w:rsidP="001F662A">
            <w:pPr>
              <w:outlineLvl w:val="1"/>
              <w:rPr>
                <w:sz w:val="18"/>
                <w:szCs w:val="18"/>
              </w:rPr>
            </w:pPr>
            <w:r w:rsidRPr="008D08DE">
              <w:rPr>
                <w:sz w:val="18"/>
                <w:szCs w:val="18"/>
              </w:rPr>
              <w:t>Текущий</w:t>
            </w:r>
          </w:p>
          <w:p w14:paraId="7D2D7828" w14:textId="716DAA3C" w:rsidR="001F662A" w:rsidRPr="008D08DE" w:rsidRDefault="001F662A" w:rsidP="001F662A">
            <w:r w:rsidRPr="008D08DE">
              <w:rPr>
                <w:sz w:val="18"/>
                <w:szCs w:val="18"/>
              </w:rPr>
              <w:t xml:space="preserve"> контроль</w:t>
            </w:r>
          </w:p>
        </w:tc>
      </w:tr>
      <w:tr w:rsidR="00A41FF1" w:rsidRPr="008D08DE" w14:paraId="12D94CFC" w14:textId="77777777" w:rsidTr="007C2089">
        <w:trPr>
          <w:trHeight w:val="295"/>
        </w:trPr>
        <w:tc>
          <w:tcPr>
            <w:tcW w:w="567" w:type="dxa"/>
            <w:tcBorders>
              <w:top w:val="single" w:sz="4" w:space="0" w:color="auto"/>
              <w:left w:val="single" w:sz="4" w:space="0" w:color="auto"/>
              <w:bottom w:val="nil"/>
              <w:right w:val="nil"/>
            </w:tcBorders>
            <w:vAlign w:val="center"/>
          </w:tcPr>
          <w:p w14:paraId="244DE4A3" w14:textId="0EE53FFB" w:rsidR="001F662A" w:rsidRPr="008D08DE" w:rsidRDefault="001F662A" w:rsidP="001F662A">
            <w:pPr>
              <w:jc w:val="center"/>
            </w:pPr>
            <w:r w:rsidRPr="008D08DE">
              <w:t>89</w:t>
            </w:r>
          </w:p>
        </w:tc>
        <w:tc>
          <w:tcPr>
            <w:tcW w:w="567" w:type="dxa"/>
            <w:tcBorders>
              <w:top w:val="single" w:sz="4" w:space="0" w:color="auto"/>
              <w:left w:val="single" w:sz="4" w:space="0" w:color="auto"/>
              <w:bottom w:val="nil"/>
              <w:right w:val="nil"/>
            </w:tcBorders>
            <w:vAlign w:val="center"/>
          </w:tcPr>
          <w:p w14:paraId="5B48FBC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447E64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3BFB7F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9F10FB0" w14:textId="181188F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4FF3A475" w14:textId="254B669F"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Отработка  правописания приставок и предлогов</w:t>
            </w:r>
          </w:p>
        </w:tc>
        <w:tc>
          <w:tcPr>
            <w:tcW w:w="851" w:type="dxa"/>
            <w:tcBorders>
              <w:top w:val="single" w:sz="4" w:space="0" w:color="auto"/>
              <w:left w:val="single" w:sz="4" w:space="0" w:color="auto"/>
              <w:bottom w:val="nil"/>
              <w:right w:val="nil"/>
            </w:tcBorders>
          </w:tcPr>
          <w:p w14:paraId="50F90E52" w14:textId="4E47DC7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728A1BB" w14:textId="77777777" w:rsidR="001F662A" w:rsidRPr="008D08DE" w:rsidRDefault="001F662A" w:rsidP="001F662A">
            <w:pPr>
              <w:outlineLvl w:val="1"/>
              <w:rPr>
                <w:sz w:val="18"/>
                <w:szCs w:val="18"/>
              </w:rPr>
            </w:pPr>
            <w:r w:rsidRPr="008D08DE">
              <w:rPr>
                <w:sz w:val="18"/>
                <w:szCs w:val="18"/>
              </w:rPr>
              <w:t>Текущий</w:t>
            </w:r>
          </w:p>
          <w:p w14:paraId="7DA73641" w14:textId="0CD145FF" w:rsidR="001F662A" w:rsidRPr="008D08DE" w:rsidRDefault="001F662A" w:rsidP="001F662A">
            <w:r w:rsidRPr="008D08DE">
              <w:rPr>
                <w:sz w:val="18"/>
                <w:szCs w:val="18"/>
              </w:rPr>
              <w:t xml:space="preserve"> контроль</w:t>
            </w:r>
          </w:p>
        </w:tc>
      </w:tr>
      <w:tr w:rsidR="00A41FF1" w:rsidRPr="008D08DE" w14:paraId="478F35EE" w14:textId="77777777" w:rsidTr="00440783">
        <w:trPr>
          <w:trHeight w:val="324"/>
        </w:trPr>
        <w:tc>
          <w:tcPr>
            <w:tcW w:w="567" w:type="dxa"/>
            <w:tcBorders>
              <w:top w:val="single" w:sz="4" w:space="0" w:color="auto"/>
              <w:left w:val="single" w:sz="4" w:space="0" w:color="auto"/>
              <w:bottom w:val="nil"/>
              <w:right w:val="nil"/>
            </w:tcBorders>
            <w:vAlign w:val="center"/>
          </w:tcPr>
          <w:p w14:paraId="356B0C48" w14:textId="0BD43D7A" w:rsidR="001F662A" w:rsidRPr="008D08DE" w:rsidRDefault="001F662A" w:rsidP="001F662A">
            <w:pPr>
              <w:jc w:val="center"/>
            </w:pPr>
            <w:r w:rsidRPr="008D08DE">
              <w:t>90</w:t>
            </w:r>
          </w:p>
        </w:tc>
        <w:tc>
          <w:tcPr>
            <w:tcW w:w="567" w:type="dxa"/>
            <w:tcBorders>
              <w:top w:val="single" w:sz="4" w:space="0" w:color="auto"/>
              <w:left w:val="single" w:sz="4" w:space="0" w:color="auto"/>
              <w:bottom w:val="nil"/>
              <w:right w:val="nil"/>
            </w:tcBorders>
            <w:vAlign w:val="center"/>
          </w:tcPr>
          <w:p w14:paraId="66C2EA7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03F8D7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93C312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EAAB06C" w14:textId="1D00F82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53F1878" w14:textId="58AC9529"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Контрольный диктант № 5</w:t>
            </w:r>
          </w:p>
        </w:tc>
        <w:tc>
          <w:tcPr>
            <w:tcW w:w="851" w:type="dxa"/>
            <w:tcBorders>
              <w:top w:val="single" w:sz="4" w:space="0" w:color="auto"/>
              <w:left w:val="single" w:sz="4" w:space="0" w:color="auto"/>
              <w:bottom w:val="nil"/>
              <w:right w:val="nil"/>
            </w:tcBorders>
          </w:tcPr>
          <w:p w14:paraId="709A8962" w14:textId="35E254D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7710EA" w14:textId="77777777" w:rsidR="001F662A" w:rsidRPr="008D08DE" w:rsidRDefault="001F662A" w:rsidP="001F662A">
            <w:pPr>
              <w:outlineLvl w:val="1"/>
              <w:rPr>
                <w:sz w:val="18"/>
                <w:szCs w:val="18"/>
              </w:rPr>
            </w:pPr>
            <w:r w:rsidRPr="008D08DE">
              <w:rPr>
                <w:sz w:val="18"/>
                <w:szCs w:val="18"/>
              </w:rPr>
              <w:t>Текущий</w:t>
            </w:r>
          </w:p>
          <w:p w14:paraId="739573FA" w14:textId="19D0D393" w:rsidR="001F662A" w:rsidRPr="008D08DE" w:rsidRDefault="001F662A" w:rsidP="001F662A">
            <w:r w:rsidRPr="008D08DE">
              <w:rPr>
                <w:sz w:val="18"/>
                <w:szCs w:val="18"/>
              </w:rPr>
              <w:t xml:space="preserve"> контроль</w:t>
            </w:r>
          </w:p>
        </w:tc>
      </w:tr>
      <w:tr w:rsidR="00A41FF1" w:rsidRPr="008D08DE" w14:paraId="71CD1BAB" w14:textId="77777777" w:rsidTr="00440783">
        <w:trPr>
          <w:trHeight w:val="324"/>
        </w:trPr>
        <w:tc>
          <w:tcPr>
            <w:tcW w:w="567" w:type="dxa"/>
            <w:tcBorders>
              <w:top w:val="single" w:sz="4" w:space="0" w:color="auto"/>
              <w:left w:val="single" w:sz="4" w:space="0" w:color="auto"/>
              <w:bottom w:val="nil"/>
              <w:right w:val="nil"/>
            </w:tcBorders>
            <w:vAlign w:val="center"/>
          </w:tcPr>
          <w:p w14:paraId="30CBBB47" w14:textId="68473B1F" w:rsidR="001F662A" w:rsidRPr="008D08DE" w:rsidRDefault="001F662A" w:rsidP="001F662A">
            <w:pPr>
              <w:jc w:val="center"/>
            </w:pPr>
            <w:r w:rsidRPr="008D08DE">
              <w:t>91</w:t>
            </w:r>
          </w:p>
        </w:tc>
        <w:tc>
          <w:tcPr>
            <w:tcW w:w="567" w:type="dxa"/>
            <w:tcBorders>
              <w:top w:val="single" w:sz="4" w:space="0" w:color="auto"/>
              <w:left w:val="single" w:sz="4" w:space="0" w:color="auto"/>
              <w:bottom w:val="nil"/>
              <w:right w:val="nil"/>
            </w:tcBorders>
            <w:vAlign w:val="center"/>
          </w:tcPr>
          <w:p w14:paraId="12DC72B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E292A0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C3EF33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6054B31" w14:textId="1683AE7F"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42251EB" w14:textId="64AB534C" w:rsidR="001F662A" w:rsidRPr="008D08DE" w:rsidRDefault="001F662A" w:rsidP="001F662A">
            <w:pPr>
              <w:autoSpaceDE w:val="0"/>
              <w:autoSpaceDN w:val="0"/>
              <w:adjustRightInd w:val="0"/>
              <w:rPr>
                <w:rFonts w:eastAsiaTheme="minorHAnsi"/>
                <w:lang w:eastAsia="en-US"/>
              </w:rPr>
            </w:pPr>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13AD8A47" w14:textId="46DCB29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B517DD3" w14:textId="77777777" w:rsidR="001F662A" w:rsidRPr="008D08DE" w:rsidRDefault="001F662A" w:rsidP="001F662A">
            <w:pPr>
              <w:outlineLvl w:val="1"/>
              <w:rPr>
                <w:sz w:val="18"/>
                <w:szCs w:val="18"/>
              </w:rPr>
            </w:pPr>
            <w:r w:rsidRPr="008D08DE">
              <w:rPr>
                <w:sz w:val="18"/>
                <w:szCs w:val="18"/>
              </w:rPr>
              <w:t>Текущий</w:t>
            </w:r>
          </w:p>
          <w:p w14:paraId="039E7A79" w14:textId="0054F62D" w:rsidR="001F662A" w:rsidRPr="008D08DE" w:rsidRDefault="001F662A" w:rsidP="001F662A">
            <w:r w:rsidRPr="008D08DE">
              <w:rPr>
                <w:sz w:val="18"/>
                <w:szCs w:val="18"/>
              </w:rPr>
              <w:t xml:space="preserve"> контроль</w:t>
            </w:r>
          </w:p>
        </w:tc>
      </w:tr>
      <w:tr w:rsidR="00A41FF1" w:rsidRPr="008D08DE" w14:paraId="364BEA82" w14:textId="77777777" w:rsidTr="00D872C8">
        <w:trPr>
          <w:trHeight w:val="300"/>
        </w:trPr>
        <w:tc>
          <w:tcPr>
            <w:tcW w:w="567" w:type="dxa"/>
            <w:tcBorders>
              <w:top w:val="single" w:sz="4" w:space="0" w:color="auto"/>
              <w:left w:val="single" w:sz="4" w:space="0" w:color="auto"/>
              <w:bottom w:val="single" w:sz="4" w:space="0" w:color="auto"/>
              <w:right w:val="nil"/>
            </w:tcBorders>
            <w:vAlign w:val="center"/>
          </w:tcPr>
          <w:p w14:paraId="5C14CBE4" w14:textId="0FB4113F" w:rsidR="001F662A" w:rsidRPr="008D08DE" w:rsidRDefault="001F662A" w:rsidP="001F662A">
            <w:pPr>
              <w:jc w:val="center"/>
            </w:pPr>
            <w:r w:rsidRPr="008D08DE">
              <w:t>92</w:t>
            </w:r>
          </w:p>
        </w:tc>
        <w:tc>
          <w:tcPr>
            <w:tcW w:w="567" w:type="dxa"/>
            <w:tcBorders>
              <w:top w:val="single" w:sz="4" w:space="0" w:color="auto"/>
              <w:left w:val="single" w:sz="4" w:space="0" w:color="auto"/>
              <w:bottom w:val="single" w:sz="4" w:space="0" w:color="auto"/>
              <w:right w:val="nil"/>
            </w:tcBorders>
            <w:vAlign w:val="bottom"/>
          </w:tcPr>
          <w:p w14:paraId="24DEE14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48AE4CEA"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3814D17E"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574B5B6" w14:textId="2536883A"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396BCFF3" w14:textId="6FE336F5"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Использование на письме разделительного ъ </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78156608" w14:textId="1BBCFEF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74CCD3" w14:textId="77777777" w:rsidR="001F662A" w:rsidRPr="008D08DE" w:rsidRDefault="001F662A" w:rsidP="001F662A">
            <w:pPr>
              <w:outlineLvl w:val="1"/>
              <w:rPr>
                <w:sz w:val="18"/>
                <w:szCs w:val="18"/>
              </w:rPr>
            </w:pPr>
            <w:r w:rsidRPr="008D08DE">
              <w:rPr>
                <w:sz w:val="18"/>
                <w:szCs w:val="18"/>
              </w:rPr>
              <w:t>Текущий</w:t>
            </w:r>
          </w:p>
          <w:p w14:paraId="67F8290E" w14:textId="59E2A87F" w:rsidR="001F662A" w:rsidRPr="008D08DE" w:rsidRDefault="001F662A" w:rsidP="001F662A">
            <w:r w:rsidRPr="008D08DE">
              <w:rPr>
                <w:sz w:val="18"/>
                <w:szCs w:val="18"/>
              </w:rPr>
              <w:t xml:space="preserve"> контроль</w:t>
            </w:r>
          </w:p>
        </w:tc>
      </w:tr>
      <w:tr w:rsidR="00A41FF1" w:rsidRPr="008D08DE" w14:paraId="46C0F5AB" w14:textId="77777777" w:rsidTr="00D872C8">
        <w:trPr>
          <w:trHeight w:val="206"/>
        </w:trPr>
        <w:tc>
          <w:tcPr>
            <w:tcW w:w="567" w:type="dxa"/>
            <w:tcBorders>
              <w:top w:val="single" w:sz="4" w:space="0" w:color="auto"/>
              <w:left w:val="single" w:sz="4" w:space="0" w:color="auto"/>
              <w:bottom w:val="nil"/>
              <w:right w:val="nil"/>
            </w:tcBorders>
            <w:vAlign w:val="center"/>
          </w:tcPr>
          <w:p w14:paraId="197050B3" w14:textId="0A065078" w:rsidR="001F662A" w:rsidRPr="008D08DE" w:rsidRDefault="001F662A" w:rsidP="001F662A">
            <w:pPr>
              <w:jc w:val="center"/>
            </w:pPr>
            <w:r w:rsidRPr="008D08DE">
              <w:t>93</w:t>
            </w:r>
          </w:p>
        </w:tc>
        <w:tc>
          <w:tcPr>
            <w:tcW w:w="567" w:type="dxa"/>
            <w:tcBorders>
              <w:top w:val="single" w:sz="4" w:space="0" w:color="auto"/>
              <w:left w:val="single" w:sz="4" w:space="0" w:color="auto"/>
              <w:bottom w:val="nil"/>
              <w:right w:val="nil"/>
            </w:tcBorders>
            <w:vAlign w:val="bottom"/>
          </w:tcPr>
          <w:p w14:paraId="04D4A3D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E57C13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FC7CF9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C9E4D83" w14:textId="11B5A00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01095B3" w14:textId="7AC058E0"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Правописание слов с разделительным твердым знаком</w:t>
            </w:r>
          </w:p>
        </w:tc>
        <w:tc>
          <w:tcPr>
            <w:tcW w:w="851" w:type="dxa"/>
            <w:tcBorders>
              <w:top w:val="single" w:sz="4" w:space="0" w:color="auto"/>
              <w:left w:val="single" w:sz="4" w:space="0" w:color="auto"/>
              <w:bottom w:val="nil"/>
              <w:right w:val="nil"/>
            </w:tcBorders>
          </w:tcPr>
          <w:p w14:paraId="674BB849" w14:textId="3C8DF99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767034D" w14:textId="77777777" w:rsidR="001F662A" w:rsidRPr="008D08DE" w:rsidRDefault="001F662A" w:rsidP="001F662A">
            <w:pPr>
              <w:outlineLvl w:val="1"/>
              <w:rPr>
                <w:sz w:val="18"/>
                <w:szCs w:val="18"/>
              </w:rPr>
            </w:pPr>
            <w:r w:rsidRPr="008D08DE">
              <w:rPr>
                <w:sz w:val="18"/>
                <w:szCs w:val="18"/>
              </w:rPr>
              <w:t>Текущий</w:t>
            </w:r>
          </w:p>
          <w:p w14:paraId="5EE9B491" w14:textId="75F681C7" w:rsidR="001F662A" w:rsidRPr="008D08DE" w:rsidRDefault="001F662A" w:rsidP="001F662A">
            <w:r w:rsidRPr="008D08DE">
              <w:rPr>
                <w:sz w:val="18"/>
                <w:szCs w:val="18"/>
              </w:rPr>
              <w:t xml:space="preserve"> контроль</w:t>
            </w:r>
          </w:p>
        </w:tc>
      </w:tr>
      <w:tr w:rsidR="00A41FF1" w:rsidRPr="008D08DE" w14:paraId="01C694F2" w14:textId="77777777" w:rsidTr="00440783">
        <w:trPr>
          <w:trHeight w:val="433"/>
        </w:trPr>
        <w:tc>
          <w:tcPr>
            <w:tcW w:w="567" w:type="dxa"/>
            <w:tcBorders>
              <w:top w:val="single" w:sz="4" w:space="0" w:color="auto"/>
              <w:left w:val="single" w:sz="4" w:space="0" w:color="auto"/>
              <w:bottom w:val="nil"/>
              <w:right w:val="nil"/>
            </w:tcBorders>
            <w:vAlign w:val="center"/>
          </w:tcPr>
          <w:p w14:paraId="739D7689" w14:textId="2F49B003" w:rsidR="001F662A" w:rsidRPr="008D08DE" w:rsidRDefault="001F662A" w:rsidP="001F662A">
            <w:pPr>
              <w:jc w:val="center"/>
            </w:pPr>
            <w:r w:rsidRPr="008D08DE">
              <w:t>94</w:t>
            </w:r>
          </w:p>
        </w:tc>
        <w:tc>
          <w:tcPr>
            <w:tcW w:w="567" w:type="dxa"/>
            <w:tcBorders>
              <w:top w:val="single" w:sz="4" w:space="0" w:color="auto"/>
              <w:left w:val="single" w:sz="4" w:space="0" w:color="auto"/>
              <w:bottom w:val="nil"/>
              <w:right w:val="nil"/>
            </w:tcBorders>
            <w:vAlign w:val="bottom"/>
          </w:tcPr>
          <w:p w14:paraId="7AD968AA"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5B2ED3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493277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1914E8D" w14:textId="2F7347B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E7F3663" w14:textId="401E7D97"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Отработка правописания слов с разделительным твердым знаком</w:t>
            </w:r>
          </w:p>
        </w:tc>
        <w:tc>
          <w:tcPr>
            <w:tcW w:w="851" w:type="dxa"/>
            <w:tcBorders>
              <w:top w:val="single" w:sz="4" w:space="0" w:color="auto"/>
              <w:left w:val="single" w:sz="4" w:space="0" w:color="auto"/>
              <w:bottom w:val="nil"/>
              <w:right w:val="nil"/>
            </w:tcBorders>
          </w:tcPr>
          <w:p w14:paraId="31565287" w14:textId="2DADB22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CDDA336" w14:textId="77777777" w:rsidR="001F662A" w:rsidRPr="008D08DE" w:rsidRDefault="001F662A" w:rsidP="001F662A">
            <w:pPr>
              <w:outlineLvl w:val="1"/>
              <w:rPr>
                <w:sz w:val="18"/>
                <w:szCs w:val="18"/>
              </w:rPr>
            </w:pPr>
            <w:r w:rsidRPr="008D08DE">
              <w:rPr>
                <w:sz w:val="18"/>
                <w:szCs w:val="18"/>
              </w:rPr>
              <w:t>Текущий</w:t>
            </w:r>
          </w:p>
          <w:p w14:paraId="57A8CCD3" w14:textId="2DCB0218" w:rsidR="001F662A" w:rsidRPr="008D08DE" w:rsidRDefault="001F662A" w:rsidP="001F662A">
            <w:r w:rsidRPr="008D08DE">
              <w:rPr>
                <w:sz w:val="18"/>
                <w:szCs w:val="18"/>
              </w:rPr>
              <w:t xml:space="preserve"> контроль</w:t>
            </w:r>
          </w:p>
        </w:tc>
      </w:tr>
      <w:tr w:rsidR="00A41FF1" w:rsidRPr="008D08DE" w14:paraId="694D918F" w14:textId="77777777" w:rsidTr="00440783">
        <w:trPr>
          <w:trHeight w:val="405"/>
        </w:trPr>
        <w:tc>
          <w:tcPr>
            <w:tcW w:w="567" w:type="dxa"/>
            <w:tcBorders>
              <w:top w:val="single" w:sz="4" w:space="0" w:color="auto"/>
              <w:left w:val="single" w:sz="4" w:space="0" w:color="auto"/>
              <w:bottom w:val="nil"/>
              <w:right w:val="nil"/>
            </w:tcBorders>
            <w:vAlign w:val="center"/>
          </w:tcPr>
          <w:p w14:paraId="3A4CB6AC" w14:textId="38F22135" w:rsidR="001F662A" w:rsidRPr="008D08DE" w:rsidRDefault="001F662A" w:rsidP="001F662A">
            <w:pPr>
              <w:jc w:val="center"/>
            </w:pPr>
            <w:r w:rsidRPr="008D08DE">
              <w:t>95</w:t>
            </w:r>
          </w:p>
        </w:tc>
        <w:tc>
          <w:tcPr>
            <w:tcW w:w="567" w:type="dxa"/>
            <w:tcBorders>
              <w:top w:val="single" w:sz="4" w:space="0" w:color="auto"/>
              <w:left w:val="single" w:sz="4" w:space="0" w:color="auto"/>
              <w:bottom w:val="nil"/>
              <w:right w:val="nil"/>
            </w:tcBorders>
            <w:vAlign w:val="bottom"/>
          </w:tcPr>
          <w:p w14:paraId="2C08A527" w14:textId="77777777" w:rsidR="001F662A" w:rsidRPr="008D08DE" w:rsidRDefault="001F662A" w:rsidP="001F662A">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5980815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8AF200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2B48A47" w14:textId="4C5F222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329C013" w14:textId="6CC4D934" w:rsidR="001F662A" w:rsidRPr="008D08DE" w:rsidRDefault="001F662A" w:rsidP="001F662A">
            <w:pPr>
              <w:spacing w:line="276" w:lineRule="auto"/>
            </w:pPr>
            <w:r w:rsidRPr="008D08DE">
              <w:t>Обучающее изложение «Смелый поступок»</w:t>
            </w:r>
          </w:p>
        </w:tc>
        <w:tc>
          <w:tcPr>
            <w:tcW w:w="851" w:type="dxa"/>
            <w:tcBorders>
              <w:top w:val="single" w:sz="4" w:space="0" w:color="auto"/>
              <w:left w:val="single" w:sz="4" w:space="0" w:color="auto"/>
              <w:bottom w:val="nil"/>
              <w:right w:val="nil"/>
            </w:tcBorders>
          </w:tcPr>
          <w:p w14:paraId="33BA8387" w14:textId="7B97A1B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1C2464" w14:textId="77777777" w:rsidR="001F662A" w:rsidRPr="008D08DE" w:rsidRDefault="001F662A" w:rsidP="001F662A">
            <w:pPr>
              <w:outlineLvl w:val="1"/>
              <w:rPr>
                <w:sz w:val="18"/>
                <w:szCs w:val="18"/>
              </w:rPr>
            </w:pPr>
            <w:r w:rsidRPr="008D08DE">
              <w:rPr>
                <w:sz w:val="18"/>
                <w:szCs w:val="18"/>
              </w:rPr>
              <w:t>Текущий</w:t>
            </w:r>
          </w:p>
          <w:p w14:paraId="155497BB" w14:textId="32ACE9B8" w:rsidR="001F662A" w:rsidRPr="008D08DE" w:rsidRDefault="001F662A" w:rsidP="001F662A">
            <w:r w:rsidRPr="008D08DE">
              <w:rPr>
                <w:sz w:val="18"/>
                <w:szCs w:val="18"/>
              </w:rPr>
              <w:t xml:space="preserve"> контроль</w:t>
            </w:r>
          </w:p>
        </w:tc>
      </w:tr>
      <w:tr w:rsidR="00A41FF1" w:rsidRPr="008D08DE" w14:paraId="4F4615F1" w14:textId="77777777" w:rsidTr="00440783">
        <w:trPr>
          <w:trHeight w:val="267"/>
        </w:trPr>
        <w:tc>
          <w:tcPr>
            <w:tcW w:w="567" w:type="dxa"/>
            <w:tcBorders>
              <w:top w:val="single" w:sz="4" w:space="0" w:color="auto"/>
              <w:left w:val="single" w:sz="4" w:space="0" w:color="auto"/>
              <w:bottom w:val="nil"/>
              <w:right w:val="nil"/>
            </w:tcBorders>
            <w:vAlign w:val="center"/>
          </w:tcPr>
          <w:p w14:paraId="5FD616BB" w14:textId="3BF0B7FC" w:rsidR="001F662A" w:rsidRPr="008D08DE" w:rsidRDefault="001F662A" w:rsidP="001F662A">
            <w:pPr>
              <w:jc w:val="center"/>
            </w:pPr>
            <w:r w:rsidRPr="008D08DE">
              <w:t>96</w:t>
            </w:r>
          </w:p>
        </w:tc>
        <w:tc>
          <w:tcPr>
            <w:tcW w:w="567" w:type="dxa"/>
            <w:tcBorders>
              <w:top w:val="single" w:sz="4" w:space="0" w:color="auto"/>
              <w:left w:val="single" w:sz="4" w:space="0" w:color="auto"/>
              <w:bottom w:val="nil"/>
              <w:right w:val="nil"/>
            </w:tcBorders>
            <w:vAlign w:val="bottom"/>
          </w:tcPr>
          <w:p w14:paraId="3332E07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94C9C3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22349C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1DA41F2" w14:textId="716D1DF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D20BF65" w14:textId="56CD8771" w:rsidR="001F662A" w:rsidRPr="008D08DE" w:rsidRDefault="001F662A" w:rsidP="001F662A">
            <w:r w:rsidRPr="008D08DE">
              <w:t>Части речи</w:t>
            </w:r>
          </w:p>
        </w:tc>
        <w:tc>
          <w:tcPr>
            <w:tcW w:w="851" w:type="dxa"/>
            <w:tcBorders>
              <w:top w:val="single" w:sz="4" w:space="0" w:color="auto"/>
              <w:left w:val="single" w:sz="4" w:space="0" w:color="auto"/>
              <w:bottom w:val="nil"/>
              <w:right w:val="nil"/>
            </w:tcBorders>
          </w:tcPr>
          <w:p w14:paraId="1C5B87C5" w14:textId="03248BE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E8F0612" w14:textId="77777777" w:rsidR="001F662A" w:rsidRPr="008D08DE" w:rsidRDefault="001F662A" w:rsidP="001F662A">
            <w:pPr>
              <w:outlineLvl w:val="1"/>
              <w:rPr>
                <w:sz w:val="18"/>
                <w:szCs w:val="18"/>
              </w:rPr>
            </w:pPr>
            <w:r w:rsidRPr="008D08DE">
              <w:rPr>
                <w:sz w:val="18"/>
                <w:szCs w:val="18"/>
              </w:rPr>
              <w:t>Текущий</w:t>
            </w:r>
          </w:p>
          <w:p w14:paraId="7E7450A0" w14:textId="3FE8AC4B" w:rsidR="001F662A" w:rsidRPr="008D08DE" w:rsidRDefault="001F662A" w:rsidP="001F662A">
            <w:r w:rsidRPr="008D08DE">
              <w:rPr>
                <w:sz w:val="18"/>
                <w:szCs w:val="18"/>
              </w:rPr>
              <w:t xml:space="preserve"> контроль</w:t>
            </w:r>
          </w:p>
        </w:tc>
      </w:tr>
      <w:tr w:rsidR="00A41FF1" w:rsidRPr="008D08DE" w14:paraId="7E8625D5" w14:textId="77777777" w:rsidTr="00440783">
        <w:trPr>
          <w:trHeight w:val="301"/>
        </w:trPr>
        <w:tc>
          <w:tcPr>
            <w:tcW w:w="567" w:type="dxa"/>
            <w:tcBorders>
              <w:top w:val="single" w:sz="4" w:space="0" w:color="auto"/>
              <w:left w:val="single" w:sz="4" w:space="0" w:color="auto"/>
              <w:bottom w:val="nil"/>
              <w:right w:val="nil"/>
            </w:tcBorders>
            <w:vAlign w:val="center"/>
          </w:tcPr>
          <w:p w14:paraId="4EC4964B" w14:textId="1CCF0E33" w:rsidR="001F662A" w:rsidRPr="008D08DE" w:rsidRDefault="001F662A" w:rsidP="001F662A">
            <w:pPr>
              <w:jc w:val="center"/>
            </w:pPr>
            <w:r w:rsidRPr="008D08DE">
              <w:t>97</w:t>
            </w:r>
          </w:p>
        </w:tc>
        <w:tc>
          <w:tcPr>
            <w:tcW w:w="567" w:type="dxa"/>
            <w:tcBorders>
              <w:top w:val="single" w:sz="4" w:space="0" w:color="auto"/>
              <w:left w:val="single" w:sz="4" w:space="0" w:color="auto"/>
              <w:bottom w:val="nil"/>
              <w:right w:val="nil"/>
            </w:tcBorders>
            <w:vAlign w:val="bottom"/>
          </w:tcPr>
          <w:p w14:paraId="66C6899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20E126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DABE95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99A7273" w14:textId="1ED2F27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5258FE0" w14:textId="25D1D517" w:rsidR="001F662A" w:rsidRPr="008D08DE" w:rsidRDefault="001F662A" w:rsidP="001F662A">
            <w:r w:rsidRPr="008D08DE">
              <w:t>Повторение знаний о частях речи</w:t>
            </w:r>
          </w:p>
        </w:tc>
        <w:tc>
          <w:tcPr>
            <w:tcW w:w="851" w:type="dxa"/>
            <w:tcBorders>
              <w:top w:val="single" w:sz="4" w:space="0" w:color="auto"/>
              <w:left w:val="single" w:sz="4" w:space="0" w:color="auto"/>
              <w:bottom w:val="nil"/>
              <w:right w:val="nil"/>
            </w:tcBorders>
          </w:tcPr>
          <w:p w14:paraId="6D0D6601" w14:textId="2C17F84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C268539" w14:textId="77777777" w:rsidR="001F662A" w:rsidRPr="008D08DE" w:rsidRDefault="001F662A" w:rsidP="001F662A">
            <w:pPr>
              <w:outlineLvl w:val="1"/>
              <w:rPr>
                <w:sz w:val="18"/>
                <w:szCs w:val="18"/>
              </w:rPr>
            </w:pPr>
            <w:r w:rsidRPr="008D08DE">
              <w:rPr>
                <w:sz w:val="18"/>
                <w:szCs w:val="18"/>
              </w:rPr>
              <w:t>Текущий</w:t>
            </w:r>
          </w:p>
          <w:p w14:paraId="360F2834" w14:textId="4CD1BC97" w:rsidR="001F662A" w:rsidRPr="008D08DE" w:rsidRDefault="001F662A" w:rsidP="001F662A">
            <w:r w:rsidRPr="008D08DE">
              <w:rPr>
                <w:sz w:val="18"/>
                <w:szCs w:val="18"/>
              </w:rPr>
              <w:t xml:space="preserve"> контроль</w:t>
            </w:r>
          </w:p>
        </w:tc>
      </w:tr>
      <w:tr w:rsidR="00A41FF1" w:rsidRPr="008D08DE" w14:paraId="110AC601" w14:textId="77777777" w:rsidTr="00EB32E4">
        <w:trPr>
          <w:trHeight w:val="250"/>
        </w:trPr>
        <w:tc>
          <w:tcPr>
            <w:tcW w:w="567" w:type="dxa"/>
            <w:tcBorders>
              <w:top w:val="single" w:sz="4" w:space="0" w:color="auto"/>
              <w:left w:val="single" w:sz="4" w:space="0" w:color="auto"/>
              <w:bottom w:val="single" w:sz="4" w:space="0" w:color="auto"/>
              <w:right w:val="nil"/>
            </w:tcBorders>
            <w:vAlign w:val="center"/>
          </w:tcPr>
          <w:p w14:paraId="7B665F80" w14:textId="4E607139" w:rsidR="001F662A" w:rsidRPr="008D08DE" w:rsidRDefault="001F662A" w:rsidP="001F662A">
            <w:pPr>
              <w:jc w:val="center"/>
            </w:pPr>
            <w:r w:rsidRPr="008D08DE">
              <w:t>98</w:t>
            </w:r>
          </w:p>
        </w:tc>
        <w:tc>
          <w:tcPr>
            <w:tcW w:w="567" w:type="dxa"/>
            <w:tcBorders>
              <w:top w:val="single" w:sz="4" w:space="0" w:color="auto"/>
              <w:left w:val="single" w:sz="4" w:space="0" w:color="auto"/>
              <w:bottom w:val="single" w:sz="4" w:space="0" w:color="auto"/>
              <w:right w:val="nil"/>
            </w:tcBorders>
            <w:vAlign w:val="center"/>
          </w:tcPr>
          <w:p w14:paraId="216AACE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F59D354"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7E3B84B2"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478206B" w14:textId="67247F7B"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5F805E12" w14:textId="7DE8A16D" w:rsidR="001F662A" w:rsidRPr="008D08DE" w:rsidRDefault="001F662A" w:rsidP="001F662A">
            <w:r w:rsidRPr="008D08DE">
              <w:t>Упражнение в определении частей речи</w:t>
            </w:r>
          </w:p>
        </w:tc>
        <w:tc>
          <w:tcPr>
            <w:tcW w:w="851" w:type="dxa"/>
            <w:tcBorders>
              <w:top w:val="single" w:sz="4" w:space="0" w:color="auto"/>
              <w:left w:val="single" w:sz="4" w:space="0" w:color="auto"/>
              <w:bottom w:val="nil"/>
              <w:right w:val="nil"/>
            </w:tcBorders>
          </w:tcPr>
          <w:p w14:paraId="5AA5B107" w14:textId="2E9BBF9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1082EBA" w14:textId="77777777" w:rsidR="001F662A" w:rsidRPr="008D08DE" w:rsidRDefault="001F662A" w:rsidP="001F662A">
            <w:pPr>
              <w:outlineLvl w:val="1"/>
              <w:rPr>
                <w:sz w:val="18"/>
                <w:szCs w:val="18"/>
              </w:rPr>
            </w:pPr>
            <w:r w:rsidRPr="008D08DE">
              <w:rPr>
                <w:sz w:val="18"/>
                <w:szCs w:val="18"/>
              </w:rPr>
              <w:t>Текущий</w:t>
            </w:r>
          </w:p>
          <w:p w14:paraId="31F553D6" w14:textId="77777777" w:rsidR="001F662A" w:rsidRPr="008D08DE" w:rsidRDefault="001F662A" w:rsidP="001F662A">
            <w:pPr>
              <w:outlineLvl w:val="1"/>
              <w:rPr>
                <w:sz w:val="18"/>
                <w:szCs w:val="18"/>
              </w:rPr>
            </w:pPr>
            <w:r w:rsidRPr="008D08DE">
              <w:rPr>
                <w:sz w:val="18"/>
                <w:szCs w:val="18"/>
              </w:rPr>
              <w:t xml:space="preserve"> контроль</w:t>
            </w:r>
          </w:p>
          <w:p w14:paraId="2185473D" w14:textId="77777777" w:rsidR="001F662A" w:rsidRPr="008D08DE" w:rsidRDefault="001F662A" w:rsidP="001F662A"/>
        </w:tc>
      </w:tr>
      <w:tr w:rsidR="00A41FF1" w:rsidRPr="008D08DE" w14:paraId="596C6539" w14:textId="77777777" w:rsidTr="00440783">
        <w:trPr>
          <w:trHeight w:val="380"/>
        </w:trPr>
        <w:tc>
          <w:tcPr>
            <w:tcW w:w="567" w:type="dxa"/>
            <w:tcBorders>
              <w:top w:val="single" w:sz="4" w:space="0" w:color="auto"/>
              <w:left w:val="single" w:sz="4" w:space="0" w:color="auto"/>
              <w:bottom w:val="nil"/>
              <w:right w:val="nil"/>
            </w:tcBorders>
            <w:vAlign w:val="center"/>
          </w:tcPr>
          <w:p w14:paraId="655ADBD8" w14:textId="64E48879" w:rsidR="001F662A" w:rsidRPr="008D08DE" w:rsidRDefault="001F662A" w:rsidP="001F662A">
            <w:pPr>
              <w:jc w:val="center"/>
            </w:pPr>
            <w:r w:rsidRPr="008D08DE">
              <w:t>99</w:t>
            </w:r>
          </w:p>
        </w:tc>
        <w:tc>
          <w:tcPr>
            <w:tcW w:w="567" w:type="dxa"/>
            <w:tcBorders>
              <w:top w:val="single" w:sz="4" w:space="0" w:color="auto"/>
              <w:left w:val="single" w:sz="4" w:space="0" w:color="auto"/>
              <w:bottom w:val="nil"/>
              <w:right w:val="nil"/>
            </w:tcBorders>
            <w:vAlign w:val="bottom"/>
          </w:tcPr>
          <w:p w14:paraId="69B0D23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56B2E0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442E27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F7EA07D" w14:textId="4C5E99E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7DFC0EF" w14:textId="6085DD23" w:rsidR="001F662A" w:rsidRPr="008D08DE" w:rsidRDefault="001F662A" w:rsidP="001F662A">
            <w:r w:rsidRPr="008D08DE">
              <w:t>Упражнение в образовании однокоренных слов, относящихся к различным частям речи</w:t>
            </w:r>
          </w:p>
        </w:tc>
        <w:tc>
          <w:tcPr>
            <w:tcW w:w="851" w:type="dxa"/>
            <w:tcBorders>
              <w:top w:val="single" w:sz="4" w:space="0" w:color="auto"/>
              <w:left w:val="single" w:sz="4" w:space="0" w:color="auto"/>
              <w:bottom w:val="nil"/>
              <w:right w:val="nil"/>
            </w:tcBorders>
          </w:tcPr>
          <w:p w14:paraId="5DF995BF" w14:textId="2810E20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B9E1069" w14:textId="77777777" w:rsidR="001F662A" w:rsidRPr="008D08DE" w:rsidRDefault="001F662A" w:rsidP="001F662A">
            <w:pPr>
              <w:outlineLvl w:val="1"/>
              <w:rPr>
                <w:sz w:val="18"/>
                <w:szCs w:val="18"/>
              </w:rPr>
            </w:pPr>
            <w:r w:rsidRPr="008D08DE">
              <w:rPr>
                <w:sz w:val="18"/>
                <w:szCs w:val="18"/>
              </w:rPr>
              <w:t>Текущий</w:t>
            </w:r>
          </w:p>
          <w:p w14:paraId="4AF2A337" w14:textId="69E85F0D" w:rsidR="001F662A" w:rsidRPr="008D08DE" w:rsidRDefault="001F662A" w:rsidP="001F662A">
            <w:r w:rsidRPr="008D08DE">
              <w:rPr>
                <w:sz w:val="18"/>
                <w:szCs w:val="18"/>
              </w:rPr>
              <w:t xml:space="preserve"> контроль</w:t>
            </w:r>
          </w:p>
        </w:tc>
      </w:tr>
      <w:tr w:rsidR="00A41FF1" w:rsidRPr="008D08DE" w14:paraId="52746AA4" w14:textId="77777777" w:rsidTr="00440783">
        <w:trPr>
          <w:trHeight w:val="351"/>
        </w:trPr>
        <w:tc>
          <w:tcPr>
            <w:tcW w:w="567" w:type="dxa"/>
            <w:tcBorders>
              <w:top w:val="single" w:sz="4" w:space="0" w:color="auto"/>
              <w:left w:val="single" w:sz="4" w:space="0" w:color="auto"/>
              <w:bottom w:val="nil"/>
              <w:right w:val="nil"/>
            </w:tcBorders>
            <w:vAlign w:val="center"/>
          </w:tcPr>
          <w:p w14:paraId="2E74194B" w14:textId="2E5471F5" w:rsidR="001F662A" w:rsidRPr="008D08DE" w:rsidRDefault="001F662A" w:rsidP="001F662A">
            <w:pPr>
              <w:jc w:val="center"/>
            </w:pPr>
            <w:r w:rsidRPr="008D08DE">
              <w:t>100</w:t>
            </w:r>
          </w:p>
        </w:tc>
        <w:tc>
          <w:tcPr>
            <w:tcW w:w="567" w:type="dxa"/>
            <w:tcBorders>
              <w:top w:val="single" w:sz="4" w:space="0" w:color="auto"/>
              <w:left w:val="single" w:sz="4" w:space="0" w:color="auto"/>
              <w:bottom w:val="nil"/>
              <w:right w:val="nil"/>
            </w:tcBorders>
            <w:vAlign w:val="bottom"/>
          </w:tcPr>
          <w:p w14:paraId="36FB271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391BAE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A8180D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C168254" w14:textId="74F8091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692B179" w14:textId="0A818260" w:rsidR="001F662A" w:rsidRPr="008D08DE" w:rsidRDefault="001F662A" w:rsidP="001F662A">
            <w:r w:rsidRPr="008D08DE">
              <w:t>Закрепление. Упражнение в образовании однокоренных слов, относящихся к различным частям речи</w:t>
            </w:r>
          </w:p>
        </w:tc>
        <w:tc>
          <w:tcPr>
            <w:tcW w:w="851" w:type="dxa"/>
            <w:tcBorders>
              <w:top w:val="single" w:sz="4" w:space="0" w:color="auto"/>
              <w:left w:val="single" w:sz="4" w:space="0" w:color="auto"/>
              <w:bottom w:val="nil"/>
              <w:right w:val="nil"/>
            </w:tcBorders>
          </w:tcPr>
          <w:p w14:paraId="24AF4A72" w14:textId="2ABB59B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93622F" w14:textId="77777777" w:rsidR="001F662A" w:rsidRPr="008D08DE" w:rsidRDefault="001F662A" w:rsidP="001F662A">
            <w:pPr>
              <w:outlineLvl w:val="1"/>
              <w:rPr>
                <w:sz w:val="18"/>
                <w:szCs w:val="18"/>
              </w:rPr>
            </w:pPr>
            <w:r w:rsidRPr="008D08DE">
              <w:rPr>
                <w:sz w:val="18"/>
                <w:szCs w:val="18"/>
              </w:rPr>
              <w:t>Текущий</w:t>
            </w:r>
          </w:p>
          <w:p w14:paraId="73C7C8EF" w14:textId="3B2A68CF" w:rsidR="001F662A" w:rsidRPr="008D08DE" w:rsidRDefault="001F662A" w:rsidP="001F662A">
            <w:r w:rsidRPr="008D08DE">
              <w:rPr>
                <w:sz w:val="18"/>
                <w:szCs w:val="18"/>
              </w:rPr>
              <w:t xml:space="preserve"> контроль</w:t>
            </w:r>
          </w:p>
        </w:tc>
      </w:tr>
      <w:tr w:rsidR="00A41FF1" w:rsidRPr="008D08DE" w14:paraId="60AA530C" w14:textId="77777777" w:rsidTr="00EB32E4">
        <w:trPr>
          <w:trHeight w:val="234"/>
        </w:trPr>
        <w:tc>
          <w:tcPr>
            <w:tcW w:w="567" w:type="dxa"/>
            <w:tcBorders>
              <w:top w:val="single" w:sz="4" w:space="0" w:color="auto"/>
              <w:left w:val="single" w:sz="4" w:space="0" w:color="auto"/>
              <w:bottom w:val="nil"/>
              <w:right w:val="nil"/>
            </w:tcBorders>
            <w:vAlign w:val="center"/>
          </w:tcPr>
          <w:p w14:paraId="572BEC1F" w14:textId="78A4A256" w:rsidR="001F662A" w:rsidRPr="008D08DE" w:rsidRDefault="001F662A" w:rsidP="001F662A">
            <w:pPr>
              <w:jc w:val="center"/>
            </w:pPr>
            <w:r w:rsidRPr="008D08DE">
              <w:t>101</w:t>
            </w:r>
          </w:p>
        </w:tc>
        <w:tc>
          <w:tcPr>
            <w:tcW w:w="567" w:type="dxa"/>
            <w:tcBorders>
              <w:top w:val="single" w:sz="4" w:space="0" w:color="auto"/>
              <w:left w:val="single" w:sz="4" w:space="0" w:color="auto"/>
              <w:bottom w:val="nil"/>
              <w:right w:val="nil"/>
            </w:tcBorders>
            <w:vAlign w:val="bottom"/>
          </w:tcPr>
          <w:p w14:paraId="4B0E333C"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5FEDDF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41C2AD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AD053B1" w14:textId="0539591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5735D9D" w14:textId="77777777"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Имя существительное как часть речи </w:t>
            </w:r>
          </w:p>
          <w:p w14:paraId="2527B7C5" w14:textId="55DB277A" w:rsidR="001F662A" w:rsidRPr="008D08DE" w:rsidRDefault="001F662A" w:rsidP="001F662A">
            <w:r w:rsidRPr="008D08DE">
              <w:rPr>
                <w:rFonts w:eastAsiaTheme="minorHAnsi"/>
                <w:lang w:eastAsia="en-US"/>
              </w:rPr>
              <w:t xml:space="preserve">Имя существительное: значение </w:t>
            </w:r>
          </w:p>
        </w:tc>
        <w:tc>
          <w:tcPr>
            <w:tcW w:w="851" w:type="dxa"/>
            <w:tcBorders>
              <w:top w:val="single" w:sz="4" w:space="0" w:color="auto"/>
              <w:left w:val="single" w:sz="4" w:space="0" w:color="auto"/>
              <w:bottom w:val="nil"/>
              <w:right w:val="nil"/>
            </w:tcBorders>
          </w:tcPr>
          <w:p w14:paraId="7FC1CDD0" w14:textId="706EA0E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503AED4" w14:textId="77777777" w:rsidR="001F662A" w:rsidRPr="008D08DE" w:rsidRDefault="001F662A" w:rsidP="001F662A">
            <w:pPr>
              <w:outlineLvl w:val="1"/>
              <w:rPr>
                <w:sz w:val="18"/>
                <w:szCs w:val="18"/>
              </w:rPr>
            </w:pPr>
            <w:r w:rsidRPr="008D08DE">
              <w:rPr>
                <w:sz w:val="18"/>
                <w:szCs w:val="18"/>
              </w:rPr>
              <w:t>Текущий</w:t>
            </w:r>
          </w:p>
          <w:p w14:paraId="4901AF2E" w14:textId="5956EEDB" w:rsidR="001F662A" w:rsidRPr="008D08DE" w:rsidRDefault="001F662A" w:rsidP="001F662A">
            <w:r w:rsidRPr="008D08DE">
              <w:rPr>
                <w:sz w:val="18"/>
                <w:szCs w:val="18"/>
              </w:rPr>
              <w:t xml:space="preserve"> контроль</w:t>
            </w:r>
          </w:p>
        </w:tc>
      </w:tr>
      <w:tr w:rsidR="00A41FF1" w:rsidRPr="008D08DE" w14:paraId="01322F82" w14:textId="77777777" w:rsidTr="00440783">
        <w:trPr>
          <w:trHeight w:val="205"/>
        </w:trPr>
        <w:tc>
          <w:tcPr>
            <w:tcW w:w="567" w:type="dxa"/>
            <w:tcBorders>
              <w:top w:val="single" w:sz="4" w:space="0" w:color="auto"/>
              <w:left w:val="single" w:sz="4" w:space="0" w:color="auto"/>
              <w:bottom w:val="nil"/>
              <w:right w:val="nil"/>
            </w:tcBorders>
            <w:vAlign w:val="center"/>
          </w:tcPr>
          <w:p w14:paraId="0140DD50" w14:textId="5EF4B161" w:rsidR="001F662A" w:rsidRPr="008D08DE" w:rsidRDefault="001F662A" w:rsidP="001F662A">
            <w:pPr>
              <w:jc w:val="center"/>
            </w:pPr>
            <w:r w:rsidRPr="008D08DE">
              <w:t>102</w:t>
            </w:r>
          </w:p>
        </w:tc>
        <w:tc>
          <w:tcPr>
            <w:tcW w:w="567" w:type="dxa"/>
            <w:tcBorders>
              <w:top w:val="single" w:sz="4" w:space="0" w:color="auto"/>
              <w:left w:val="single" w:sz="4" w:space="0" w:color="auto"/>
              <w:bottom w:val="nil"/>
              <w:right w:val="nil"/>
            </w:tcBorders>
            <w:vAlign w:val="bottom"/>
          </w:tcPr>
          <w:p w14:paraId="3076F36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882D82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31BE04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E643F69" w14:textId="47A43F4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6E17CB1" w14:textId="53864C2F"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Имя существительное: употребление в речи </w:t>
            </w:r>
          </w:p>
        </w:tc>
        <w:tc>
          <w:tcPr>
            <w:tcW w:w="851" w:type="dxa"/>
            <w:tcBorders>
              <w:top w:val="single" w:sz="4" w:space="0" w:color="auto"/>
              <w:left w:val="single" w:sz="4" w:space="0" w:color="auto"/>
              <w:bottom w:val="nil"/>
              <w:right w:val="nil"/>
            </w:tcBorders>
          </w:tcPr>
          <w:p w14:paraId="537976DB" w14:textId="5F1F46F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161A5A" w14:textId="77777777" w:rsidR="001F662A" w:rsidRPr="008D08DE" w:rsidRDefault="001F662A" w:rsidP="001F662A">
            <w:pPr>
              <w:outlineLvl w:val="1"/>
              <w:rPr>
                <w:sz w:val="18"/>
                <w:szCs w:val="18"/>
              </w:rPr>
            </w:pPr>
            <w:r w:rsidRPr="008D08DE">
              <w:rPr>
                <w:sz w:val="18"/>
                <w:szCs w:val="18"/>
              </w:rPr>
              <w:t>Текущий</w:t>
            </w:r>
          </w:p>
          <w:p w14:paraId="75D18041" w14:textId="25FDE3E3" w:rsidR="001F662A" w:rsidRPr="008D08DE" w:rsidRDefault="001F662A" w:rsidP="001F662A">
            <w:r w:rsidRPr="008D08DE">
              <w:rPr>
                <w:sz w:val="18"/>
                <w:szCs w:val="18"/>
              </w:rPr>
              <w:t xml:space="preserve"> контроль</w:t>
            </w:r>
          </w:p>
        </w:tc>
      </w:tr>
      <w:tr w:rsidR="00A41FF1" w:rsidRPr="008D08DE" w14:paraId="51B24910" w14:textId="77777777" w:rsidTr="00440783">
        <w:trPr>
          <w:trHeight w:val="317"/>
        </w:trPr>
        <w:tc>
          <w:tcPr>
            <w:tcW w:w="567" w:type="dxa"/>
            <w:tcBorders>
              <w:top w:val="single" w:sz="4" w:space="0" w:color="auto"/>
              <w:left w:val="single" w:sz="4" w:space="0" w:color="auto"/>
              <w:bottom w:val="nil"/>
              <w:right w:val="nil"/>
            </w:tcBorders>
            <w:vAlign w:val="center"/>
          </w:tcPr>
          <w:p w14:paraId="7D55454C" w14:textId="6C45C50E" w:rsidR="001F662A" w:rsidRPr="008D08DE" w:rsidRDefault="001F662A" w:rsidP="001F662A">
            <w:pPr>
              <w:jc w:val="center"/>
            </w:pPr>
            <w:r w:rsidRPr="008D08DE">
              <w:lastRenderedPageBreak/>
              <w:t>103</w:t>
            </w:r>
          </w:p>
        </w:tc>
        <w:tc>
          <w:tcPr>
            <w:tcW w:w="567" w:type="dxa"/>
            <w:tcBorders>
              <w:top w:val="single" w:sz="4" w:space="0" w:color="auto"/>
              <w:left w:val="single" w:sz="4" w:space="0" w:color="auto"/>
              <w:bottom w:val="nil"/>
              <w:right w:val="nil"/>
            </w:tcBorders>
            <w:vAlign w:val="bottom"/>
          </w:tcPr>
          <w:p w14:paraId="4B5061D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48F590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827775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5C6ED7E" w14:textId="5F77F60F"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B91D9EF" w14:textId="6225913F" w:rsidR="001F662A" w:rsidRPr="008D08DE" w:rsidRDefault="001F662A" w:rsidP="001F662A">
            <w:pPr>
              <w:autoSpaceDE w:val="0"/>
              <w:autoSpaceDN w:val="0"/>
              <w:adjustRightInd w:val="0"/>
              <w:rPr>
                <w:rFonts w:eastAsiaTheme="minorHAnsi"/>
                <w:lang w:eastAsia="en-US"/>
              </w:rPr>
            </w:pPr>
            <w:r w:rsidRPr="008D08DE">
              <w:t>Обучающее изложение. «Как Вова журавля ловил»</w:t>
            </w:r>
          </w:p>
        </w:tc>
        <w:tc>
          <w:tcPr>
            <w:tcW w:w="851" w:type="dxa"/>
            <w:tcBorders>
              <w:top w:val="single" w:sz="4" w:space="0" w:color="auto"/>
              <w:left w:val="single" w:sz="4" w:space="0" w:color="auto"/>
              <w:bottom w:val="nil"/>
              <w:right w:val="nil"/>
            </w:tcBorders>
          </w:tcPr>
          <w:p w14:paraId="45627386" w14:textId="4DF30AA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1C323D" w14:textId="77777777" w:rsidR="001F662A" w:rsidRPr="008D08DE" w:rsidRDefault="001F662A" w:rsidP="001F662A">
            <w:pPr>
              <w:outlineLvl w:val="1"/>
              <w:rPr>
                <w:sz w:val="18"/>
                <w:szCs w:val="18"/>
              </w:rPr>
            </w:pPr>
            <w:r w:rsidRPr="008D08DE">
              <w:rPr>
                <w:sz w:val="18"/>
                <w:szCs w:val="18"/>
              </w:rPr>
              <w:t>Текущий</w:t>
            </w:r>
          </w:p>
          <w:p w14:paraId="6CF6C361" w14:textId="0CC01F89" w:rsidR="001F662A" w:rsidRPr="008D08DE" w:rsidRDefault="001F662A" w:rsidP="001F662A">
            <w:r w:rsidRPr="008D08DE">
              <w:rPr>
                <w:sz w:val="18"/>
                <w:szCs w:val="18"/>
              </w:rPr>
              <w:t xml:space="preserve"> контроль</w:t>
            </w:r>
          </w:p>
        </w:tc>
      </w:tr>
      <w:tr w:rsidR="00A41FF1" w:rsidRPr="008D08DE" w14:paraId="5C61AFEA" w14:textId="77777777" w:rsidTr="00440783">
        <w:trPr>
          <w:trHeight w:val="409"/>
        </w:trPr>
        <w:tc>
          <w:tcPr>
            <w:tcW w:w="567" w:type="dxa"/>
            <w:tcBorders>
              <w:top w:val="single" w:sz="4" w:space="0" w:color="auto"/>
              <w:left w:val="single" w:sz="4" w:space="0" w:color="auto"/>
              <w:bottom w:val="nil"/>
              <w:right w:val="nil"/>
            </w:tcBorders>
            <w:vAlign w:val="center"/>
          </w:tcPr>
          <w:p w14:paraId="3FA9C926" w14:textId="4BA59CBA" w:rsidR="001F662A" w:rsidRPr="008D08DE" w:rsidRDefault="001F662A" w:rsidP="001F662A">
            <w:pPr>
              <w:jc w:val="center"/>
            </w:pPr>
            <w:r w:rsidRPr="008D08DE">
              <w:t>104</w:t>
            </w:r>
          </w:p>
        </w:tc>
        <w:tc>
          <w:tcPr>
            <w:tcW w:w="567" w:type="dxa"/>
            <w:tcBorders>
              <w:top w:val="single" w:sz="4" w:space="0" w:color="auto"/>
              <w:left w:val="single" w:sz="4" w:space="0" w:color="auto"/>
              <w:bottom w:val="nil"/>
              <w:right w:val="nil"/>
            </w:tcBorders>
            <w:vAlign w:val="bottom"/>
          </w:tcPr>
          <w:p w14:paraId="6F96849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D26CBF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3D1BA2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C69106E" w14:textId="3D1B1A6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5A8571A" w14:textId="500CCF5F"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Число имён существительных </w:t>
            </w:r>
          </w:p>
        </w:tc>
        <w:tc>
          <w:tcPr>
            <w:tcW w:w="851" w:type="dxa"/>
            <w:tcBorders>
              <w:top w:val="single" w:sz="4" w:space="0" w:color="auto"/>
              <w:left w:val="single" w:sz="4" w:space="0" w:color="auto"/>
              <w:bottom w:val="nil"/>
              <w:right w:val="nil"/>
            </w:tcBorders>
          </w:tcPr>
          <w:p w14:paraId="06226620" w14:textId="338D6F6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868849" w14:textId="77777777" w:rsidR="001F662A" w:rsidRPr="008D08DE" w:rsidRDefault="001F662A" w:rsidP="001F662A">
            <w:pPr>
              <w:outlineLvl w:val="1"/>
              <w:rPr>
                <w:sz w:val="18"/>
                <w:szCs w:val="18"/>
              </w:rPr>
            </w:pPr>
            <w:r w:rsidRPr="008D08DE">
              <w:rPr>
                <w:sz w:val="18"/>
                <w:szCs w:val="18"/>
              </w:rPr>
              <w:t>Текущий</w:t>
            </w:r>
          </w:p>
          <w:p w14:paraId="70B49FC1" w14:textId="6127373A" w:rsidR="001F662A" w:rsidRPr="008D08DE" w:rsidRDefault="001F662A" w:rsidP="001F662A">
            <w:r w:rsidRPr="008D08DE">
              <w:rPr>
                <w:sz w:val="18"/>
                <w:szCs w:val="18"/>
              </w:rPr>
              <w:t xml:space="preserve"> контроль</w:t>
            </w:r>
          </w:p>
        </w:tc>
      </w:tr>
      <w:tr w:rsidR="00A41FF1" w:rsidRPr="008D08DE" w14:paraId="081FB598" w14:textId="77777777" w:rsidTr="00EB32E4">
        <w:trPr>
          <w:trHeight w:val="415"/>
        </w:trPr>
        <w:tc>
          <w:tcPr>
            <w:tcW w:w="567" w:type="dxa"/>
            <w:tcBorders>
              <w:top w:val="single" w:sz="4" w:space="0" w:color="auto"/>
              <w:left w:val="single" w:sz="4" w:space="0" w:color="auto"/>
              <w:bottom w:val="single" w:sz="4" w:space="0" w:color="auto"/>
              <w:right w:val="nil"/>
            </w:tcBorders>
            <w:vAlign w:val="center"/>
          </w:tcPr>
          <w:p w14:paraId="2AA68724" w14:textId="2B7A621D" w:rsidR="001F662A" w:rsidRPr="008D08DE" w:rsidRDefault="001F662A" w:rsidP="001F662A">
            <w:pPr>
              <w:jc w:val="center"/>
            </w:pPr>
            <w:r w:rsidRPr="008D08DE">
              <w:t>105</w:t>
            </w:r>
          </w:p>
        </w:tc>
        <w:tc>
          <w:tcPr>
            <w:tcW w:w="567" w:type="dxa"/>
            <w:tcBorders>
              <w:top w:val="single" w:sz="4" w:space="0" w:color="auto"/>
              <w:left w:val="single" w:sz="4" w:space="0" w:color="auto"/>
              <w:bottom w:val="single" w:sz="4" w:space="0" w:color="auto"/>
              <w:right w:val="nil"/>
            </w:tcBorders>
            <w:vAlign w:val="center"/>
          </w:tcPr>
          <w:p w14:paraId="519B2F7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0840E920"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32F07DBB"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978DBB2" w14:textId="2FDFACAF"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3DFFB2C4" w14:textId="76C4922D"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Имена существительные единственного и множественного числа. </w:t>
            </w:r>
          </w:p>
          <w:p w14:paraId="3C9111FB" w14:textId="167C48D4"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Имена существительные, имеющие форму одного числа </w:t>
            </w:r>
          </w:p>
        </w:tc>
        <w:tc>
          <w:tcPr>
            <w:tcW w:w="851" w:type="dxa"/>
            <w:tcBorders>
              <w:top w:val="single" w:sz="4" w:space="0" w:color="auto"/>
              <w:left w:val="single" w:sz="4" w:space="0" w:color="auto"/>
              <w:bottom w:val="nil"/>
              <w:right w:val="nil"/>
            </w:tcBorders>
          </w:tcPr>
          <w:p w14:paraId="246BAD9E" w14:textId="53F8224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7E9CB0" w14:textId="77777777" w:rsidR="001F662A" w:rsidRPr="008D08DE" w:rsidRDefault="001F662A" w:rsidP="001F662A">
            <w:pPr>
              <w:outlineLvl w:val="1"/>
              <w:rPr>
                <w:sz w:val="18"/>
                <w:szCs w:val="18"/>
              </w:rPr>
            </w:pPr>
            <w:r w:rsidRPr="008D08DE">
              <w:rPr>
                <w:sz w:val="18"/>
                <w:szCs w:val="18"/>
              </w:rPr>
              <w:t>Текущий</w:t>
            </w:r>
          </w:p>
          <w:p w14:paraId="51F03B4C" w14:textId="6C4DE600" w:rsidR="001F662A" w:rsidRPr="008D08DE" w:rsidRDefault="001F662A" w:rsidP="001F662A">
            <w:r w:rsidRPr="008D08DE">
              <w:rPr>
                <w:sz w:val="18"/>
                <w:szCs w:val="18"/>
              </w:rPr>
              <w:t xml:space="preserve"> контроль</w:t>
            </w:r>
          </w:p>
        </w:tc>
      </w:tr>
      <w:tr w:rsidR="00A41FF1" w:rsidRPr="008D08DE" w14:paraId="34B93876" w14:textId="77777777" w:rsidTr="00EB32E4">
        <w:trPr>
          <w:trHeight w:val="360"/>
        </w:trPr>
        <w:tc>
          <w:tcPr>
            <w:tcW w:w="567" w:type="dxa"/>
            <w:tcBorders>
              <w:top w:val="nil"/>
              <w:left w:val="single" w:sz="4" w:space="0" w:color="auto"/>
              <w:bottom w:val="nil"/>
              <w:right w:val="nil"/>
            </w:tcBorders>
            <w:vAlign w:val="center"/>
          </w:tcPr>
          <w:p w14:paraId="438639AC" w14:textId="1112C483" w:rsidR="001F662A" w:rsidRPr="008D08DE" w:rsidRDefault="001F662A" w:rsidP="001F662A">
            <w:pPr>
              <w:jc w:val="center"/>
            </w:pPr>
            <w:r w:rsidRPr="008D08DE">
              <w:t>106</w:t>
            </w:r>
          </w:p>
        </w:tc>
        <w:tc>
          <w:tcPr>
            <w:tcW w:w="567" w:type="dxa"/>
            <w:tcBorders>
              <w:top w:val="nil"/>
              <w:left w:val="single" w:sz="4" w:space="0" w:color="auto"/>
              <w:bottom w:val="nil"/>
              <w:right w:val="nil"/>
            </w:tcBorders>
            <w:vAlign w:val="bottom"/>
          </w:tcPr>
          <w:p w14:paraId="0F5F50D5" w14:textId="77777777" w:rsidR="001F662A" w:rsidRPr="008D08DE" w:rsidRDefault="001F662A" w:rsidP="001F662A">
            <w:pPr>
              <w:spacing w:line="276" w:lineRule="auto"/>
              <w:jc w:val="center"/>
            </w:pPr>
          </w:p>
        </w:tc>
        <w:tc>
          <w:tcPr>
            <w:tcW w:w="567" w:type="dxa"/>
            <w:tcBorders>
              <w:top w:val="nil"/>
              <w:left w:val="single" w:sz="4" w:space="0" w:color="auto"/>
              <w:bottom w:val="nil"/>
              <w:right w:val="single" w:sz="4" w:space="0" w:color="auto"/>
            </w:tcBorders>
          </w:tcPr>
          <w:p w14:paraId="48D9F8C1" w14:textId="77777777" w:rsidR="001F662A" w:rsidRPr="008D08DE" w:rsidRDefault="001F662A" w:rsidP="001F662A">
            <w:pPr>
              <w:ind w:firstLine="360"/>
              <w:jc w:val="center"/>
            </w:pPr>
          </w:p>
        </w:tc>
        <w:tc>
          <w:tcPr>
            <w:tcW w:w="851" w:type="dxa"/>
            <w:tcBorders>
              <w:top w:val="nil"/>
              <w:left w:val="single" w:sz="4" w:space="0" w:color="auto"/>
              <w:bottom w:val="nil"/>
              <w:right w:val="single" w:sz="4" w:space="0" w:color="auto"/>
            </w:tcBorders>
          </w:tcPr>
          <w:p w14:paraId="57C2CAE7" w14:textId="77777777" w:rsidR="001F662A" w:rsidRPr="008D08DE" w:rsidRDefault="001F662A" w:rsidP="001F662A">
            <w:pPr>
              <w:ind w:firstLine="360"/>
              <w:jc w:val="center"/>
            </w:pPr>
          </w:p>
        </w:tc>
        <w:tc>
          <w:tcPr>
            <w:tcW w:w="567" w:type="dxa"/>
            <w:tcBorders>
              <w:top w:val="nil"/>
              <w:left w:val="single" w:sz="4" w:space="0" w:color="auto"/>
              <w:bottom w:val="nil"/>
              <w:right w:val="nil"/>
            </w:tcBorders>
            <w:vAlign w:val="center"/>
          </w:tcPr>
          <w:p w14:paraId="56ACAA95" w14:textId="4F1445B3" w:rsidR="001F662A" w:rsidRPr="008D08DE" w:rsidRDefault="001F662A" w:rsidP="001F662A">
            <w:pPr>
              <w:jc w:val="center"/>
            </w:pPr>
            <w:r w:rsidRPr="008D08DE">
              <w:t>1</w:t>
            </w:r>
          </w:p>
        </w:tc>
        <w:tc>
          <w:tcPr>
            <w:tcW w:w="5386" w:type="dxa"/>
            <w:tcBorders>
              <w:top w:val="nil"/>
              <w:left w:val="single" w:sz="4" w:space="0" w:color="auto"/>
              <w:bottom w:val="nil"/>
              <w:right w:val="nil"/>
            </w:tcBorders>
            <w:vAlign w:val="center"/>
          </w:tcPr>
          <w:p w14:paraId="3919009A" w14:textId="3902B446"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Изменение имён существительных по числам </w:t>
            </w:r>
          </w:p>
        </w:tc>
        <w:tc>
          <w:tcPr>
            <w:tcW w:w="851" w:type="dxa"/>
            <w:tcBorders>
              <w:top w:val="single" w:sz="4" w:space="0" w:color="auto"/>
              <w:left w:val="single" w:sz="4" w:space="0" w:color="auto"/>
              <w:bottom w:val="nil"/>
              <w:right w:val="nil"/>
            </w:tcBorders>
          </w:tcPr>
          <w:p w14:paraId="0F38F20F" w14:textId="7148DA4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37D7495" w14:textId="77777777" w:rsidR="001F662A" w:rsidRPr="008D08DE" w:rsidRDefault="001F662A" w:rsidP="001F662A">
            <w:pPr>
              <w:outlineLvl w:val="1"/>
              <w:rPr>
                <w:sz w:val="18"/>
                <w:szCs w:val="18"/>
              </w:rPr>
            </w:pPr>
            <w:r w:rsidRPr="008D08DE">
              <w:rPr>
                <w:sz w:val="18"/>
                <w:szCs w:val="18"/>
              </w:rPr>
              <w:t>Текущий</w:t>
            </w:r>
          </w:p>
          <w:p w14:paraId="16AAE253" w14:textId="7EEE1EDD" w:rsidR="001F662A" w:rsidRPr="008D08DE" w:rsidRDefault="001F662A" w:rsidP="001F662A">
            <w:r w:rsidRPr="008D08DE">
              <w:rPr>
                <w:sz w:val="18"/>
                <w:szCs w:val="18"/>
              </w:rPr>
              <w:t xml:space="preserve"> контроль</w:t>
            </w:r>
          </w:p>
        </w:tc>
      </w:tr>
      <w:tr w:rsidR="00A41FF1" w:rsidRPr="008D08DE" w14:paraId="356D4EEB" w14:textId="77777777" w:rsidTr="00EB32E4">
        <w:trPr>
          <w:trHeight w:val="563"/>
        </w:trPr>
        <w:tc>
          <w:tcPr>
            <w:tcW w:w="567" w:type="dxa"/>
            <w:tcBorders>
              <w:top w:val="single" w:sz="4" w:space="0" w:color="auto"/>
              <w:left w:val="single" w:sz="4" w:space="0" w:color="auto"/>
              <w:bottom w:val="nil"/>
              <w:right w:val="nil"/>
            </w:tcBorders>
            <w:vAlign w:val="center"/>
          </w:tcPr>
          <w:p w14:paraId="40B7C415" w14:textId="18097E21" w:rsidR="001F662A" w:rsidRPr="008D08DE" w:rsidRDefault="001F662A" w:rsidP="001F662A">
            <w:pPr>
              <w:jc w:val="center"/>
            </w:pPr>
            <w:r w:rsidRPr="008D08DE">
              <w:t>107</w:t>
            </w:r>
          </w:p>
        </w:tc>
        <w:tc>
          <w:tcPr>
            <w:tcW w:w="567" w:type="dxa"/>
            <w:tcBorders>
              <w:top w:val="single" w:sz="4" w:space="0" w:color="auto"/>
              <w:left w:val="single" w:sz="4" w:space="0" w:color="auto"/>
              <w:bottom w:val="nil"/>
              <w:right w:val="nil"/>
            </w:tcBorders>
            <w:vAlign w:val="center"/>
          </w:tcPr>
          <w:p w14:paraId="64EA42D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250BCE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6667F2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A1299C2" w14:textId="66EEE8D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6A159AF" w14:textId="6D36EFF7"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Имена существительные мужского, женского и среднего рода </w:t>
            </w:r>
          </w:p>
        </w:tc>
        <w:tc>
          <w:tcPr>
            <w:tcW w:w="851" w:type="dxa"/>
            <w:tcBorders>
              <w:top w:val="single" w:sz="4" w:space="0" w:color="auto"/>
              <w:left w:val="single" w:sz="4" w:space="0" w:color="auto"/>
              <w:bottom w:val="nil"/>
              <w:right w:val="nil"/>
            </w:tcBorders>
          </w:tcPr>
          <w:p w14:paraId="76FA3682" w14:textId="12EAF51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02300F8" w14:textId="77777777" w:rsidR="001F662A" w:rsidRPr="008D08DE" w:rsidRDefault="001F662A" w:rsidP="001F662A">
            <w:pPr>
              <w:outlineLvl w:val="1"/>
              <w:rPr>
                <w:sz w:val="18"/>
                <w:szCs w:val="18"/>
              </w:rPr>
            </w:pPr>
            <w:r w:rsidRPr="008D08DE">
              <w:rPr>
                <w:sz w:val="18"/>
                <w:szCs w:val="18"/>
              </w:rPr>
              <w:t>Текущий</w:t>
            </w:r>
          </w:p>
          <w:p w14:paraId="780A124F" w14:textId="29E8E729" w:rsidR="001F662A" w:rsidRPr="008D08DE" w:rsidRDefault="001F662A" w:rsidP="001F662A">
            <w:r w:rsidRPr="008D08DE">
              <w:rPr>
                <w:sz w:val="18"/>
                <w:szCs w:val="18"/>
              </w:rPr>
              <w:t xml:space="preserve"> контроль</w:t>
            </w:r>
          </w:p>
        </w:tc>
      </w:tr>
      <w:tr w:rsidR="00A41FF1" w:rsidRPr="008D08DE" w14:paraId="757FB283" w14:textId="77777777" w:rsidTr="00440783">
        <w:trPr>
          <w:trHeight w:val="416"/>
        </w:trPr>
        <w:tc>
          <w:tcPr>
            <w:tcW w:w="567" w:type="dxa"/>
            <w:tcBorders>
              <w:top w:val="single" w:sz="4" w:space="0" w:color="auto"/>
              <w:left w:val="single" w:sz="4" w:space="0" w:color="auto"/>
              <w:bottom w:val="nil"/>
              <w:right w:val="nil"/>
            </w:tcBorders>
            <w:vAlign w:val="center"/>
          </w:tcPr>
          <w:p w14:paraId="3D796EB4" w14:textId="3F3875BB" w:rsidR="001F662A" w:rsidRPr="008D08DE" w:rsidRDefault="001F662A" w:rsidP="001F662A">
            <w:pPr>
              <w:jc w:val="center"/>
            </w:pPr>
            <w:r w:rsidRPr="008D08DE">
              <w:t>108</w:t>
            </w:r>
          </w:p>
        </w:tc>
        <w:tc>
          <w:tcPr>
            <w:tcW w:w="567" w:type="dxa"/>
            <w:tcBorders>
              <w:top w:val="single" w:sz="4" w:space="0" w:color="auto"/>
              <w:left w:val="single" w:sz="4" w:space="0" w:color="auto"/>
              <w:bottom w:val="nil"/>
              <w:right w:val="nil"/>
            </w:tcBorders>
            <w:vAlign w:val="bottom"/>
          </w:tcPr>
          <w:p w14:paraId="7698C75A" w14:textId="77777777" w:rsidR="001F662A" w:rsidRPr="008D08DE" w:rsidRDefault="001F662A" w:rsidP="001F662A">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04F75589"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CC8054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E24D156" w14:textId="5528E43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457FC402" w14:textId="5D05FA80"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Род имён существительных </w:t>
            </w:r>
          </w:p>
        </w:tc>
        <w:tc>
          <w:tcPr>
            <w:tcW w:w="851" w:type="dxa"/>
            <w:tcBorders>
              <w:top w:val="single" w:sz="4" w:space="0" w:color="auto"/>
              <w:left w:val="single" w:sz="4" w:space="0" w:color="auto"/>
              <w:bottom w:val="nil"/>
              <w:right w:val="nil"/>
            </w:tcBorders>
          </w:tcPr>
          <w:p w14:paraId="0178B689" w14:textId="5AC953C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F8EB28" w14:textId="77777777" w:rsidR="001F662A" w:rsidRPr="008D08DE" w:rsidRDefault="001F662A" w:rsidP="001F662A">
            <w:pPr>
              <w:outlineLvl w:val="1"/>
              <w:rPr>
                <w:sz w:val="18"/>
                <w:szCs w:val="18"/>
              </w:rPr>
            </w:pPr>
            <w:r w:rsidRPr="008D08DE">
              <w:rPr>
                <w:sz w:val="18"/>
                <w:szCs w:val="18"/>
              </w:rPr>
              <w:t>Текущий</w:t>
            </w:r>
          </w:p>
          <w:p w14:paraId="0EFF5C2C" w14:textId="76624082" w:rsidR="001F662A" w:rsidRPr="008D08DE" w:rsidRDefault="001F662A" w:rsidP="001F662A">
            <w:r w:rsidRPr="008D08DE">
              <w:rPr>
                <w:sz w:val="18"/>
                <w:szCs w:val="18"/>
              </w:rPr>
              <w:t xml:space="preserve"> контроль</w:t>
            </w:r>
          </w:p>
        </w:tc>
      </w:tr>
      <w:tr w:rsidR="00A41FF1" w:rsidRPr="008D08DE" w14:paraId="0D67D238" w14:textId="77777777" w:rsidTr="00440783">
        <w:trPr>
          <w:trHeight w:val="423"/>
        </w:trPr>
        <w:tc>
          <w:tcPr>
            <w:tcW w:w="567" w:type="dxa"/>
            <w:tcBorders>
              <w:top w:val="single" w:sz="4" w:space="0" w:color="auto"/>
              <w:left w:val="single" w:sz="4" w:space="0" w:color="auto"/>
              <w:bottom w:val="nil"/>
              <w:right w:val="nil"/>
            </w:tcBorders>
            <w:vAlign w:val="center"/>
          </w:tcPr>
          <w:p w14:paraId="3EF04F94" w14:textId="7409542F" w:rsidR="001F662A" w:rsidRPr="008D08DE" w:rsidRDefault="001F662A" w:rsidP="001F662A">
            <w:pPr>
              <w:jc w:val="center"/>
            </w:pPr>
            <w:r w:rsidRPr="008D08DE">
              <w:t>109</w:t>
            </w:r>
          </w:p>
        </w:tc>
        <w:tc>
          <w:tcPr>
            <w:tcW w:w="567" w:type="dxa"/>
            <w:tcBorders>
              <w:top w:val="single" w:sz="4" w:space="0" w:color="auto"/>
              <w:left w:val="single" w:sz="4" w:space="0" w:color="auto"/>
              <w:bottom w:val="nil"/>
              <w:right w:val="nil"/>
            </w:tcBorders>
            <w:vAlign w:val="center"/>
          </w:tcPr>
          <w:p w14:paraId="2429A5E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F5374C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919619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CCF41AC" w14:textId="407FFCF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61755BF" w14:textId="542537E9" w:rsidR="001F662A" w:rsidRPr="008D08DE" w:rsidRDefault="001F662A" w:rsidP="001F662A">
            <w:r w:rsidRPr="008D08DE">
              <w:t>Начальная форма имени существительного</w:t>
            </w:r>
          </w:p>
        </w:tc>
        <w:tc>
          <w:tcPr>
            <w:tcW w:w="851" w:type="dxa"/>
            <w:tcBorders>
              <w:top w:val="single" w:sz="4" w:space="0" w:color="auto"/>
              <w:left w:val="single" w:sz="4" w:space="0" w:color="auto"/>
              <w:bottom w:val="nil"/>
              <w:right w:val="nil"/>
            </w:tcBorders>
          </w:tcPr>
          <w:p w14:paraId="284180BE" w14:textId="78A03D7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51B968" w14:textId="77777777" w:rsidR="001F662A" w:rsidRPr="008D08DE" w:rsidRDefault="001F662A" w:rsidP="001F662A">
            <w:pPr>
              <w:outlineLvl w:val="1"/>
              <w:rPr>
                <w:sz w:val="18"/>
                <w:szCs w:val="18"/>
              </w:rPr>
            </w:pPr>
            <w:r w:rsidRPr="008D08DE">
              <w:rPr>
                <w:sz w:val="18"/>
                <w:szCs w:val="18"/>
              </w:rPr>
              <w:t>Текущий</w:t>
            </w:r>
          </w:p>
          <w:p w14:paraId="73F4B244" w14:textId="0442A021" w:rsidR="001F662A" w:rsidRPr="008D08DE" w:rsidRDefault="001F662A" w:rsidP="001F662A">
            <w:r w:rsidRPr="008D08DE">
              <w:rPr>
                <w:sz w:val="18"/>
                <w:szCs w:val="18"/>
              </w:rPr>
              <w:t xml:space="preserve"> контроль</w:t>
            </w:r>
          </w:p>
        </w:tc>
      </w:tr>
      <w:tr w:rsidR="00A41FF1" w:rsidRPr="008D08DE" w14:paraId="0592B98E" w14:textId="77777777" w:rsidTr="00EB32E4">
        <w:trPr>
          <w:trHeight w:val="587"/>
        </w:trPr>
        <w:tc>
          <w:tcPr>
            <w:tcW w:w="567" w:type="dxa"/>
            <w:tcBorders>
              <w:top w:val="single" w:sz="4" w:space="0" w:color="auto"/>
              <w:left w:val="single" w:sz="4" w:space="0" w:color="auto"/>
              <w:bottom w:val="single" w:sz="4" w:space="0" w:color="auto"/>
              <w:right w:val="nil"/>
            </w:tcBorders>
            <w:vAlign w:val="center"/>
          </w:tcPr>
          <w:p w14:paraId="62F85707" w14:textId="24EF7355" w:rsidR="001F662A" w:rsidRPr="008D08DE" w:rsidRDefault="001F662A" w:rsidP="001F662A">
            <w:pPr>
              <w:jc w:val="center"/>
            </w:pPr>
            <w:r w:rsidRPr="008D08DE">
              <w:t>110</w:t>
            </w:r>
          </w:p>
        </w:tc>
        <w:tc>
          <w:tcPr>
            <w:tcW w:w="567" w:type="dxa"/>
            <w:tcBorders>
              <w:top w:val="single" w:sz="4" w:space="0" w:color="auto"/>
              <w:left w:val="single" w:sz="4" w:space="0" w:color="auto"/>
              <w:bottom w:val="single" w:sz="4" w:space="0" w:color="auto"/>
              <w:right w:val="nil"/>
            </w:tcBorders>
            <w:vAlign w:val="center"/>
          </w:tcPr>
          <w:p w14:paraId="6C2F999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2FD9F719" w14:textId="77777777" w:rsidR="001F662A" w:rsidRPr="008D08DE" w:rsidRDefault="001F662A" w:rsidP="001F662A">
            <w:pPr>
              <w:ind w:firstLine="360"/>
              <w:jc w:val="center"/>
            </w:pPr>
          </w:p>
        </w:tc>
        <w:tc>
          <w:tcPr>
            <w:tcW w:w="851" w:type="dxa"/>
            <w:tcBorders>
              <w:top w:val="single" w:sz="4" w:space="0" w:color="auto"/>
              <w:left w:val="single" w:sz="4" w:space="0" w:color="auto"/>
              <w:bottom w:val="single" w:sz="4" w:space="0" w:color="auto"/>
              <w:right w:val="single" w:sz="4" w:space="0" w:color="auto"/>
            </w:tcBorders>
          </w:tcPr>
          <w:p w14:paraId="704B5C99" w14:textId="77777777" w:rsidR="001F662A" w:rsidRPr="008D08DE" w:rsidRDefault="001F662A" w:rsidP="001F662A">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923D47F" w14:textId="2DC16BA5"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189CD04D" w14:textId="77777777" w:rsidR="001F662A" w:rsidRPr="008D08DE" w:rsidRDefault="001F662A" w:rsidP="001F662A">
            <w:r w:rsidRPr="008D08DE">
              <w:t>Повторяем самостоятельные части речи.</w:t>
            </w:r>
          </w:p>
          <w:p w14:paraId="6E9C1793" w14:textId="1B975E5B" w:rsidR="001F662A" w:rsidRPr="008D08DE" w:rsidRDefault="001F662A" w:rsidP="001F662A">
            <w:r w:rsidRPr="008D08DE">
              <w:t>Упражнение в разборе слов по составу</w:t>
            </w:r>
          </w:p>
        </w:tc>
        <w:tc>
          <w:tcPr>
            <w:tcW w:w="851" w:type="dxa"/>
            <w:tcBorders>
              <w:top w:val="single" w:sz="4" w:space="0" w:color="auto"/>
              <w:left w:val="single" w:sz="4" w:space="0" w:color="auto"/>
              <w:bottom w:val="nil"/>
              <w:right w:val="nil"/>
            </w:tcBorders>
          </w:tcPr>
          <w:p w14:paraId="754163F3" w14:textId="3662798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B05C132" w14:textId="77777777" w:rsidR="001F662A" w:rsidRPr="008D08DE" w:rsidRDefault="001F662A" w:rsidP="001F662A">
            <w:pPr>
              <w:outlineLvl w:val="1"/>
              <w:rPr>
                <w:sz w:val="18"/>
                <w:szCs w:val="18"/>
              </w:rPr>
            </w:pPr>
            <w:r w:rsidRPr="008D08DE">
              <w:rPr>
                <w:sz w:val="18"/>
                <w:szCs w:val="18"/>
              </w:rPr>
              <w:t>Текущий</w:t>
            </w:r>
          </w:p>
          <w:p w14:paraId="68A463BA" w14:textId="76D15F45" w:rsidR="001F662A" w:rsidRPr="008D08DE" w:rsidRDefault="001F662A" w:rsidP="001F662A">
            <w:r w:rsidRPr="008D08DE">
              <w:rPr>
                <w:sz w:val="18"/>
                <w:szCs w:val="18"/>
              </w:rPr>
              <w:t xml:space="preserve"> контроль</w:t>
            </w:r>
          </w:p>
        </w:tc>
      </w:tr>
      <w:tr w:rsidR="00A41FF1" w:rsidRPr="008D08DE" w14:paraId="4CAABF66" w14:textId="77777777" w:rsidTr="00440783">
        <w:trPr>
          <w:trHeight w:val="251"/>
        </w:trPr>
        <w:tc>
          <w:tcPr>
            <w:tcW w:w="567" w:type="dxa"/>
            <w:tcBorders>
              <w:top w:val="single" w:sz="4" w:space="0" w:color="auto"/>
              <w:left w:val="single" w:sz="4" w:space="0" w:color="auto"/>
              <w:bottom w:val="nil"/>
              <w:right w:val="nil"/>
            </w:tcBorders>
            <w:vAlign w:val="center"/>
          </w:tcPr>
          <w:p w14:paraId="68E52E09" w14:textId="112838DB" w:rsidR="001F662A" w:rsidRPr="008D08DE" w:rsidRDefault="001F662A" w:rsidP="001F662A">
            <w:pPr>
              <w:jc w:val="center"/>
            </w:pPr>
            <w:r w:rsidRPr="008D08DE">
              <w:t>111</w:t>
            </w:r>
          </w:p>
        </w:tc>
        <w:tc>
          <w:tcPr>
            <w:tcW w:w="567" w:type="dxa"/>
            <w:tcBorders>
              <w:top w:val="single" w:sz="4" w:space="0" w:color="auto"/>
              <w:left w:val="single" w:sz="4" w:space="0" w:color="auto"/>
              <w:bottom w:val="nil"/>
              <w:right w:val="nil"/>
            </w:tcBorders>
            <w:vAlign w:val="bottom"/>
          </w:tcPr>
          <w:p w14:paraId="3B240AF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2D7ED3D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E9CE46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0C5EE63" w14:textId="162C5A9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457366F" w14:textId="3D328E40"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Повторяем правописание проверяемых безударных гласных в корне слова</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0D044DF" w14:textId="7ADC5F7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940DE8A" w14:textId="77777777" w:rsidR="001F662A" w:rsidRPr="008D08DE" w:rsidRDefault="001F662A" w:rsidP="001F662A">
            <w:pPr>
              <w:outlineLvl w:val="1"/>
              <w:rPr>
                <w:sz w:val="18"/>
                <w:szCs w:val="18"/>
              </w:rPr>
            </w:pPr>
            <w:r w:rsidRPr="008D08DE">
              <w:rPr>
                <w:sz w:val="18"/>
                <w:szCs w:val="18"/>
              </w:rPr>
              <w:t>Текущий</w:t>
            </w:r>
          </w:p>
          <w:p w14:paraId="60EF054A" w14:textId="28A6335E" w:rsidR="001F662A" w:rsidRPr="008D08DE" w:rsidRDefault="001F662A" w:rsidP="001F662A">
            <w:r w:rsidRPr="008D08DE">
              <w:rPr>
                <w:sz w:val="18"/>
                <w:szCs w:val="18"/>
              </w:rPr>
              <w:t xml:space="preserve"> контроль</w:t>
            </w:r>
          </w:p>
        </w:tc>
      </w:tr>
      <w:tr w:rsidR="00A41FF1" w:rsidRPr="008D08DE" w14:paraId="3C5437F7" w14:textId="77777777" w:rsidTr="00440783">
        <w:trPr>
          <w:trHeight w:val="251"/>
        </w:trPr>
        <w:tc>
          <w:tcPr>
            <w:tcW w:w="567" w:type="dxa"/>
            <w:tcBorders>
              <w:top w:val="single" w:sz="4" w:space="0" w:color="auto"/>
              <w:left w:val="single" w:sz="4" w:space="0" w:color="auto"/>
              <w:bottom w:val="nil"/>
              <w:right w:val="nil"/>
            </w:tcBorders>
            <w:vAlign w:val="center"/>
          </w:tcPr>
          <w:p w14:paraId="4D7D8BE3" w14:textId="3EB7E80D" w:rsidR="001F662A" w:rsidRPr="008D08DE" w:rsidRDefault="001F662A" w:rsidP="001F662A">
            <w:pPr>
              <w:jc w:val="center"/>
            </w:pPr>
            <w:r w:rsidRPr="008D08DE">
              <w:t>112</w:t>
            </w:r>
          </w:p>
        </w:tc>
        <w:tc>
          <w:tcPr>
            <w:tcW w:w="567" w:type="dxa"/>
            <w:tcBorders>
              <w:top w:val="single" w:sz="4" w:space="0" w:color="auto"/>
              <w:left w:val="single" w:sz="4" w:space="0" w:color="auto"/>
              <w:bottom w:val="nil"/>
              <w:right w:val="nil"/>
            </w:tcBorders>
            <w:vAlign w:val="bottom"/>
          </w:tcPr>
          <w:p w14:paraId="646C698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54C6834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8AF4A8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E18D5EE" w14:textId="23F3BD3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9D3D14C" w14:textId="62B9BA52" w:rsidR="001F662A" w:rsidRPr="008D08DE" w:rsidRDefault="001F662A" w:rsidP="001F662A">
            <w:r w:rsidRPr="008D08DE">
              <w:t>Обучающее изложение «Встреча в зоопарке»</w:t>
            </w:r>
          </w:p>
        </w:tc>
        <w:tc>
          <w:tcPr>
            <w:tcW w:w="851" w:type="dxa"/>
            <w:tcBorders>
              <w:top w:val="single" w:sz="4" w:space="0" w:color="auto"/>
              <w:left w:val="single" w:sz="4" w:space="0" w:color="auto"/>
              <w:bottom w:val="nil"/>
              <w:right w:val="nil"/>
            </w:tcBorders>
          </w:tcPr>
          <w:p w14:paraId="1E110F2D" w14:textId="73485AD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73F8DB" w14:textId="77777777" w:rsidR="001F662A" w:rsidRPr="008D08DE" w:rsidRDefault="001F662A" w:rsidP="001F662A">
            <w:pPr>
              <w:outlineLvl w:val="1"/>
              <w:rPr>
                <w:sz w:val="18"/>
                <w:szCs w:val="18"/>
              </w:rPr>
            </w:pPr>
            <w:r w:rsidRPr="008D08DE">
              <w:rPr>
                <w:sz w:val="18"/>
                <w:szCs w:val="18"/>
              </w:rPr>
              <w:t>Текущий</w:t>
            </w:r>
          </w:p>
          <w:p w14:paraId="601ECC50" w14:textId="77777777" w:rsidR="001F662A" w:rsidRPr="008D08DE" w:rsidRDefault="001F662A" w:rsidP="001F662A">
            <w:pPr>
              <w:outlineLvl w:val="1"/>
              <w:rPr>
                <w:sz w:val="18"/>
                <w:szCs w:val="18"/>
              </w:rPr>
            </w:pPr>
            <w:r w:rsidRPr="008D08DE">
              <w:rPr>
                <w:sz w:val="18"/>
                <w:szCs w:val="18"/>
              </w:rPr>
              <w:t xml:space="preserve"> контроль</w:t>
            </w:r>
          </w:p>
          <w:p w14:paraId="0F7FFE87" w14:textId="77777777" w:rsidR="001F662A" w:rsidRPr="008D08DE" w:rsidRDefault="001F662A" w:rsidP="001F662A"/>
        </w:tc>
      </w:tr>
      <w:tr w:rsidR="00A41FF1" w:rsidRPr="008D08DE" w14:paraId="5BF73A2F" w14:textId="77777777" w:rsidTr="00440783">
        <w:trPr>
          <w:trHeight w:val="251"/>
        </w:trPr>
        <w:tc>
          <w:tcPr>
            <w:tcW w:w="567" w:type="dxa"/>
            <w:tcBorders>
              <w:top w:val="single" w:sz="4" w:space="0" w:color="auto"/>
              <w:left w:val="single" w:sz="4" w:space="0" w:color="auto"/>
              <w:bottom w:val="nil"/>
              <w:right w:val="nil"/>
            </w:tcBorders>
            <w:vAlign w:val="center"/>
          </w:tcPr>
          <w:p w14:paraId="05F3DE0B" w14:textId="304E1563" w:rsidR="001F662A" w:rsidRPr="008D08DE" w:rsidRDefault="001F662A" w:rsidP="001F662A">
            <w:pPr>
              <w:jc w:val="center"/>
            </w:pPr>
            <w:r w:rsidRPr="008D08DE">
              <w:t>113</w:t>
            </w:r>
          </w:p>
        </w:tc>
        <w:tc>
          <w:tcPr>
            <w:tcW w:w="567" w:type="dxa"/>
            <w:tcBorders>
              <w:top w:val="single" w:sz="4" w:space="0" w:color="auto"/>
              <w:left w:val="single" w:sz="4" w:space="0" w:color="auto"/>
              <w:bottom w:val="nil"/>
              <w:right w:val="nil"/>
            </w:tcBorders>
            <w:vAlign w:val="bottom"/>
          </w:tcPr>
          <w:p w14:paraId="779A014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865309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F9F3EC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A2F9386" w14:textId="57CB5C4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E3B6567" w14:textId="38D9F8DF"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Закрепление способов проверки написания слов с безударной гласной в корне слова</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07AE0593" w14:textId="39D28DF4"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910257" w14:textId="77777777" w:rsidR="001F662A" w:rsidRPr="008D08DE" w:rsidRDefault="001F662A" w:rsidP="001F662A">
            <w:pPr>
              <w:outlineLvl w:val="1"/>
              <w:rPr>
                <w:sz w:val="18"/>
                <w:szCs w:val="18"/>
              </w:rPr>
            </w:pPr>
            <w:r w:rsidRPr="008D08DE">
              <w:rPr>
                <w:sz w:val="18"/>
                <w:szCs w:val="18"/>
              </w:rPr>
              <w:t>Текущий</w:t>
            </w:r>
          </w:p>
          <w:p w14:paraId="3A18941F" w14:textId="0E137EF4" w:rsidR="001F662A" w:rsidRPr="008D08DE" w:rsidRDefault="001F662A" w:rsidP="001F662A">
            <w:r w:rsidRPr="008D08DE">
              <w:rPr>
                <w:sz w:val="18"/>
                <w:szCs w:val="18"/>
              </w:rPr>
              <w:t xml:space="preserve"> контроль</w:t>
            </w:r>
          </w:p>
        </w:tc>
      </w:tr>
      <w:tr w:rsidR="00A41FF1" w:rsidRPr="008D08DE" w14:paraId="05A73290" w14:textId="77777777" w:rsidTr="00440783">
        <w:trPr>
          <w:trHeight w:val="251"/>
        </w:trPr>
        <w:tc>
          <w:tcPr>
            <w:tcW w:w="567" w:type="dxa"/>
            <w:tcBorders>
              <w:top w:val="single" w:sz="4" w:space="0" w:color="auto"/>
              <w:left w:val="single" w:sz="4" w:space="0" w:color="auto"/>
              <w:bottom w:val="nil"/>
              <w:right w:val="nil"/>
            </w:tcBorders>
            <w:vAlign w:val="center"/>
          </w:tcPr>
          <w:p w14:paraId="367FFD82" w14:textId="3E974890" w:rsidR="001F662A" w:rsidRPr="008D08DE" w:rsidRDefault="001F662A" w:rsidP="001F662A">
            <w:pPr>
              <w:jc w:val="center"/>
            </w:pPr>
            <w:r w:rsidRPr="008D08DE">
              <w:t>114</w:t>
            </w:r>
          </w:p>
        </w:tc>
        <w:tc>
          <w:tcPr>
            <w:tcW w:w="567" w:type="dxa"/>
            <w:tcBorders>
              <w:top w:val="single" w:sz="4" w:space="0" w:color="auto"/>
              <w:left w:val="single" w:sz="4" w:space="0" w:color="auto"/>
              <w:bottom w:val="nil"/>
              <w:right w:val="nil"/>
            </w:tcBorders>
            <w:vAlign w:val="bottom"/>
          </w:tcPr>
          <w:p w14:paraId="672D354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3033663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09E805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C6292FA" w14:textId="0B38E46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7CAD7003" w14:textId="743CA48D" w:rsidR="001F662A" w:rsidRPr="008D08DE" w:rsidRDefault="001F662A" w:rsidP="001F662A">
            <w:r w:rsidRPr="008D08DE">
              <w:t>Контрольный диктант № 6</w:t>
            </w:r>
          </w:p>
        </w:tc>
        <w:tc>
          <w:tcPr>
            <w:tcW w:w="851" w:type="dxa"/>
            <w:tcBorders>
              <w:top w:val="single" w:sz="4" w:space="0" w:color="auto"/>
              <w:left w:val="single" w:sz="4" w:space="0" w:color="auto"/>
              <w:bottom w:val="nil"/>
              <w:right w:val="nil"/>
            </w:tcBorders>
          </w:tcPr>
          <w:p w14:paraId="24AF1236" w14:textId="5D9C8FF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CFA04B9" w14:textId="77777777" w:rsidR="001F662A" w:rsidRPr="008D08DE" w:rsidRDefault="001F662A" w:rsidP="001F662A">
            <w:pPr>
              <w:outlineLvl w:val="1"/>
              <w:rPr>
                <w:sz w:val="18"/>
                <w:szCs w:val="18"/>
              </w:rPr>
            </w:pPr>
            <w:r w:rsidRPr="008D08DE">
              <w:rPr>
                <w:sz w:val="18"/>
                <w:szCs w:val="18"/>
              </w:rPr>
              <w:t>Текущий</w:t>
            </w:r>
          </w:p>
          <w:p w14:paraId="6B5A637A" w14:textId="3E93FBE2" w:rsidR="001F662A" w:rsidRPr="008D08DE" w:rsidRDefault="001F662A" w:rsidP="001F662A">
            <w:r w:rsidRPr="008D08DE">
              <w:rPr>
                <w:sz w:val="18"/>
                <w:szCs w:val="18"/>
              </w:rPr>
              <w:t xml:space="preserve"> контроль</w:t>
            </w:r>
          </w:p>
        </w:tc>
      </w:tr>
      <w:tr w:rsidR="00A41FF1" w:rsidRPr="008D08DE" w14:paraId="13DDC3FE" w14:textId="77777777" w:rsidTr="00F03555">
        <w:trPr>
          <w:trHeight w:val="251"/>
        </w:trPr>
        <w:tc>
          <w:tcPr>
            <w:tcW w:w="567" w:type="dxa"/>
            <w:tcBorders>
              <w:top w:val="single" w:sz="4" w:space="0" w:color="auto"/>
              <w:left w:val="single" w:sz="4" w:space="0" w:color="auto"/>
              <w:bottom w:val="nil"/>
              <w:right w:val="nil"/>
            </w:tcBorders>
            <w:vAlign w:val="center"/>
          </w:tcPr>
          <w:p w14:paraId="15D28D08" w14:textId="4CC78EBC" w:rsidR="001F662A" w:rsidRPr="008D08DE" w:rsidRDefault="001F662A" w:rsidP="001F662A">
            <w:pPr>
              <w:jc w:val="center"/>
            </w:pPr>
            <w:r w:rsidRPr="008D08DE">
              <w:t>115</w:t>
            </w:r>
          </w:p>
        </w:tc>
        <w:tc>
          <w:tcPr>
            <w:tcW w:w="567" w:type="dxa"/>
            <w:tcBorders>
              <w:top w:val="single" w:sz="4" w:space="0" w:color="auto"/>
              <w:left w:val="single" w:sz="4" w:space="0" w:color="auto"/>
              <w:bottom w:val="nil"/>
              <w:right w:val="nil"/>
            </w:tcBorders>
            <w:vAlign w:val="bottom"/>
          </w:tcPr>
          <w:p w14:paraId="49792E7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48F78A4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B80AED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2C06144" w14:textId="4CEE429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96074DF" w14:textId="3DB49E6C" w:rsidR="001F662A" w:rsidRPr="008D08DE" w:rsidRDefault="001F662A" w:rsidP="001F662A">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647082ED" w14:textId="5A4D18F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4E32DC4D" w14:textId="77777777" w:rsidR="001F662A" w:rsidRPr="008D08DE" w:rsidRDefault="001F662A" w:rsidP="001F662A">
            <w:pPr>
              <w:outlineLvl w:val="1"/>
              <w:rPr>
                <w:sz w:val="18"/>
                <w:szCs w:val="18"/>
              </w:rPr>
            </w:pPr>
            <w:r w:rsidRPr="008D08DE">
              <w:rPr>
                <w:sz w:val="18"/>
                <w:szCs w:val="18"/>
              </w:rPr>
              <w:t>Текущий</w:t>
            </w:r>
          </w:p>
          <w:p w14:paraId="4B5B97DD" w14:textId="103A4F97" w:rsidR="001F662A" w:rsidRPr="008D08DE" w:rsidRDefault="001F662A" w:rsidP="001F662A">
            <w:r w:rsidRPr="008D08DE">
              <w:rPr>
                <w:sz w:val="18"/>
                <w:szCs w:val="18"/>
              </w:rPr>
              <w:t xml:space="preserve"> контроль</w:t>
            </w:r>
          </w:p>
        </w:tc>
      </w:tr>
      <w:tr w:rsidR="00A41FF1" w:rsidRPr="008D08DE" w14:paraId="701610BF" w14:textId="77777777" w:rsidTr="00440783">
        <w:trPr>
          <w:trHeight w:val="251"/>
        </w:trPr>
        <w:tc>
          <w:tcPr>
            <w:tcW w:w="567" w:type="dxa"/>
            <w:tcBorders>
              <w:top w:val="single" w:sz="4" w:space="0" w:color="auto"/>
              <w:left w:val="single" w:sz="4" w:space="0" w:color="auto"/>
              <w:bottom w:val="nil"/>
              <w:right w:val="nil"/>
            </w:tcBorders>
            <w:vAlign w:val="center"/>
          </w:tcPr>
          <w:p w14:paraId="7A4B7FDF" w14:textId="1EBB94A5" w:rsidR="001F662A" w:rsidRPr="008D08DE" w:rsidRDefault="001F662A" w:rsidP="001F662A">
            <w:pPr>
              <w:jc w:val="center"/>
            </w:pPr>
            <w:r w:rsidRPr="008D08DE">
              <w:t>116</w:t>
            </w:r>
          </w:p>
        </w:tc>
        <w:tc>
          <w:tcPr>
            <w:tcW w:w="567" w:type="dxa"/>
            <w:tcBorders>
              <w:top w:val="single" w:sz="4" w:space="0" w:color="auto"/>
              <w:left w:val="single" w:sz="4" w:space="0" w:color="auto"/>
              <w:bottom w:val="nil"/>
              <w:right w:val="nil"/>
            </w:tcBorders>
            <w:vAlign w:val="bottom"/>
          </w:tcPr>
          <w:p w14:paraId="3D758BB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0A30686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5A418A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17ECA11" w14:textId="7BAF0D7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81AEA68" w14:textId="0626F286"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Мягкий знак после шипящих на конце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существительных</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1B9F77C4" w14:textId="5AC42BE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80C10A0" w14:textId="77777777" w:rsidR="001F662A" w:rsidRPr="008D08DE" w:rsidRDefault="001F662A" w:rsidP="001F662A">
            <w:pPr>
              <w:outlineLvl w:val="1"/>
              <w:rPr>
                <w:sz w:val="18"/>
                <w:szCs w:val="18"/>
              </w:rPr>
            </w:pPr>
            <w:r w:rsidRPr="008D08DE">
              <w:rPr>
                <w:sz w:val="18"/>
                <w:szCs w:val="18"/>
              </w:rPr>
              <w:t>Текущий</w:t>
            </w:r>
          </w:p>
          <w:p w14:paraId="4FC267D4" w14:textId="71E68983" w:rsidR="001F662A" w:rsidRPr="008D08DE" w:rsidRDefault="001F662A" w:rsidP="001F662A">
            <w:r w:rsidRPr="008D08DE">
              <w:rPr>
                <w:sz w:val="18"/>
                <w:szCs w:val="18"/>
              </w:rPr>
              <w:t xml:space="preserve"> контроль</w:t>
            </w:r>
          </w:p>
        </w:tc>
      </w:tr>
      <w:tr w:rsidR="00A41FF1" w:rsidRPr="008D08DE" w14:paraId="63B83C1B" w14:textId="77777777" w:rsidTr="00440783">
        <w:trPr>
          <w:trHeight w:val="251"/>
        </w:trPr>
        <w:tc>
          <w:tcPr>
            <w:tcW w:w="567" w:type="dxa"/>
            <w:tcBorders>
              <w:top w:val="single" w:sz="4" w:space="0" w:color="auto"/>
              <w:left w:val="single" w:sz="4" w:space="0" w:color="auto"/>
              <w:bottom w:val="nil"/>
              <w:right w:val="nil"/>
            </w:tcBorders>
            <w:vAlign w:val="center"/>
          </w:tcPr>
          <w:p w14:paraId="198D5C56" w14:textId="1D424952" w:rsidR="001F662A" w:rsidRPr="008D08DE" w:rsidRDefault="001F662A" w:rsidP="001F662A">
            <w:pPr>
              <w:jc w:val="center"/>
            </w:pPr>
            <w:r w:rsidRPr="008D08DE">
              <w:t>117</w:t>
            </w:r>
          </w:p>
        </w:tc>
        <w:tc>
          <w:tcPr>
            <w:tcW w:w="567" w:type="dxa"/>
            <w:tcBorders>
              <w:top w:val="single" w:sz="4" w:space="0" w:color="auto"/>
              <w:left w:val="single" w:sz="4" w:space="0" w:color="auto"/>
              <w:bottom w:val="nil"/>
              <w:right w:val="nil"/>
            </w:tcBorders>
            <w:vAlign w:val="bottom"/>
          </w:tcPr>
          <w:p w14:paraId="5F1C06E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139712C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8A1F8C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1421746" w14:textId="0352556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F83B138" w14:textId="1F32B827"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Закрепляем правило </w:t>
            </w:r>
            <w:r w:rsidRPr="008D08DE">
              <w:rPr>
                <w:rFonts w:eastAsiaTheme="minorHAnsi"/>
                <w:lang w:eastAsia="en-US"/>
              </w:rPr>
              <w:t>«</w:t>
            </w:r>
            <w:r w:rsidRPr="008D08DE">
              <w:rPr>
                <w:rFonts w:ascii="Times New Roman CYR" w:eastAsiaTheme="minorHAnsi" w:hAnsi="Times New Roman CYR" w:cs="Times New Roman CYR"/>
                <w:lang w:eastAsia="en-US"/>
              </w:rPr>
              <w:t>Мягкий знак после шипящих на конце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существительных</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2A32948D" w14:textId="32D4104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365A0E" w14:textId="77777777" w:rsidR="001F662A" w:rsidRPr="008D08DE" w:rsidRDefault="001F662A" w:rsidP="001F662A">
            <w:pPr>
              <w:outlineLvl w:val="1"/>
              <w:rPr>
                <w:sz w:val="18"/>
                <w:szCs w:val="18"/>
              </w:rPr>
            </w:pPr>
            <w:r w:rsidRPr="008D08DE">
              <w:rPr>
                <w:sz w:val="18"/>
                <w:szCs w:val="18"/>
              </w:rPr>
              <w:t>Текущий</w:t>
            </w:r>
          </w:p>
          <w:p w14:paraId="7179AB94" w14:textId="2429A17B" w:rsidR="001F662A" w:rsidRPr="008D08DE" w:rsidRDefault="001F662A" w:rsidP="001F662A">
            <w:r w:rsidRPr="008D08DE">
              <w:rPr>
                <w:sz w:val="18"/>
                <w:szCs w:val="18"/>
              </w:rPr>
              <w:t xml:space="preserve"> контроль</w:t>
            </w:r>
          </w:p>
        </w:tc>
      </w:tr>
      <w:tr w:rsidR="00A41FF1" w:rsidRPr="008D08DE" w14:paraId="19318A5D" w14:textId="77777777" w:rsidTr="00440783">
        <w:trPr>
          <w:trHeight w:val="251"/>
        </w:trPr>
        <w:tc>
          <w:tcPr>
            <w:tcW w:w="567" w:type="dxa"/>
            <w:tcBorders>
              <w:top w:val="single" w:sz="4" w:space="0" w:color="auto"/>
              <w:left w:val="single" w:sz="4" w:space="0" w:color="auto"/>
              <w:bottom w:val="nil"/>
              <w:right w:val="nil"/>
            </w:tcBorders>
            <w:vAlign w:val="center"/>
          </w:tcPr>
          <w:p w14:paraId="2DE6D504" w14:textId="13039E4B" w:rsidR="001F662A" w:rsidRPr="008D08DE" w:rsidRDefault="001F662A" w:rsidP="001F662A">
            <w:pPr>
              <w:jc w:val="center"/>
            </w:pPr>
            <w:r w:rsidRPr="008D08DE">
              <w:t>118</w:t>
            </w:r>
          </w:p>
        </w:tc>
        <w:tc>
          <w:tcPr>
            <w:tcW w:w="567" w:type="dxa"/>
            <w:tcBorders>
              <w:top w:val="single" w:sz="4" w:space="0" w:color="auto"/>
              <w:left w:val="single" w:sz="4" w:space="0" w:color="auto"/>
              <w:bottom w:val="nil"/>
              <w:right w:val="nil"/>
            </w:tcBorders>
            <w:vAlign w:val="bottom"/>
          </w:tcPr>
          <w:p w14:paraId="0B86C1F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single" w:sz="4" w:space="0" w:color="auto"/>
            </w:tcBorders>
          </w:tcPr>
          <w:p w14:paraId="5053AC1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DFD277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BCAD29A" w14:textId="48D1A6E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3EFE438C" w14:textId="77CF6FDB"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Отрабатываем правило </w:t>
            </w:r>
            <w:r w:rsidRPr="008D08DE">
              <w:rPr>
                <w:rFonts w:eastAsiaTheme="minorHAnsi"/>
                <w:lang w:eastAsia="en-US"/>
              </w:rPr>
              <w:t>«</w:t>
            </w:r>
            <w:r w:rsidRPr="008D08DE">
              <w:rPr>
                <w:rFonts w:ascii="Times New Roman CYR" w:eastAsiaTheme="minorHAnsi" w:hAnsi="Times New Roman CYR" w:cs="Times New Roman CYR"/>
                <w:lang w:eastAsia="en-US"/>
              </w:rPr>
              <w:t>Мягкий знак после шипящих на конце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существительных</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3B723763" w14:textId="0C81872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C24AFB7" w14:textId="77777777" w:rsidR="001F662A" w:rsidRPr="008D08DE" w:rsidRDefault="001F662A" w:rsidP="001F662A">
            <w:pPr>
              <w:outlineLvl w:val="1"/>
              <w:rPr>
                <w:sz w:val="18"/>
                <w:szCs w:val="18"/>
              </w:rPr>
            </w:pPr>
            <w:r w:rsidRPr="008D08DE">
              <w:rPr>
                <w:sz w:val="18"/>
                <w:szCs w:val="18"/>
              </w:rPr>
              <w:t>Текущий</w:t>
            </w:r>
          </w:p>
          <w:p w14:paraId="27C3AF87" w14:textId="5675FCFC" w:rsidR="001F662A" w:rsidRPr="008D08DE" w:rsidRDefault="001F662A" w:rsidP="001F662A">
            <w:r w:rsidRPr="008D08DE">
              <w:rPr>
                <w:sz w:val="18"/>
                <w:szCs w:val="18"/>
              </w:rPr>
              <w:t xml:space="preserve"> контроль</w:t>
            </w:r>
          </w:p>
        </w:tc>
      </w:tr>
      <w:tr w:rsidR="00A41FF1" w:rsidRPr="008D08DE" w14:paraId="5E24058A" w14:textId="77777777" w:rsidTr="00440783">
        <w:trPr>
          <w:trHeight w:val="404"/>
        </w:trPr>
        <w:tc>
          <w:tcPr>
            <w:tcW w:w="567" w:type="dxa"/>
            <w:tcBorders>
              <w:top w:val="single" w:sz="4" w:space="0" w:color="auto"/>
              <w:left w:val="single" w:sz="4" w:space="0" w:color="auto"/>
              <w:bottom w:val="nil"/>
              <w:right w:val="nil"/>
            </w:tcBorders>
            <w:vAlign w:val="center"/>
          </w:tcPr>
          <w:p w14:paraId="1C95CDBB" w14:textId="0CDC4C03" w:rsidR="001F662A" w:rsidRPr="008D08DE" w:rsidRDefault="001F662A" w:rsidP="001F662A">
            <w:pPr>
              <w:jc w:val="center"/>
            </w:pPr>
            <w:r w:rsidRPr="008D08DE">
              <w:t>119</w:t>
            </w:r>
          </w:p>
        </w:tc>
        <w:tc>
          <w:tcPr>
            <w:tcW w:w="567" w:type="dxa"/>
            <w:tcBorders>
              <w:top w:val="single" w:sz="4" w:space="0" w:color="auto"/>
              <w:left w:val="single" w:sz="4" w:space="0" w:color="auto"/>
              <w:bottom w:val="nil"/>
              <w:right w:val="nil"/>
            </w:tcBorders>
            <w:vAlign w:val="center"/>
          </w:tcPr>
          <w:p w14:paraId="3A023E6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C17C47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DEB8C6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320A321" w14:textId="63DF707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61ED4D3" w14:textId="59E0BF50"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Имя прилагательное: общее значение, вопросы, употребление в речи</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37D76019" w14:textId="602BAE3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77732FB" w14:textId="77777777" w:rsidR="001F662A" w:rsidRPr="008D08DE" w:rsidRDefault="001F662A" w:rsidP="001F662A">
            <w:pPr>
              <w:outlineLvl w:val="1"/>
              <w:rPr>
                <w:sz w:val="18"/>
                <w:szCs w:val="18"/>
              </w:rPr>
            </w:pPr>
            <w:r w:rsidRPr="008D08DE">
              <w:rPr>
                <w:sz w:val="18"/>
                <w:szCs w:val="18"/>
              </w:rPr>
              <w:t>Текущий</w:t>
            </w:r>
          </w:p>
          <w:p w14:paraId="5C8E6776" w14:textId="02EB7C16" w:rsidR="001F662A" w:rsidRPr="008D08DE" w:rsidRDefault="001F662A" w:rsidP="001F662A">
            <w:r w:rsidRPr="008D08DE">
              <w:rPr>
                <w:sz w:val="18"/>
                <w:szCs w:val="18"/>
              </w:rPr>
              <w:t xml:space="preserve"> контроль</w:t>
            </w:r>
          </w:p>
        </w:tc>
      </w:tr>
      <w:tr w:rsidR="00A41FF1" w:rsidRPr="008D08DE" w14:paraId="4B2AC9F4" w14:textId="77777777" w:rsidTr="00440783">
        <w:trPr>
          <w:trHeight w:val="404"/>
        </w:trPr>
        <w:tc>
          <w:tcPr>
            <w:tcW w:w="567" w:type="dxa"/>
            <w:tcBorders>
              <w:top w:val="single" w:sz="4" w:space="0" w:color="auto"/>
              <w:left w:val="single" w:sz="4" w:space="0" w:color="auto"/>
              <w:bottom w:val="nil"/>
              <w:right w:val="nil"/>
            </w:tcBorders>
            <w:vAlign w:val="center"/>
          </w:tcPr>
          <w:p w14:paraId="26F559A6" w14:textId="7A5CBB5F" w:rsidR="001F662A" w:rsidRPr="008D08DE" w:rsidRDefault="001F662A" w:rsidP="001F662A">
            <w:pPr>
              <w:jc w:val="center"/>
            </w:pPr>
            <w:r w:rsidRPr="008D08DE">
              <w:t>120</w:t>
            </w:r>
          </w:p>
        </w:tc>
        <w:tc>
          <w:tcPr>
            <w:tcW w:w="567" w:type="dxa"/>
            <w:tcBorders>
              <w:top w:val="single" w:sz="4" w:space="0" w:color="auto"/>
              <w:left w:val="single" w:sz="4" w:space="0" w:color="auto"/>
              <w:bottom w:val="nil"/>
              <w:right w:val="nil"/>
            </w:tcBorders>
            <w:vAlign w:val="center"/>
          </w:tcPr>
          <w:p w14:paraId="2D7CF8F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BC4D22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9BB204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E67F665" w14:textId="20773F1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5645249" w14:textId="2323EA39" w:rsidR="001F662A" w:rsidRPr="008D08DE" w:rsidRDefault="001F662A" w:rsidP="001F662A">
            <w:r w:rsidRPr="008D08DE">
              <w:rPr>
                <w:rFonts w:ascii="Times New Roman CYR" w:eastAsiaTheme="minorHAnsi" w:hAnsi="Times New Roman CYR" w:cs="Times New Roman CYR"/>
                <w:lang w:eastAsia="en-US"/>
              </w:rPr>
              <w:t>Закрепление. Имя прилагательное: общее значение, вопросы, употребление в речи</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4B5B34E" w14:textId="06C6C71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F04149D" w14:textId="77777777" w:rsidR="001F662A" w:rsidRPr="008D08DE" w:rsidRDefault="001F662A" w:rsidP="001F662A">
            <w:pPr>
              <w:outlineLvl w:val="1"/>
              <w:rPr>
                <w:sz w:val="18"/>
                <w:szCs w:val="18"/>
              </w:rPr>
            </w:pPr>
            <w:r w:rsidRPr="008D08DE">
              <w:rPr>
                <w:sz w:val="18"/>
                <w:szCs w:val="18"/>
              </w:rPr>
              <w:t>Текущий</w:t>
            </w:r>
          </w:p>
          <w:p w14:paraId="59AC89AE" w14:textId="7A977C7D" w:rsidR="001F662A" w:rsidRPr="008D08DE" w:rsidRDefault="001F662A" w:rsidP="001F662A">
            <w:r w:rsidRPr="008D08DE">
              <w:rPr>
                <w:sz w:val="18"/>
                <w:szCs w:val="18"/>
              </w:rPr>
              <w:t xml:space="preserve"> контроль</w:t>
            </w:r>
          </w:p>
        </w:tc>
      </w:tr>
      <w:tr w:rsidR="00A41FF1" w:rsidRPr="008D08DE" w14:paraId="556E25D0" w14:textId="77777777" w:rsidTr="00F03555">
        <w:trPr>
          <w:trHeight w:val="404"/>
        </w:trPr>
        <w:tc>
          <w:tcPr>
            <w:tcW w:w="567" w:type="dxa"/>
            <w:tcBorders>
              <w:top w:val="single" w:sz="4" w:space="0" w:color="auto"/>
              <w:left w:val="single" w:sz="4" w:space="0" w:color="auto"/>
              <w:bottom w:val="nil"/>
              <w:right w:val="nil"/>
            </w:tcBorders>
            <w:vAlign w:val="center"/>
          </w:tcPr>
          <w:p w14:paraId="43926524" w14:textId="528D12C3" w:rsidR="001F662A" w:rsidRPr="008D08DE" w:rsidRDefault="001F662A" w:rsidP="001F662A">
            <w:pPr>
              <w:jc w:val="center"/>
            </w:pPr>
            <w:r w:rsidRPr="008D08DE">
              <w:t>121</w:t>
            </w:r>
          </w:p>
        </w:tc>
        <w:tc>
          <w:tcPr>
            <w:tcW w:w="567" w:type="dxa"/>
            <w:tcBorders>
              <w:top w:val="single" w:sz="4" w:space="0" w:color="auto"/>
              <w:left w:val="single" w:sz="4" w:space="0" w:color="auto"/>
              <w:bottom w:val="nil"/>
              <w:right w:val="nil"/>
            </w:tcBorders>
            <w:vAlign w:val="center"/>
          </w:tcPr>
          <w:p w14:paraId="623EE53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F16E13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723D07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1EBCE8A" w14:textId="3AD1367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E5F4505" w14:textId="33DD5F34"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Изменение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w:t>
            </w:r>
            <w:r w:rsidRPr="008D08DE">
              <w:rPr>
                <w:rFonts w:eastAsiaTheme="minorHAnsi"/>
                <w:lang w:eastAsia="en-US"/>
              </w:rPr>
              <w:t xml:space="preserve"> </w:t>
            </w:r>
            <w:r w:rsidRPr="008D08DE">
              <w:rPr>
                <w:rFonts w:ascii="Times New Roman CYR" w:eastAsiaTheme="minorHAnsi" w:hAnsi="Times New Roman CYR" w:cs="Times New Roman CYR"/>
                <w:lang w:eastAsia="en-US"/>
              </w:rPr>
              <w:t>родам</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7E7B631" w14:textId="12D0EB7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208FB3C2" w14:textId="77777777" w:rsidR="001F662A" w:rsidRPr="008D08DE" w:rsidRDefault="001F662A" w:rsidP="001F662A">
            <w:pPr>
              <w:outlineLvl w:val="1"/>
              <w:rPr>
                <w:sz w:val="18"/>
                <w:szCs w:val="18"/>
              </w:rPr>
            </w:pPr>
            <w:r w:rsidRPr="008D08DE">
              <w:rPr>
                <w:sz w:val="18"/>
                <w:szCs w:val="18"/>
              </w:rPr>
              <w:t>Текущий</w:t>
            </w:r>
          </w:p>
          <w:p w14:paraId="6F456CDC" w14:textId="43EFE621" w:rsidR="001F662A" w:rsidRPr="008D08DE" w:rsidRDefault="001F662A" w:rsidP="001F662A">
            <w:r w:rsidRPr="008D08DE">
              <w:rPr>
                <w:sz w:val="18"/>
                <w:szCs w:val="18"/>
              </w:rPr>
              <w:t xml:space="preserve"> контроль</w:t>
            </w:r>
          </w:p>
        </w:tc>
      </w:tr>
      <w:tr w:rsidR="00A41FF1" w:rsidRPr="008D08DE" w14:paraId="5910FAE3" w14:textId="77777777" w:rsidTr="00440783">
        <w:trPr>
          <w:trHeight w:val="404"/>
        </w:trPr>
        <w:tc>
          <w:tcPr>
            <w:tcW w:w="567" w:type="dxa"/>
            <w:tcBorders>
              <w:top w:val="single" w:sz="4" w:space="0" w:color="auto"/>
              <w:left w:val="single" w:sz="4" w:space="0" w:color="auto"/>
              <w:bottom w:val="nil"/>
              <w:right w:val="nil"/>
            </w:tcBorders>
            <w:vAlign w:val="center"/>
          </w:tcPr>
          <w:p w14:paraId="7DAD79FF" w14:textId="0915A85F" w:rsidR="001F662A" w:rsidRPr="008D08DE" w:rsidRDefault="001F662A" w:rsidP="001F662A">
            <w:pPr>
              <w:jc w:val="center"/>
            </w:pPr>
            <w:r w:rsidRPr="008D08DE">
              <w:t>122</w:t>
            </w:r>
          </w:p>
        </w:tc>
        <w:tc>
          <w:tcPr>
            <w:tcW w:w="567" w:type="dxa"/>
            <w:tcBorders>
              <w:top w:val="single" w:sz="4" w:space="0" w:color="auto"/>
              <w:left w:val="single" w:sz="4" w:space="0" w:color="auto"/>
              <w:bottom w:val="nil"/>
              <w:right w:val="nil"/>
            </w:tcBorders>
            <w:vAlign w:val="center"/>
          </w:tcPr>
          <w:p w14:paraId="032E18E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FC648C9"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951DE3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A7D69A6" w14:textId="04025A6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84ACD16" w14:textId="4E9A2734"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Зависимость формы имени прилагательного от формы имени существительного</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48AAB649" w14:textId="73E6F95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55C52DB" w14:textId="77777777" w:rsidR="001F662A" w:rsidRPr="008D08DE" w:rsidRDefault="001F662A" w:rsidP="001F662A">
            <w:pPr>
              <w:outlineLvl w:val="1"/>
              <w:rPr>
                <w:sz w:val="18"/>
                <w:szCs w:val="18"/>
              </w:rPr>
            </w:pPr>
            <w:r w:rsidRPr="008D08DE">
              <w:rPr>
                <w:sz w:val="18"/>
                <w:szCs w:val="18"/>
              </w:rPr>
              <w:t>Текущий</w:t>
            </w:r>
          </w:p>
          <w:p w14:paraId="581FDA92" w14:textId="21E397B8" w:rsidR="001F662A" w:rsidRPr="008D08DE" w:rsidRDefault="001F662A" w:rsidP="001F662A">
            <w:r w:rsidRPr="008D08DE">
              <w:rPr>
                <w:sz w:val="18"/>
                <w:szCs w:val="18"/>
              </w:rPr>
              <w:t xml:space="preserve"> контроль</w:t>
            </w:r>
          </w:p>
        </w:tc>
      </w:tr>
      <w:tr w:rsidR="00A41FF1" w:rsidRPr="008D08DE" w14:paraId="20F31594" w14:textId="77777777" w:rsidTr="00440783">
        <w:trPr>
          <w:trHeight w:val="404"/>
        </w:trPr>
        <w:tc>
          <w:tcPr>
            <w:tcW w:w="567" w:type="dxa"/>
            <w:tcBorders>
              <w:top w:val="single" w:sz="4" w:space="0" w:color="auto"/>
              <w:left w:val="single" w:sz="4" w:space="0" w:color="auto"/>
              <w:bottom w:val="nil"/>
              <w:right w:val="nil"/>
            </w:tcBorders>
            <w:vAlign w:val="center"/>
          </w:tcPr>
          <w:p w14:paraId="7B75CD39" w14:textId="1EE8FCB6" w:rsidR="001F662A" w:rsidRPr="008D08DE" w:rsidRDefault="001F662A" w:rsidP="001F662A">
            <w:pPr>
              <w:jc w:val="center"/>
            </w:pPr>
            <w:r w:rsidRPr="008D08DE">
              <w:t>123</w:t>
            </w:r>
          </w:p>
        </w:tc>
        <w:tc>
          <w:tcPr>
            <w:tcW w:w="567" w:type="dxa"/>
            <w:tcBorders>
              <w:top w:val="single" w:sz="4" w:space="0" w:color="auto"/>
              <w:left w:val="single" w:sz="4" w:space="0" w:color="auto"/>
              <w:bottom w:val="nil"/>
              <w:right w:val="nil"/>
            </w:tcBorders>
            <w:vAlign w:val="center"/>
          </w:tcPr>
          <w:p w14:paraId="714F001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C69FBE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D6C159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EC339E9" w14:textId="04C7509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2918B78" w14:textId="0ADEE384"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Изменение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 числам</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44A03CC1" w14:textId="7EF8842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40207F" w14:textId="77777777" w:rsidR="001F662A" w:rsidRPr="008D08DE" w:rsidRDefault="001F662A" w:rsidP="001F662A">
            <w:pPr>
              <w:outlineLvl w:val="1"/>
              <w:rPr>
                <w:sz w:val="18"/>
                <w:szCs w:val="18"/>
              </w:rPr>
            </w:pPr>
            <w:r w:rsidRPr="008D08DE">
              <w:rPr>
                <w:sz w:val="18"/>
                <w:szCs w:val="18"/>
              </w:rPr>
              <w:t>Текущий</w:t>
            </w:r>
          </w:p>
          <w:p w14:paraId="5247A0DD" w14:textId="3E2B79E2" w:rsidR="001F662A" w:rsidRPr="008D08DE" w:rsidRDefault="001F662A" w:rsidP="001F662A">
            <w:r w:rsidRPr="008D08DE">
              <w:rPr>
                <w:sz w:val="18"/>
                <w:szCs w:val="18"/>
              </w:rPr>
              <w:t xml:space="preserve"> контроль</w:t>
            </w:r>
          </w:p>
        </w:tc>
      </w:tr>
      <w:tr w:rsidR="00A41FF1" w:rsidRPr="008D08DE" w14:paraId="4A3E10A5" w14:textId="77777777" w:rsidTr="00440783">
        <w:trPr>
          <w:trHeight w:val="404"/>
        </w:trPr>
        <w:tc>
          <w:tcPr>
            <w:tcW w:w="567" w:type="dxa"/>
            <w:tcBorders>
              <w:top w:val="single" w:sz="4" w:space="0" w:color="auto"/>
              <w:left w:val="single" w:sz="4" w:space="0" w:color="auto"/>
              <w:bottom w:val="nil"/>
              <w:right w:val="nil"/>
            </w:tcBorders>
            <w:vAlign w:val="center"/>
          </w:tcPr>
          <w:p w14:paraId="288F99B2" w14:textId="26BA6A54" w:rsidR="001F662A" w:rsidRPr="008D08DE" w:rsidRDefault="001F662A" w:rsidP="001F662A">
            <w:pPr>
              <w:jc w:val="center"/>
            </w:pPr>
            <w:r w:rsidRPr="008D08DE">
              <w:t>124</w:t>
            </w:r>
          </w:p>
        </w:tc>
        <w:tc>
          <w:tcPr>
            <w:tcW w:w="567" w:type="dxa"/>
            <w:tcBorders>
              <w:top w:val="single" w:sz="4" w:space="0" w:color="auto"/>
              <w:left w:val="single" w:sz="4" w:space="0" w:color="auto"/>
              <w:bottom w:val="nil"/>
              <w:right w:val="nil"/>
            </w:tcBorders>
            <w:vAlign w:val="center"/>
          </w:tcPr>
          <w:p w14:paraId="28080DB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36A119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B6ABDE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8030D54" w14:textId="6685F09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8234648" w14:textId="3B88292A"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Родовые окончания имен прилагательных   </w:t>
            </w:r>
          </w:p>
        </w:tc>
        <w:tc>
          <w:tcPr>
            <w:tcW w:w="851" w:type="dxa"/>
            <w:tcBorders>
              <w:top w:val="single" w:sz="4" w:space="0" w:color="auto"/>
              <w:left w:val="single" w:sz="4" w:space="0" w:color="auto"/>
              <w:bottom w:val="nil"/>
              <w:right w:val="nil"/>
            </w:tcBorders>
          </w:tcPr>
          <w:p w14:paraId="4C4BE7CF" w14:textId="1EF1B3D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EFB376" w14:textId="77777777" w:rsidR="001F662A" w:rsidRPr="008D08DE" w:rsidRDefault="001F662A" w:rsidP="001F662A">
            <w:pPr>
              <w:outlineLvl w:val="1"/>
              <w:rPr>
                <w:sz w:val="18"/>
                <w:szCs w:val="18"/>
              </w:rPr>
            </w:pPr>
            <w:r w:rsidRPr="008D08DE">
              <w:rPr>
                <w:sz w:val="18"/>
                <w:szCs w:val="18"/>
              </w:rPr>
              <w:t>Текущий</w:t>
            </w:r>
          </w:p>
          <w:p w14:paraId="1708DE1F" w14:textId="1AC47FF9" w:rsidR="001F662A" w:rsidRPr="008D08DE" w:rsidRDefault="001F662A" w:rsidP="001F662A">
            <w:r w:rsidRPr="008D08DE">
              <w:rPr>
                <w:sz w:val="18"/>
                <w:szCs w:val="18"/>
              </w:rPr>
              <w:t xml:space="preserve"> контроль</w:t>
            </w:r>
          </w:p>
        </w:tc>
      </w:tr>
      <w:tr w:rsidR="00A41FF1" w:rsidRPr="008D08DE" w14:paraId="49C4D688" w14:textId="77777777" w:rsidTr="00440783">
        <w:trPr>
          <w:trHeight w:val="404"/>
        </w:trPr>
        <w:tc>
          <w:tcPr>
            <w:tcW w:w="567" w:type="dxa"/>
            <w:tcBorders>
              <w:top w:val="single" w:sz="4" w:space="0" w:color="auto"/>
              <w:left w:val="single" w:sz="4" w:space="0" w:color="auto"/>
              <w:bottom w:val="nil"/>
              <w:right w:val="nil"/>
            </w:tcBorders>
            <w:vAlign w:val="center"/>
          </w:tcPr>
          <w:p w14:paraId="4A116B6C" w14:textId="588DD2E2" w:rsidR="001F662A" w:rsidRPr="008D08DE" w:rsidRDefault="001F662A" w:rsidP="001F662A">
            <w:pPr>
              <w:jc w:val="center"/>
            </w:pPr>
            <w:r w:rsidRPr="008D08DE">
              <w:lastRenderedPageBreak/>
              <w:t>125</w:t>
            </w:r>
          </w:p>
        </w:tc>
        <w:tc>
          <w:tcPr>
            <w:tcW w:w="567" w:type="dxa"/>
            <w:tcBorders>
              <w:top w:val="single" w:sz="4" w:space="0" w:color="auto"/>
              <w:left w:val="single" w:sz="4" w:space="0" w:color="auto"/>
              <w:bottom w:val="nil"/>
              <w:right w:val="nil"/>
            </w:tcBorders>
            <w:vAlign w:val="center"/>
          </w:tcPr>
          <w:p w14:paraId="1952F42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5544CE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A05E62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E6CBDC1" w14:textId="0904D90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4CB86330" w14:textId="681F6792"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Изменение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w:t>
            </w:r>
            <w:r w:rsidRPr="008D08DE">
              <w:rPr>
                <w:rFonts w:eastAsiaTheme="minorHAnsi"/>
                <w:lang w:eastAsia="en-US"/>
              </w:rPr>
              <w:t xml:space="preserve"> </w:t>
            </w:r>
            <w:r w:rsidRPr="008D08DE">
              <w:rPr>
                <w:rFonts w:ascii="Times New Roman CYR" w:eastAsiaTheme="minorHAnsi" w:hAnsi="Times New Roman CYR" w:cs="Times New Roman CYR"/>
                <w:lang w:eastAsia="en-US"/>
              </w:rPr>
              <w:t>родам</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8C20C9E" w14:textId="1C8E4A4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6E3F95" w14:textId="77777777" w:rsidR="001F662A" w:rsidRPr="008D08DE" w:rsidRDefault="001F662A" w:rsidP="001F662A">
            <w:pPr>
              <w:outlineLvl w:val="1"/>
              <w:rPr>
                <w:sz w:val="18"/>
                <w:szCs w:val="18"/>
              </w:rPr>
            </w:pPr>
            <w:r w:rsidRPr="008D08DE">
              <w:rPr>
                <w:sz w:val="18"/>
                <w:szCs w:val="18"/>
              </w:rPr>
              <w:t>Текущий</w:t>
            </w:r>
          </w:p>
          <w:p w14:paraId="276ADD9F" w14:textId="438A25F3" w:rsidR="001F662A" w:rsidRPr="008D08DE" w:rsidRDefault="001F662A" w:rsidP="001F662A">
            <w:r w:rsidRPr="008D08DE">
              <w:rPr>
                <w:sz w:val="18"/>
                <w:szCs w:val="18"/>
              </w:rPr>
              <w:t xml:space="preserve"> контроль</w:t>
            </w:r>
          </w:p>
        </w:tc>
      </w:tr>
      <w:tr w:rsidR="00A41FF1" w:rsidRPr="008D08DE" w14:paraId="27FCD307" w14:textId="77777777" w:rsidTr="00440783">
        <w:trPr>
          <w:trHeight w:val="404"/>
        </w:trPr>
        <w:tc>
          <w:tcPr>
            <w:tcW w:w="567" w:type="dxa"/>
            <w:tcBorders>
              <w:top w:val="single" w:sz="4" w:space="0" w:color="auto"/>
              <w:left w:val="single" w:sz="4" w:space="0" w:color="auto"/>
              <w:bottom w:val="nil"/>
              <w:right w:val="nil"/>
            </w:tcBorders>
            <w:vAlign w:val="center"/>
          </w:tcPr>
          <w:p w14:paraId="1F66FAF9" w14:textId="53E0150C" w:rsidR="001F662A" w:rsidRPr="008D08DE" w:rsidRDefault="001F662A" w:rsidP="001F662A">
            <w:pPr>
              <w:jc w:val="center"/>
            </w:pPr>
            <w:r w:rsidRPr="008D08DE">
              <w:t>126</w:t>
            </w:r>
          </w:p>
        </w:tc>
        <w:tc>
          <w:tcPr>
            <w:tcW w:w="567" w:type="dxa"/>
            <w:tcBorders>
              <w:top w:val="single" w:sz="4" w:space="0" w:color="auto"/>
              <w:left w:val="single" w:sz="4" w:space="0" w:color="auto"/>
              <w:bottom w:val="nil"/>
              <w:right w:val="nil"/>
            </w:tcBorders>
            <w:vAlign w:val="center"/>
          </w:tcPr>
          <w:p w14:paraId="4CB6D49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87A824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2C5D1F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D0645D4" w14:textId="6F5AA05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4B1867F" w14:textId="17D543B4"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Зависимость формы имени прилагательного от формы имени существительного</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79817D9D" w14:textId="19C4E77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19B22C7" w14:textId="77777777" w:rsidR="001F662A" w:rsidRPr="008D08DE" w:rsidRDefault="001F662A" w:rsidP="001F662A">
            <w:pPr>
              <w:outlineLvl w:val="1"/>
              <w:rPr>
                <w:sz w:val="18"/>
                <w:szCs w:val="18"/>
              </w:rPr>
            </w:pPr>
            <w:r w:rsidRPr="008D08DE">
              <w:rPr>
                <w:sz w:val="18"/>
                <w:szCs w:val="18"/>
              </w:rPr>
              <w:t>Текущий</w:t>
            </w:r>
          </w:p>
          <w:p w14:paraId="0791F653" w14:textId="77777777" w:rsidR="001F662A" w:rsidRPr="008D08DE" w:rsidRDefault="001F662A" w:rsidP="001F662A">
            <w:pPr>
              <w:outlineLvl w:val="1"/>
              <w:rPr>
                <w:sz w:val="18"/>
                <w:szCs w:val="18"/>
              </w:rPr>
            </w:pPr>
            <w:r w:rsidRPr="008D08DE">
              <w:rPr>
                <w:sz w:val="18"/>
                <w:szCs w:val="18"/>
              </w:rPr>
              <w:t xml:space="preserve"> контроль</w:t>
            </w:r>
          </w:p>
          <w:p w14:paraId="77BCFB2D" w14:textId="77777777" w:rsidR="001F662A" w:rsidRPr="008D08DE" w:rsidRDefault="001F662A" w:rsidP="001F662A"/>
        </w:tc>
      </w:tr>
      <w:tr w:rsidR="00A41FF1" w:rsidRPr="008D08DE" w14:paraId="4A17322A" w14:textId="77777777" w:rsidTr="00440783">
        <w:trPr>
          <w:trHeight w:val="404"/>
        </w:trPr>
        <w:tc>
          <w:tcPr>
            <w:tcW w:w="567" w:type="dxa"/>
            <w:tcBorders>
              <w:top w:val="single" w:sz="4" w:space="0" w:color="auto"/>
              <w:left w:val="single" w:sz="4" w:space="0" w:color="auto"/>
              <w:bottom w:val="nil"/>
              <w:right w:val="nil"/>
            </w:tcBorders>
            <w:vAlign w:val="center"/>
          </w:tcPr>
          <w:p w14:paraId="293879C1" w14:textId="56944B3E" w:rsidR="001F662A" w:rsidRPr="008D08DE" w:rsidRDefault="001F662A" w:rsidP="001F662A">
            <w:pPr>
              <w:jc w:val="center"/>
            </w:pPr>
            <w:r w:rsidRPr="008D08DE">
              <w:t>127</w:t>
            </w:r>
          </w:p>
        </w:tc>
        <w:tc>
          <w:tcPr>
            <w:tcW w:w="567" w:type="dxa"/>
            <w:tcBorders>
              <w:top w:val="single" w:sz="4" w:space="0" w:color="auto"/>
              <w:left w:val="single" w:sz="4" w:space="0" w:color="auto"/>
              <w:bottom w:val="nil"/>
              <w:right w:val="nil"/>
            </w:tcBorders>
            <w:vAlign w:val="center"/>
          </w:tcPr>
          <w:p w14:paraId="76A39C2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895F66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2604B6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DAA8976" w14:textId="7A15D38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4D089EF9" w14:textId="6B9306F0"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Изменение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 числам</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EC7A101" w14:textId="31F1110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A39351" w14:textId="77777777" w:rsidR="001F662A" w:rsidRPr="008D08DE" w:rsidRDefault="001F662A" w:rsidP="001F662A">
            <w:pPr>
              <w:outlineLvl w:val="1"/>
              <w:rPr>
                <w:sz w:val="18"/>
                <w:szCs w:val="18"/>
              </w:rPr>
            </w:pPr>
            <w:r w:rsidRPr="008D08DE">
              <w:rPr>
                <w:sz w:val="18"/>
                <w:szCs w:val="18"/>
              </w:rPr>
              <w:t>Текущий</w:t>
            </w:r>
          </w:p>
          <w:p w14:paraId="2B788871" w14:textId="6F5730A3" w:rsidR="001F662A" w:rsidRPr="008D08DE" w:rsidRDefault="001F662A" w:rsidP="001F662A">
            <w:r w:rsidRPr="008D08DE">
              <w:rPr>
                <w:sz w:val="18"/>
                <w:szCs w:val="18"/>
              </w:rPr>
              <w:t xml:space="preserve"> контроль</w:t>
            </w:r>
          </w:p>
        </w:tc>
      </w:tr>
      <w:tr w:rsidR="00A41FF1" w:rsidRPr="008D08DE" w14:paraId="1539B68B" w14:textId="77777777" w:rsidTr="00440783">
        <w:trPr>
          <w:trHeight w:val="404"/>
        </w:trPr>
        <w:tc>
          <w:tcPr>
            <w:tcW w:w="567" w:type="dxa"/>
            <w:tcBorders>
              <w:top w:val="single" w:sz="4" w:space="0" w:color="auto"/>
              <w:left w:val="single" w:sz="4" w:space="0" w:color="auto"/>
              <w:bottom w:val="nil"/>
              <w:right w:val="nil"/>
            </w:tcBorders>
            <w:vAlign w:val="center"/>
          </w:tcPr>
          <w:p w14:paraId="76EC4A4C" w14:textId="12177A38" w:rsidR="001F662A" w:rsidRPr="008D08DE" w:rsidRDefault="001F662A" w:rsidP="001F662A">
            <w:pPr>
              <w:jc w:val="center"/>
            </w:pPr>
            <w:r w:rsidRPr="008D08DE">
              <w:t>128</w:t>
            </w:r>
          </w:p>
        </w:tc>
        <w:tc>
          <w:tcPr>
            <w:tcW w:w="567" w:type="dxa"/>
            <w:tcBorders>
              <w:top w:val="single" w:sz="4" w:space="0" w:color="auto"/>
              <w:left w:val="single" w:sz="4" w:space="0" w:color="auto"/>
              <w:bottom w:val="nil"/>
              <w:right w:val="nil"/>
            </w:tcBorders>
            <w:vAlign w:val="center"/>
          </w:tcPr>
          <w:p w14:paraId="61EB4C0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8A5B55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6B6659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AD0A3A7" w14:textId="333A17F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12301DA" w14:textId="027E0806"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Наблюдение за правописанием окончаний</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в единственном числе</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470AED46" w14:textId="082828D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F1CF7A" w14:textId="77777777" w:rsidR="001F662A" w:rsidRPr="008D08DE" w:rsidRDefault="001F662A" w:rsidP="001F662A">
            <w:pPr>
              <w:outlineLvl w:val="1"/>
              <w:rPr>
                <w:sz w:val="18"/>
                <w:szCs w:val="18"/>
              </w:rPr>
            </w:pPr>
            <w:r w:rsidRPr="008D08DE">
              <w:rPr>
                <w:sz w:val="18"/>
                <w:szCs w:val="18"/>
              </w:rPr>
              <w:t>Текущий</w:t>
            </w:r>
          </w:p>
          <w:p w14:paraId="093D718C" w14:textId="1DB17BAD" w:rsidR="001F662A" w:rsidRPr="008D08DE" w:rsidRDefault="001F662A" w:rsidP="001F662A">
            <w:r w:rsidRPr="008D08DE">
              <w:rPr>
                <w:sz w:val="18"/>
                <w:szCs w:val="18"/>
              </w:rPr>
              <w:t xml:space="preserve"> контроль</w:t>
            </w:r>
          </w:p>
        </w:tc>
      </w:tr>
      <w:tr w:rsidR="00A41FF1" w:rsidRPr="008D08DE" w14:paraId="5A32F76F" w14:textId="77777777" w:rsidTr="00BC335C">
        <w:trPr>
          <w:trHeight w:val="404"/>
        </w:trPr>
        <w:tc>
          <w:tcPr>
            <w:tcW w:w="567" w:type="dxa"/>
            <w:tcBorders>
              <w:top w:val="single" w:sz="4" w:space="0" w:color="auto"/>
              <w:left w:val="single" w:sz="4" w:space="0" w:color="auto"/>
              <w:bottom w:val="nil"/>
              <w:right w:val="nil"/>
            </w:tcBorders>
            <w:vAlign w:val="center"/>
          </w:tcPr>
          <w:p w14:paraId="621CAC30" w14:textId="1DB18868" w:rsidR="001F662A" w:rsidRPr="008D08DE" w:rsidRDefault="001F662A" w:rsidP="001F662A">
            <w:pPr>
              <w:jc w:val="center"/>
            </w:pPr>
            <w:r w:rsidRPr="008D08DE">
              <w:t>129</w:t>
            </w:r>
          </w:p>
        </w:tc>
        <w:tc>
          <w:tcPr>
            <w:tcW w:w="567" w:type="dxa"/>
            <w:tcBorders>
              <w:top w:val="single" w:sz="4" w:space="0" w:color="auto"/>
              <w:left w:val="single" w:sz="4" w:space="0" w:color="auto"/>
              <w:bottom w:val="nil"/>
              <w:right w:val="nil"/>
            </w:tcBorders>
            <w:vAlign w:val="center"/>
          </w:tcPr>
          <w:p w14:paraId="0106A86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7F3C6B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4E759C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777074D" w14:textId="2E649CF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C60024C" w14:textId="51DCC0C6"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Наблюдение за правописанием окончаний</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во множественном числе</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7A44DD38" w14:textId="07B3A96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CE2552B" w14:textId="77777777" w:rsidR="001F662A" w:rsidRPr="008D08DE" w:rsidRDefault="001F662A" w:rsidP="001F662A">
            <w:pPr>
              <w:outlineLvl w:val="1"/>
              <w:rPr>
                <w:sz w:val="18"/>
                <w:szCs w:val="18"/>
              </w:rPr>
            </w:pPr>
            <w:r w:rsidRPr="008D08DE">
              <w:rPr>
                <w:sz w:val="18"/>
                <w:szCs w:val="18"/>
              </w:rPr>
              <w:t>Текущий</w:t>
            </w:r>
          </w:p>
          <w:p w14:paraId="3EE7B5B7" w14:textId="51EA2ABC" w:rsidR="001F662A" w:rsidRPr="008D08DE" w:rsidRDefault="001F662A" w:rsidP="001F662A">
            <w:r w:rsidRPr="008D08DE">
              <w:rPr>
                <w:sz w:val="18"/>
                <w:szCs w:val="18"/>
              </w:rPr>
              <w:t xml:space="preserve"> контроль</w:t>
            </w:r>
          </w:p>
        </w:tc>
      </w:tr>
      <w:tr w:rsidR="00A41FF1" w:rsidRPr="008D08DE" w14:paraId="2807B8CE" w14:textId="77777777" w:rsidTr="00440783">
        <w:trPr>
          <w:trHeight w:val="404"/>
        </w:trPr>
        <w:tc>
          <w:tcPr>
            <w:tcW w:w="567" w:type="dxa"/>
            <w:tcBorders>
              <w:top w:val="single" w:sz="4" w:space="0" w:color="auto"/>
              <w:left w:val="single" w:sz="4" w:space="0" w:color="auto"/>
              <w:bottom w:val="nil"/>
              <w:right w:val="nil"/>
            </w:tcBorders>
            <w:vAlign w:val="center"/>
          </w:tcPr>
          <w:p w14:paraId="704B41E0" w14:textId="3ECAC7D0" w:rsidR="001F662A" w:rsidRPr="008D08DE" w:rsidRDefault="001F662A" w:rsidP="001F662A">
            <w:pPr>
              <w:jc w:val="center"/>
            </w:pPr>
            <w:r w:rsidRPr="008D08DE">
              <w:t>130</w:t>
            </w:r>
          </w:p>
        </w:tc>
        <w:tc>
          <w:tcPr>
            <w:tcW w:w="567" w:type="dxa"/>
            <w:tcBorders>
              <w:top w:val="single" w:sz="4" w:space="0" w:color="auto"/>
              <w:left w:val="single" w:sz="4" w:space="0" w:color="auto"/>
              <w:bottom w:val="nil"/>
              <w:right w:val="nil"/>
            </w:tcBorders>
            <w:vAlign w:val="center"/>
          </w:tcPr>
          <w:p w14:paraId="122B257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A58B6C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6B4D8A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C48054B" w14:textId="1A6CB05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1FFCC4A" w14:textId="07187F6A"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Правописание окончаний</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в единственном и во множественном числе</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1D4CF5A5" w14:textId="1275CFF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F765F84" w14:textId="77777777" w:rsidR="001F662A" w:rsidRPr="008D08DE" w:rsidRDefault="001F662A" w:rsidP="001F662A">
            <w:pPr>
              <w:outlineLvl w:val="1"/>
              <w:rPr>
                <w:sz w:val="18"/>
                <w:szCs w:val="18"/>
              </w:rPr>
            </w:pPr>
            <w:r w:rsidRPr="008D08DE">
              <w:rPr>
                <w:sz w:val="18"/>
                <w:szCs w:val="18"/>
              </w:rPr>
              <w:t>Текущий</w:t>
            </w:r>
          </w:p>
          <w:p w14:paraId="2C788EB6" w14:textId="1B3B100A" w:rsidR="001F662A" w:rsidRPr="008D08DE" w:rsidRDefault="001F662A" w:rsidP="001F662A">
            <w:r w:rsidRPr="008D08DE">
              <w:rPr>
                <w:sz w:val="18"/>
                <w:szCs w:val="18"/>
              </w:rPr>
              <w:t xml:space="preserve"> контроль</w:t>
            </w:r>
          </w:p>
        </w:tc>
      </w:tr>
      <w:tr w:rsidR="00A41FF1" w:rsidRPr="008D08DE" w14:paraId="5F8C6094" w14:textId="77777777" w:rsidTr="00440783">
        <w:trPr>
          <w:trHeight w:val="404"/>
        </w:trPr>
        <w:tc>
          <w:tcPr>
            <w:tcW w:w="567" w:type="dxa"/>
            <w:tcBorders>
              <w:top w:val="single" w:sz="4" w:space="0" w:color="auto"/>
              <w:left w:val="single" w:sz="4" w:space="0" w:color="auto"/>
              <w:bottom w:val="nil"/>
              <w:right w:val="nil"/>
            </w:tcBorders>
            <w:vAlign w:val="center"/>
          </w:tcPr>
          <w:p w14:paraId="4B4984C3" w14:textId="04603BBA" w:rsidR="001F662A" w:rsidRPr="008D08DE" w:rsidRDefault="001F662A" w:rsidP="001F662A">
            <w:pPr>
              <w:jc w:val="center"/>
            </w:pPr>
            <w:r w:rsidRPr="008D08DE">
              <w:t>131</w:t>
            </w:r>
          </w:p>
        </w:tc>
        <w:tc>
          <w:tcPr>
            <w:tcW w:w="567" w:type="dxa"/>
            <w:tcBorders>
              <w:top w:val="single" w:sz="4" w:space="0" w:color="auto"/>
              <w:left w:val="single" w:sz="4" w:space="0" w:color="auto"/>
              <w:bottom w:val="nil"/>
              <w:right w:val="nil"/>
            </w:tcBorders>
            <w:vAlign w:val="center"/>
          </w:tcPr>
          <w:p w14:paraId="5E77031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298E02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1264B5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6BE1918" w14:textId="72E89EF0"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15D566BE" w14:textId="6F2204A1" w:rsidR="001F662A" w:rsidRPr="008D08DE" w:rsidRDefault="001F662A" w:rsidP="001F662A">
            <w:r w:rsidRPr="008D08DE">
              <w:t xml:space="preserve">Обобщение знаний о написании окончаний имён прилагательных </w:t>
            </w:r>
          </w:p>
        </w:tc>
        <w:tc>
          <w:tcPr>
            <w:tcW w:w="851" w:type="dxa"/>
            <w:tcBorders>
              <w:top w:val="single" w:sz="4" w:space="0" w:color="auto"/>
              <w:left w:val="single" w:sz="4" w:space="0" w:color="auto"/>
              <w:bottom w:val="nil"/>
              <w:right w:val="nil"/>
            </w:tcBorders>
          </w:tcPr>
          <w:p w14:paraId="36D34344" w14:textId="4CB74B5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E3153E" w14:textId="77777777" w:rsidR="001F662A" w:rsidRPr="008D08DE" w:rsidRDefault="001F662A" w:rsidP="001F662A">
            <w:pPr>
              <w:outlineLvl w:val="1"/>
              <w:rPr>
                <w:sz w:val="18"/>
                <w:szCs w:val="18"/>
              </w:rPr>
            </w:pPr>
            <w:r w:rsidRPr="008D08DE">
              <w:rPr>
                <w:sz w:val="18"/>
                <w:szCs w:val="18"/>
              </w:rPr>
              <w:t>Текущий</w:t>
            </w:r>
          </w:p>
          <w:p w14:paraId="61C8630A" w14:textId="79B2BB8B" w:rsidR="001F662A" w:rsidRPr="008D08DE" w:rsidRDefault="001F662A" w:rsidP="001F662A">
            <w:r w:rsidRPr="008D08DE">
              <w:rPr>
                <w:sz w:val="18"/>
                <w:szCs w:val="18"/>
              </w:rPr>
              <w:t xml:space="preserve"> контроль</w:t>
            </w:r>
          </w:p>
        </w:tc>
      </w:tr>
      <w:tr w:rsidR="00A41FF1" w:rsidRPr="008D08DE" w14:paraId="283EA901" w14:textId="77777777" w:rsidTr="00440783">
        <w:trPr>
          <w:trHeight w:val="404"/>
        </w:trPr>
        <w:tc>
          <w:tcPr>
            <w:tcW w:w="567" w:type="dxa"/>
            <w:tcBorders>
              <w:top w:val="single" w:sz="4" w:space="0" w:color="auto"/>
              <w:left w:val="single" w:sz="4" w:space="0" w:color="auto"/>
              <w:bottom w:val="nil"/>
              <w:right w:val="nil"/>
            </w:tcBorders>
            <w:vAlign w:val="center"/>
          </w:tcPr>
          <w:p w14:paraId="276207D3" w14:textId="7ADFF4C8" w:rsidR="001F662A" w:rsidRPr="008D08DE" w:rsidRDefault="001F662A" w:rsidP="001F662A">
            <w:pPr>
              <w:jc w:val="center"/>
            </w:pPr>
            <w:r w:rsidRPr="008D08DE">
              <w:t>132</w:t>
            </w:r>
          </w:p>
        </w:tc>
        <w:tc>
          <w:tcPr>
            <w:tcW w:w="567" w:type="dxa"/>
            <w:tcBorders>
              <w:top w:val="single" w:sz="4" w:space="0" w:color="auto"/>
              <w:left w:val="single" w:sz="4" w:space="0" w:color="auto"/>
              <w:bottom w:val="nil"/>
              <w:right w:val="nil"/>
            </w:tcBorders>
            <w:vAlign w:val="center"/>
          </w:tcPr>
          <w:p w14:paraId="76D2FF5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F077CB4"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13EC47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79BB190" w14:textId="1524D65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AF790E4" w14:textId="12D6C3F1" w:rsidR="001F662A" w:rsidRPr="008D08DE" w:rsidRDefault="001F662A" w:rsidP="001F662A">
            <w:r w:rsidRPr="008D08DE">
              <w:t xml:space="preserve">Контрольный диктант №  7 </w:t>
            </w:r>
          </w:p>
        </w:tc>
        <w:tc>
          <w:tcPr>
            <w:tcW w:w="851" w:type="dxa"/>
            <w:tcBorders>
              <w:top w:val="single" w:sz="4" w:space="0" w:color="auto"/>
              <w:left w:val="single" w:sz="4" w:space="0" w:color="auto"/>
              <w:bottom w:val="nil"/>
              <w:right w:val="nil"/>
            </w:tcBorders>
          </w:tcPr>
          <w:p w14:paraId="167E61C8" w14:textId="2ED2D71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D1C366" w14:textId="77777777" w:rsidR="001F662A" w:rsidRPr="008D08DE" w:rsidRDefault="001F662A" w:rsidP="001F662A">
            <w:pPr>
              <w:outlineLvl w:val="1"/>
              <w:rPr>
                <w:sz w:val="18"/>
                <w:szCs w:val="18"/>
              </w:rPr>
            </w:pPr>
            <w:r w:rsidRPr="008D08DE">
              <w:rPr>
                <w:sz w:val="18"/>
                <w:szCs w:val="18"/>
              </w:rPr>
              <w:t>Текущий</w:t>
            </w:r>
          </w:p>
          <w:p w14:paraId="0979FF2A" w14:textId="0241FC4C" w:rsidR="001F662A" w:rsidRPr="008D08DE" w:rsidRDefault="001F662A" w:rsidP="001F662A">
            <w:r w:rsidRPr="008D08DE">
              <w:rPr>
                <w:sz w:val="18"/>
                <w:szCs w:val="18"/>
              </w:rPr>
              <w:t xml:space="preserve"> контроль</w:t>
            </w:r>
          </w:p>
        </w:tc>
      </w:tr>
      <w:tr w:rsidR="00A41FF1" w:rsidRPr="008D08DE" w14:paraId="7B415FFB" w14:textId="77777777" w:rsidTr="00440783">
        <w:trPr>
          <w:trHeight w:val="404"/>
        </w:trPr>
        <w:tc>
          <w:tcPr>
            <w:tcW w:w="567" w:type="dxa"/>
            <w:tcBorders>
              <w:top w:val="single" w:sz="4" w:space="0" w:color="auto"/>
              <w:left w:val="single" w:sz="4" w:space="0" w:color="auto"/>
              <w:bottom w:val="nil"/>
              <w:right w:val="nil"/>
            </w:tcBorders>
            <w:vAlign w:val="center"/>
          </w:tcPr>
          <w:p w14:paraId="26E84AA1" w14:textId="7CBE8EEB" w:rsidR="001F662A" w:rsidRPr="008D08DE" w:rsidRDefault="001F662A" w:rsidP="001F662A">
            <w:pPr>
              <w:jc w:val="center"/>
            </w:pPr>
            <w:r w:rsidRPr="008D08DE">
              <w:t>133</w:t>
            </w:r>
          </w:p>
        </w:tc>
        <w:tc>
          <w:tcPr>
            <w:tcW w:w="567" w:type="dxa"/>
            <w:tcBorders>
              <w:top w:val="single" w:sz="4" w:space="0" w:color="auto"/>
              <w:left w:val="single" w:sz="4" w:space="0" w:color="auto"/>
              <w:bottom w:val="nil"/>
              <w:right w:val="nil"/>
            </w:tcBorders>
            <w:vAlign w:val="center"/>
          </w:tcPr>
          <w:p w14:paraId="3883CD0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35DEE9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5962D2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D4E3FE0" w14:textId="6B7C960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DF55C01" w14:textId="160C1680" w:rsidR="001F662A" w:rsidRPr="008D08DE" w:rsidRDefault="001F662A" w:rsidP="001F662A">
            <w:r w:rsidRPr="008D08DE">
              <w:t>Работа над ошибками, допущенными в работе</w:t>
            </w:r>
          </w:p>
        </w:tc>
        <w:tc>
          <w:tcPr>
            <w:tcW w:w="851" w:type="dxa"/>
            <w:tcBorders>
              <w:top w:val="single" w:sz="4" w:space="0" w:color="auto"/>
              <w:left w:val="single" w:sz="4" w:space="0" w:color="auto"/>
              <w:bottom w:val="nil"/>
              <w:right w:val="nil"/>
            </w:tcBorders>
          </w:tcPr>
          <w:p w14:paraId="68D74DDB" w14:textId="6992A94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7893BA" w14:textId="77777777" w:rsidR="001F662A" w:rsidRPr="008D08DE" w:rsidRDefault="001F662A" w:rsidP="001F662A">
            <w:pPr>
              <w:outlineLvl w:val="1"/>
              <w:rPr>
                <w:sz w:val="18"/>
                <w:szCs w:val="18"/>
              </w:rPr>
            </w:pPr>
            <w:r w:rsidRPr="008D08DE">
              <w:rPr>
                <w:sz w:val="18"/>
                <w:szCs w:val="18"/>
              </w:rPr>
              <w:t>Текущий</w:t>
            </w:r>
          </w:p>
          <w:p w14:paraId="26D2ACF1" w14:textId="04C80F2F" w:rsidR="001F662A" w:rsidRPr="008D08DE" w:rsidRDefault="001F662A" w:rsidP="001F662A">
            <w:r w:rsidRPr="008D08DE">
              <w:rPr>
                <w:sz w:val="18"/>
                <w:szCs w:val="18"/>
              </w:rPr>
              <w:t xml:space="preserve"> контроль</w:t>
            </w:r>
          </w:p>
        </w:tc>
      </w:tr>
      <w:tr w:rsidR="00A41FF1" w:rsidRPr="008D08DE" w14:paraId="65ECFB5E" w14:textId="77777777" w:rsidTr="00440783">
        <w:trPr>
          <w:trHeight w:val="404"/>
        </w:trPr>
        <w:tc>
          <w:tcPr>
            <w:tcW w:w="567" w:type="dxa"/>
            <w:tcBorders>
              <w:top w:val="single" w:sz="4" w:space="0" w:color="auto"/>
              <w:left w:val="single" w:sz="4" w:space="0" w:color="auto"/>
              <w:bottom w:val="nil"/>
              <w:right w:val="nil"/>
            </w:tcBorders>
            <w:vAlign w:val="center"/>
          </w:tcPr>
          <w:p w14:paraId="06E64E6E" w14:textId="357DCDB9" w:rsidR="001F662A" w:rsidRPr="008D08DE" w:rsidRDefault="001F662A" w:rsidP="001F662A">
            <w:pPr>
              <w:jc w:val="center"/>
            </w:pPr>
            <w:r w:rsidRPr="008D08DE">
              <w:t>134</w:t>
            </w:r>
          </w:p>
        </w:tc>
        <w:tc>
          <w:tcPr>
            <w:tcW w:w="567" w:type="dxa"/>
            <w:tcBorders>
              <w:top w:val="single" w:sz="4" w:space="0" w:color="auto"/>
              <w:left w:val="single" w:sz="4" w:space="0" w:color="auto"/>
              <w:bottom w:val="nil"/>
              <w:right w:val="nil"/>
            </w:tcBorders>
            <w:vAlign w:val="center"/>
          </w:tcPr>
          <w:p w14:paraId="4C5B74E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3806ED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7E7A9D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B9FA7F0" w14:textId="2004817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6FA97F9" w14:textId="0344DC96"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Работа над ошибками. Повторение по теме «Правописание безударных падежных окончаний имён прилагательных» </w:t>
            </w:r>
          </w:p>
        </w:tc>
        <w:tc>
          <w:tcPr>
            <w:tcW w:w="851" w:type="dxa"/>
            <w:tcBorders>
              <w:top w:val="single" w:sz="4" w:space="0" w:color="auto"/>
              <w:left w:val="single" w:sz="4" w:space="0" w:color="auto"/>
              <w:bottom w:val="nil"/>
              <w:right w:val="nil"/>
            </w:tcBorders>
          </w:tcPr>
          <w:p w14:paraId="36A519FA" w14:textId="3A7508C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9FB2291" w14:textId="77777777" w:rsidR="001F662A" w:rsidRPr="008D08DE" w:rsidRDefault="001F662A" w:rsidP="001F662A">
            <w:pPr>
              <w:outlineLvl w:val="1"/>
              <w:rPr>
                <w:sz w:val="18"/>
                <w:szCs w:val="18"/>
              </w:rPr>
            </w:pPr>
            <w:r w:rsidRPr="008D08DE">
              <w:rPr>
                <w:sz w:val="18"/>
                <w:szCs w:val="18"/>
              </w:rPr>
              <w:t>Текущий</w:t>
            </w:r>
          </w:p>
          <w:p w14:paraId="76E26296" w14:textId="0269D9C4" w:rsidR="001F662A" w:rsidRPr="008D08DE" w:rsidRDefault="001F662A" w:rsidP="001F662A">
            <w:r w:rsidRPr="008D08DE">
              <w:rPr>
                <w:sz w:val="18"/>
                <w:szCs w:val="18"/>
              </w:rPr>
              <w:t xml:space="preserve"> контроль</w:t>
            </w:r>
          </w:p>
        </w:tc>
      </w:tr>
      <w:tr w:rsidR="00A41FF1" w:rsidRPr="008D08DE" w14:paraId="1B283E28" w14:textId="77777777" w:rsidTr="00BC335C">
        <w:trPr>
          <w:trHeight w:val="404"/>
        </w:trPr>
        <w:tc>
          <w:tcPr>
            <w:tcW w:w="567" w:type="dxa"/>
            <w:tcBorders>
              <w:top w:val="single" w:sz="4" w:space="0" w:color="auto"/>
              <w:left w:val="single" w:sz="4" w:space="0" w:color="auto"/>
              <w:bottom w:val="nil"/>
              <w:right w:val="nil"/>
            </w:tcBorders>
            <w:vAlign w:val="center"/>
          </w:tcPr>
          <w:p w14:paraId="4F742E1F" w14:textId="364A11E4" w:rsidR="001F662A" w:rsidRPr="008D08DE" w:rsidRDefault="001F662A" w:rsidP="001F662A">
            <w:pPr>
              <w:jc w:val="center"/>
            </w:pPr>
            <w:r w:rsidRPr="008D08DE">
              <w:t>135</w:t>
            </w:r>
          </w:p>
        </w:tc>
        <w:tc>
          <w:tcPr>
            <w:tcW w:w="567" w:type="dxa"/>
            <w:tcBorders>
              <w:top w:val="single" w:sz="4" w:space="0" w:color="auto"/>
              <w:left w:val="single" w:sz="4" w:space="0" w:color="auto"/>
              <w:bottom w:val="nil"/>
              <w:right w:val="nil"/>
            </w:tcBorders>
            <w:vAlign w:val="center"/>
          </w:tcPr>
          <w:p w14:paraId="371A477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ACFC6D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BAB079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6343870" w14:textId="3D6A8CD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C65C781" w14:textId="3FF62011"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Глагол: общее значение, вопросы, употребление в речи </w:t>
            </w:r>
          </w:p>
        </w:tc>
        <w:tc>
          <w:tcPr>
            <w:tcW w:w="851" w:type="dxa"/>
            <w:tcBorders>
              <w:top w:val="single" w:sz="4" w:space="0" w:color="auto"/>
              <w:left w:val="single" w:sz="4" w:space="0" w:color="auto"/>
              <w:bottom w:val="nil"/>
              <w:right w:val="nil"/>
            </w:tcBorders>
          </w:tcPr>
          <w:p w14:paraId="07A356CA" w14:textId="36DE50B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1D3D373" w14:textId="77777777" w:rsidR="001F662A" w:rsidRPr="008D08DE" w:rsidRDefault="001F662A" w:rsidP="001F662A">
            <w:pPr>
              <w:outlineLvl w:val="1"/>
              <w:rPr>
                <w:sz w:val="18"/>
                <w:szCs w:val="18"/>
              </w:rPr>
            </w:pPr>
            <w:r w:rsidRPr="008D08DE">
              <w:rPr>
                <w:sz w:val="18"/>
                <w:szCs w:val="18"/>
              </w:rPr>
              <w:t>Текущий</w:t>
            </w:r>
          </w:p>
          <w:p w14:paraId="20453C55" w14:textId="2663B2CE" w:rsidR="001F662A" w:rsidRPr="008D08DE" w:rsidRDefault="001F662A" w:rsidP="001F662A">
            <w:r w:rsidRPr="008D08DE">
              <w:rPr>
                <w:sz w:val="18"/>
                <w:szCs w:val="18"/>
              </w:rPr>
              <w:t xml:space="preserve"> контроль</w:t>
            </w:r>
          </w:p>
        </w:tc>
      </w:tr>
      <w:tr w:rsidR="00A41FF1" w:rsidRPr="008D08DE" w14:paraId="0DE73FD5" w14:textId="77777777" w:rsidTr="00440783">
        <w:trPr>
          <w:trHeight w:val="404"/>
        </w:trPr>
        <w:tc>
          <w:tcPr>
            <w:tcW w:w="567" w:type="dxa"/>
            <w:tcBorders>
              <w:top w:val="single" w:sz="4" w:space="0" w:color="auto"/>
              <w:left w:val="single" w:sz="4" w:space="0" w:color="auto"/>
              <w:bottom w:val="nil"/>
              <w:right w:val="nil"/>
            </w:tcBorders>
            <w:vAlign w:val="center"/>
          </w:tcPr>
          <w:p w14:paraId="71E53DA0" w14:textId="529D2FF1" w:rsidR="001F662A" w:rsidRPr="008D08DE" w:rsidRDefault="001F662A" w:rsidP="001F662A">
            <w:pPr>
              <w:jc w:val="center"/>
            </w:pPr>
            <w:r w:rsidRPr="008D08DE">
              <w:t>136</w:t>
            </w:r>
          </w:p>
        </w:tc>
        <w:tc>
          <w:tcPr>
            <w:tcW w:w="567" w:type="dxa"/>
            <w:tcBorders>
              <w:top w:val="single" w:sz="4" w:space="0" w:color="auto"/>
              <w:left w:val="single" w:sz="4" w:space="0" w:color="auto"/>
              <w:bottom w:val="nil"/>
              <w:right w:val="nil"/>
            </w:tcBorders>
            <w:vAlign w:val="center"/>
          </w:tcPr>
          <w:p w14:paraId="027A0CB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E68B74E"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066E4E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F460652" w14:textId="2B4F687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C6D42B8" w14:textId="60390F61"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Значение и употребление глаголов в речи.</w:t>
            </w:r>
          </w:p>
        </w:tc>
        <w:tc>
          <w:tcPr>
            <w:tcW w:w="851" w:type="dxa"/>
            <w:tcBorders>
              <w:top w:val="single" w:sz="4" w:space="0" w:color="auto"/>
              <w:left w:val="single" w:sz="4" w:space="0" w:color="auto"/>
              <w:bottom w:val="nil"/>
              <w:right w:val="nil"/>
            </w:tcBorders>
          </w:tcPr>
          <w:p w14:paraId="66A56FE6" w14:textId="09CAA26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9CF5304" w14:textId="77777777" w:rsidR="001F662A" w:rsidRPr="008D08DE" w:rsidRDefault="001F662A" w:rsidP="001F662A">
            <w:pPr>
              <w:outlineLvl w:val="1"/>
              <w:rPr>
                <w:sz w:val="18"/>
                <w:szCs w:val="18"/>
              </w:rPr>
            </w:pPr>
            <w:r w:rsidRPr="008D08DE">
              <w:rPr>
                <w:sz w:val="18"/>
                <w:szCs w:val="18"/>
              </w:rPr>
              <w:t>Текущий</w:t>
            </w:r>
          </w:p>
          <w:p w14:paraId="73C2A956" w14:textId="01B0938D" w:rsidR="001F662A" w:rsidRPr="008D08DE" w:rsidRDefault="001F662A" w:rsidP="001F662A">
            <w:r w:rsidRPr="008D08DE">
              <w:rPr>
                <w:sz w:val="18"/>
                <w:szCs w:val="18"/>
              </w:rPr>
              <w:t xml:space="preserve"> контроль</w:t>
            </w:r>
          </w:p>
        </w:tc>
      </w:tr>
      <w:tr w:rsidR="00A41FF1" w:rsidRPr="008D08DE" w14:paraId="2D7B4D57" w14:textId="77777777" w:rsidTr="00440783">
        <w:trPr>
          <w:trHeight w:val="404"/>
        </w:trPr>
        <w:tc>
          <w:tcPr>
            <w:tcW w:w="567" w:type="dxa"/>
            <w:tcBorders>
              <w:top w:val="single" w:sz="4" w:space="0" w:color="auto"/>
              <w:left w:val="single" w:sz="4" w:space="0" w:color="auto"/>
              <w:bottom w:val="nil"/>
              <w:right w:val="nil"/>
            </w:tcBorders>
            <w:vAlign w:val="center"/>
          </w:tcPr>
          <w:p w14:paraId="7B887DF4" w14:textId="734521C4" w:rsidR="001F662A" w:rsidRPr="008D08DE" w:rsidRDefault="001F662A" w:rsidP="001F662A">
            <w:pPr>
              <w:jc w:val="center"/>
            </w:pPr>
            <w:r w:rsidRPr="008D08DE">
              <w:t>137</w:t>
            </w:r>
          </w:p>
        </w:tc>
        <w:tc>
          <w:tcPr>
            <w:tcW w:w="567" w:type="dxa"/>
            <w:tcBorders>
              <w:top w:val="single" w:sz="4" w:space="0" w:color="auto"/>
              <w:left w:val="single" w:sz="4" w:space="0" w:color="auto"/>
              <w:bottom w:val="nil"/>
              <w:right w:val="nil"/>
            </w:tcBorders>
            <w:vAlign w:val="center"/>
          </w:tcPr>
          <w:p w14:paraId="3E5506F5"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46CABD0"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FC65352"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EF8AEA8" w14:textId="26679B8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05515214" w14:textId="2EBEF5B8" w:rsidR="001F662A" w:rsidRPr="008D08DE" w:rsidRDefault="001F662A" w:rsidP="001F662A">
            <w:r w:rsidRPr="008D08DE">
              <w:t>Употреблении глаголов прямом и переносном значении</w:t>
            </w:r>
          </w:p>
        </w:tc>
        <w:tc>
          <w:tcPr>
            <w:tcW w:w="851" w:type="dxa"/>
            <w:tcBorders>
              <w:top w:val="single" w:sz="4" w:space="0" w:color="auto"/>
              <w:left w:val="single" w:sz="4" w:space="0" w:color="auto"/>
              <w:bottom w:val="nil"/>
              <w:right w:val="nil"/>
            </w:tcBorders>
          </w:tcPr>
          <w:p w14:paraId="1BC68416" w14:textId="3DC5AFF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194C8E" w14:textId="77777777" w:rsidR="001F662A" w:rsidRPr="008D08DE" w:rsidRDefault="001F662A" w:rsidP="001F662A">
            <w:pPr>
              <w:outlineLvl w:val="1"/>
              <w:rPr>
                <w:sz w:val="18"/>
                <w:szCs w:val="18"/>
              </w:rPr>
            </w:pPr>
            <w:r w:rsidRPr="008D08DE">
              <w:rPr>
                <w:sz w:val="18"/>
                <w:szCs w:val="18"/>
              </w:rPr>
              <w:t>Текущий</w:t>
            </w:r>
          </w:p>
          <w:p w14:paraId="29C60A06" w14:textId="5B9AD69A" w:rsidR="001F662A" w:rsidRPr="008D08DE" w:rsidRDefault="001F662A" w:rsidP="001F662A">
            <w:r w:rsidRPr="008D08DE">
              <w:rPr>
                <w:sz w:val="18"/>
                <w:szCs w:val="18"/>
              </w:rPr>
              <w:t xml:space="preserve"> контроль</w:t>
            </w:r>
          </w:p>
        </w:tc>
      </w:tr>
      <w:tr w:rsidR="00A41FF1" w:rsidRPr="008D08DE" w14:paraId="14D57B9D" w14:textId="77777777" w:rsidTr="00440783">
        <w:trPr>
          <w:trHeight w:val="404"/>
        </w:trPr>
        <w:tc>
          <w:tcPr>
            <w:tcW w:w="567" w:type="dxa"/>
            <w:tcBorders>
              <w:top w:val="single" w:sz="4" w:space="0" w:color="auto"/>
              <w:left w:val="single" w:sz="4" w:space="0" w:color="auto"/>
              <w:bottom w:val="nil"/>
              <w:right w:val="nil"/>
            </w:tcBorders>
            <w:vAlign w:val="center"/>
          </w:tcPr>
          <w:p w14:paraId="6E52CF2E" w14:textId="3E2D47A7" w:rsidR="001F662A" w:rsidRPr="008D08DE" w:rsidRDefault="001F662A" w:rsidP="001F662A">
            <w:pPr>
              <w:jc w:val="center"/>
            </w:pPr>
            <w:r w:rsidRPr="008D08DE">
              <w:t>138</w:t>
            </w:r>
          </w:p>
        </w:tc>
        <w:tc>
          <w:tcPr>
            <w:tcW w:w="567" w:type="dxa"/>
            <w:tcBorders>
              <w:top w:val="single" w:sz="4" w:space="0" w:color="auto"/>
              <w:left w:val="single" w:sz="4" w:space="0" w:color="auto"/>
              <w:bottom w:val="nil"/>
              <w:right w:val="nil"/>
            </w:tcBorders>
            <w:vAlign w:val="center"/>
          </w:tcPr>
          <w:p w14:paraId="79E309F9"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AE7FAE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4D2B698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60295D0" w14:textId="2677635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C3A05E1" w14:textId="60A35389" w:rsidR="001F662A" w:rsidRPr="008D08DE" w:rsidRDefault="001F662A" w:rsidP="001F662A">
            <w:r w:rsidRPr="008D08DE">
              <w:t>Изменение глагола по временам</w:t>
            </w:r>
          </w:p>
        </w:tc>
        <w:tc>
          <w:tcPr>
            <w:tcW w:w="851" w:type="dxa"/>
            <w:tcBorders>
              <w:top w:val="single" w:sz="4" w:space="0" w:color="auto"/>
              <w:left w:val="single" w:sz="4" w:space="0" w:color="auto"/>
              <w:bottom w:val="nil"/>
              <w:right w:val="nil"/>
            </w:tcBorders>
          </w:tcPr>
          <w:p w14:paraId="59008737" w14:textId="63FCB9C6"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27BBD1" w14:textId="77777777" w:rsidR="001F662A" w:rsidRPr="008D08DE" w:rsidRDefault="001F662A" w:rsidP="001F662A">
            <w:pPr>
              <w:outlineLvl w:val="1"/>
              <w:rPr>
                <w:sz w:val="18"/>
                <w:szCs w:val="18"/>
              </w:rPr>
            </w:pPr>
            <w:r w:rsidRPr="008D08DE">
              <w:rPr>
                <w:sz w:val="18"/>
                <w:szCs w:val="18"/>
              </w:rPr>
              <w:t>Текущий</w:t>
            </w:r>
          </w:p>
          <w:p w14:paraId="04503A33" w14:textId="355D3404" w:rsidR="001F662A" w:rsidRPr="008D08DE" w:rsidRDefault="001F662A" w:rsidP="001F662A">
            <w:r w:rsidRPr="008D08DE">
              <w:rPr>
                <w:sz w:val="18"/>
                <w:szCs w:val="18"/>
              </w:rPr>
              <w:t xml:space="preserve"> контроль</w:t>
            </w:r>
          </w:p>
        </w:tc>
      </w:tr>
      <w:tr w:rsidR="00A41FF1" w:rsidRPr="008D08DE" w14:paraId="589B9F11" w14:textId="77777777" w:rsidTr="00440783">
        <w:trPr>
          <w:trHeight w:val="404"/>
        </w:trPr>
        <w:tc>
          <w:tcPr>
            <w:tcW w:w="567" w:type="dxa"/>
            <w:tcBorders>
              <w:top w:val="single" w:sz="4" w:space="0" w:color="auto"/>
              <w:left w:val="single" w:sz="4" w:space="0" w:color="auto"/>
              <w:bottom w:val="nil"/>
              <w:right w:val="nil"/>
            </w:tcBorders>
            <w:vAlign w:val="center"/>
          </w:tcPr>
          <w:p w14:paraId="5CF3FBA4" w14:textId="6A22976D" w:rsidR="001F662A" w:rsidRPr="008D08DE" w:rsidRDefault="001F662A" w:rsidP="001F662A">
            <w:pPr>
              <w:jc w:val="center"/>
            </w:pPr>
            <w:r w:rsidRPr="008D08DE">
              <w:t>139</w:t>
            </w:r>
          </w:p>
        </w:tc>
        <w:tc>
          <w:tcPr>
            <w:tcW w:w="567" w:type="dxa"/>
            <w:tcBorders>
              <w:top w:val="single" w:sz="4" w:space="0" w:color="auto"/>
              <w:left w:val="single" w:sz="4" w:space="0" w:color="auto"/>
              <w:bottom w:val="nil"/>
              <w:right w:val="nil"/>
            </w:tcBorders>
            <w:vAlign w:val="center"/>
          </w:tcPr>
          <w:p w14:paraId="1709B8F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B44306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628458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B09B544" w14:textId="157D621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E7BF43A" w14:textId="4E1BB216" w:rsidR="001F662A" w:rsidRPr="008D08DE" w:rsidRDefault="001F662A" w:rsidP="001F662A">
            <w:r w:rsidRPr="008D08DE">
              <w:t>Упражнение в определении времени глагола</w:t>
            </w:r>
          </w:p>
        </w:tc>
        <w:tc>
          <w:tcPr>
            <w:tcW w:w="851" w:type="dxa"/>
            <w:tcBorders>
              <w:top w:val="single" w:sz="4" w:space="0" w:color="auto"/>
              <w:left w:val="single" w:sz="4" w:space="0" w:color="auto"/>
              <w:bottom w:val="nil"/>
              <w:right w:val="nil"/>
            </w:tcBorders>
          </w:tcPr>
          <w:p w14:paraId="24553F19" w14:textId="716FC45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A1574B" w14:textId="77777777" w:rsidR="001F662A" w:rsidRPr="008D08DE" w:rsidRDefault="001F662A" w:rsidP="001F662A">
            <w:pPr>
              <w:outlineLvl w:val="1"/>
              <w:rPr>
                <w:sz w:val="18"/>
                <w:szCs w:val="18"/>
              </w:rPr>
            </w:pPr>
            <w:r w:rsidRPr="008D08DE">
              <w:rPr>
                <w:sz w:val="18"/>
                <w:szCs w:val="18"/>
              </w:rPr>
              <w:t>Текущий</w:t>
            </w:r>
          </w:p>
          <w:p w14:paraId="75625674" w14:textId="6F9EA9EA" w:rsidR="001F662A" w:rsidRPr="008D08DE" w:rsidRDefault="001F662A" w:rsidP="001F662A">
            <w:r w:rsidRPr="008D08DE">
              <w:rPr>
                <w:sz w:val="18"/>
                <w:szCs w:val="18"/>
              </w:rPr>
              <w:t xml:space="preserve"> контроль</w:t>
            </w:r>
          </w:p>
        </w:tc>
      </w:tr>
      <w:tr w:rsidR="00A41FF1" w:rsidRPr="008D08DE" w14:paraId="634E813D" w14:textId="77777777" w:rsidTr="00440783">
        <w:trPr>
          <w:trHeight w:val="404"/>
        </w:trPr>
        <w:tc>
          <w:tcPr>
            <w:tcW w:w="567" w:type="dxa"/>
            <w:tcBorders>
              <w:top w:val="single" w:sz="4" w:space="0" w:color="auto"/>
              <w:left w:val="single" w:sz="4" w:space="0" w:color="auto"/>
              <w:bottom w:val="nil"/>
              <w:right w:val="nil"/>
            </w:tcBorders>
            <w:vAlign w:val="center"/>
          </w:tcPr>
          <w:p w14:paraId="653243FD" w14:textId="4C180E8F" w:rsidR="001F662A" w:rsidRPr="008D08DE" w:rsidRDefault="001F662A" w:rsidP="001F662A">
            <w:pPr>
              <w:jc w:val="center"/>
            </w:pPr>
            <w:r w:rsidRPr="008D08DE">
              <w:t>140</w:t>
            </w:r>
          </w:p>
        </w:tc>
        <w:tc>
          <w:tcPr>
            <w:tcW w:w="567" w:type="dxa"/>
            <w:tcBorders>
              <w:top w:val="single" w:sz="4" w:space="0" w:color="auto"/>
              <w:left w:val="single" w:sz="4" w:space="0" w:color="auto"/>
              <w:bottom w:val="nil"/>
              <w:right w:val="nil"/>
            </w:tcBorders>
            <w:vAlign w:val="center"/>
          </w:tcPr>
          <w:p w14:paraId="5467219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43C43A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97B5E8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37F9DA8" w14:textId="5200F31C"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1CFF1AD" w14:textId="29591ED8" w:rsidR="001F662A" w:rsidRPr="008D08DE" w:rsidRDefault="001F662A" w:rsidP="001F662A">
            <w:r w:rsidRPr="008D08DE">
              <w:t>Отработка навыка определения времени глагола</w:t>
            </w:r>
          </w:p>
        </w:tc>
        <w:tc>
          <w:tcPr>
            <w:tcW w:w="851" w:type="dxa"/>
            <w:tcBorders>
              <w:top w:val="single" w:sz="4" w:space="0" w:color="auto"/>
              <w:left w:val="single" w:sz="4" w:space="0" w:color="auto"/>
              <w:bottom w:val="nil"/>
              <w:right w:val="nil"/>
            </w:tcBorders>
          </w:tcPr>
          <w:p w14:paraId="417743CD" w14:textId="67CCD8A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C43F686" w14:textId="77777777" w:rsidR="001F662A" w:rsidRPr="008D08DE" w:rsidRDefault="001F662A" w:rsidP="001F662A">
            <w:pPr>
              <w:outlineLvl w:val="1"/>
              <w:rPr>
                <w:sz w:val="18"/>
                <w:szCs w:val="18"/>
              </w:rPr>
            </w:pPr>
            <w:r w:rsidRPr="008D08DE">
              <w:rPr>
                <w:sz w:val="18"/>
                <w:szCs w:val="18"/>
              </w:rPr>
              <w:t>Текущий</w:t>
            </w:r>
          </w:p>
          <w:p w14:paraId="265537FE" w14:textId="77777777" w:rsidR="001F662A" w:rsidRPr="008D08DE" w:rsidRDefault="001F662A" w:rsidP="001F662A">
            <w:pPr>
              <w:outlineLvl w:val="1"/>
              <w:rPr>
                <w:sz w:val="18"/>
                <w:szCs w:val="18"/>
              </w:rPr>
            </w:pPr>
            <w:r w:rsidRPr="008D08DE">
              <w:rPr>
                <w:sz w:val="18"/>
                <w:szCs w:val="18"/>
              </w:rPr>
              <w:t xml:space="preserve"> контроль</w:t>
            </w:r>
          </w:p>
          <w:p w14:paraId="1770F407" w14:textId="77777777" w:rsidR="001F662A" w:rsidRPr="008D08DE" w:rsidRDefault="001F662A" w:rsidP="001F662A"/>
        </w:tc>
      </w:tr>
      <w:tr w:rsidR="00A41FF1" w:rsidRPr="008D08DE" w14:paraId="599D5CD3" w14:textId="77777777" w:rsidTr="00440783">
        <w:trPr>
          <w:trHeight w:val="404"/>
        </w:trPr>
        <w:tc>
          <w:tcPr>
            <w:tcW w:w="567" w:type="dxa"/>
            <w:tcBorders>
              <w:top w:val="single" w:sz="4" w:space="0" w:color="auto"/>
              <w:left w:val="single" w:sz="4" w:space="0" w:color="auto"/>
              <w:bottom w:val="nil"/>
              <w:right w:val="nil"/>
            </w:tcBorders>
            <w:vAlign w:val="center"/>
          </w:tcPr>
          <w:p w14:paraId="55C0F30D" w14:textId="51F3553F" w:rsidR="001F662A" w:rsidRPr="008D08DE" w:rsidRDefault="001F662A" w:rsidP="001F662A">
            <w:pPr>
              <w:jc w:val="center"/>
            </w:pPr>
            <w:r w:rsidRPr="008D08DE">
              <w:t>141</w:t>
            </w:r>
          </w:p>
        </w:tc>
        <w:tc>
          <w:tcPr>
            <w:tcW w:w="567" w:type="dxa"/>
            <w:tcBorders>
              <w:top w:val="single" w:sz="4" w:space="0" w:color="auto"/>
              <w:left w:val="single" w:sz="4" w:space="0" w:color="auto"/>
              <w:bottom w:val="nil"/>
              <w:right w:val="nil"/>
            </w:tcBorders>
            <w:vAlign w:val="center"/>
          </w:tcPr>
          <w:p w14:paraId="6639172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59CA79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88AA465"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73A46C7" w14:textId="5CE717D8"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51BA13B0" w14:textId="3585D7C1" w:rsidR="001F662A" w:rsidRPr="008D08DE" w:rsidRDefault="001F662A" w:rsidP="001F662A">
            <w:r w:rsidRPr="008D08DE">
              <w:t>Контрольный диктант № 8</w:t>
            </w:r>
          </w:p>
        </w:tc>
        <w:tc>
          <w:tcPr>
            <w:tcW w:w="851" w:type="dxa"/>
            <w:tcBorders>
              <w:top w:val="single" w:sz="4" w:space="0" w:color="auto"/>
              <w:left w:val="single" w:sz="4" w:space="0" w:color="auto"/>
              <w:bottom w:val="nil"/>
              <w:right w:val="nil"/>
            </w:tcBorders>
          </w:tcPr>
          <w:p w14:paraId="6A922725" w14:textId="38A194B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E51BF6D" w14:textId="77777777" w:rsidR="001F662A" w:rsidRPr="008D08DE" w:rsidRDefault="001F662A" w:rsidP="001F662A">
            <w:pPr>
              <w:outlineLvl w:val="1"/>
              <w:rPr>
                <w:sz w:val="18"/>
                <w:szCs w:val="18"/>
              </w:rPr>
            </w:pPr>
            <w:r w:rsidRPr="008D08DE">
              <w:rPr>
                <w:sz w:val="18"/>
                <w:szCs w:val="18"/>
              </w:rPr>
              <w:t>Текущий</w:t>
            </w:r>
          </w:p>
          <w:p w14:paraId="03F498FA" w14:textId="11297C43" w:rsidR="001F662A" w:rsidRPr="008D08DE" w:rsidRDefault="001F662A" w:rsidP="001F662A">
            <w:r w:rsidRPr="008D08DE">
              <w:rPr>
                <w:sz w:val="18"/>
                <w:szCs w:val="18"/>
              </w:rPr>
              <w:t xml:space="preserve"> контроль</w:t>
            </w:r>
          </w:p>
        </w:tc>
      </w:tr>
      <w:tr w:rsidR="00A41FF1" w:rsidRPr="008D08DE" w14:paraId="2FB66241" w14:textId="77777777" w:rsidTr="00440783">
        <w:trPr>
          <w:trHeight w:val="404"/>
        </w:trPr>
        <w:tc>
          <w:tcPr>
            <w:tcW w:w="567" w:type="dxa"/>
            <w:tcBorders>
              <w:top w:val="single" w:sz="4" w:space="0" w:color="auto"/>
              <w:left w:val="single" w:sz="4" w:space="0" w:color="auto"/>
              <w:bottom w:val="nil"/>
              <w:right w:val="nil"/>
            </w:tcBorders>
            <w:vAlign w:val="center"/>
          </w:tcPr>
          <w:p w14:paraId="04FEF8BA" w14:textId="7F1A2ECB" w:rsidR="001F662A" w:rsidRPr="008D08DE" w:rsidRDefault="001F662A" w:rsidP="001F662A">
            <w:pPr>
              <w:jc w:val="center"/>
            </w:pPr>
            <w:r w:rsidRPr="008D08DE">
              <w:t>142</w:t>
            </w:r>
          </w:p>
        </w:tc>
        <w:tc>
          <w:tcPr>
            <w:tcW w:w="567" w:type="dxa"/>
            <w:tcBorders>
              <w:top w:val="single" w:sz="4" w:space="0" w:color="auto"/>
              <w:left w:val="single" w:sz="4" w:space="0" w:color="auto"/>
              <w:bottom w:val="nil"/>
              <w:right w:val="nil"/>
            </w:tcBorders>
            <w:vAlign w:val="center"/>
          </w:tcPr>
          <w:p w14:paraId="4498A48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4E3BEA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30AD7F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EECA849" w14:textId="69D171E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4800B8CF" w14:textId="6AB2DA5B" w:rsidR="001F662A" w:rsidRPr="008D08DE" w:rsidRDefault="001F662A" w:rsidP="001F662A">
            <w:r w:rsidRPr="008D08DE">
              <w:t>Работа над ошибками</w:t>
            </w:r>
          </w:p>
        </w:tc>
        <w:tc>
          <w:tcPr>
            <w:tcW w:w="851" w:type="dxa"/>
            <w:tcBorders>
              <w:top w:val="single" w:sz="4" w:space="0" w:color="auto"/>
              <w:left w:val="single" w:sz="4" w:space="0" w:color="auto"/>
              <w:bottom w:val="nil"/>
              <w:right w:val="nil"/>
            </w:tcBorders>
          </w:tcPr>
          <w:p w14:paraId="5EBEB131" w14:textId="29D2A32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90CAA3" w14:textId="77777777" w:rsidR="001F662A" w:rsidRPr="008D08DE" w:rsidRDefault="001F662A" w:rsidP="001F662A">
            <w:pPr>
              <w:outlineLvl w:val="1"/>
              <w:rPr>
                <w:sz w:val="18"/>
                <w:szCs w:val="18"/>
              </w:rPr>
            </w:pPr>
            <w:r w:rsidRPr="008D08DE">
              <w:rPr>
                <w:sz w:val="18"/>
                <w:szCs w:val="18"/>
              </w:rPr>
              <w:t>Текущий</w:t>
            </w:r>
          </w:p>
          <w:p w14:paraId="54A09664" w14:textId="70BAC72C" w:rsidR="001F662A" w:rsidRPr="008D08DE" w:rsidRDefault="001F662A" w:rsidP="001F662A">
            <w:r w:rsidRPr="008D08DE">
              <w:rPr>
                <w:sz w:val="18"/>
                <w:szCs w:val="18"/>
              </w:rPr>
              <w:t xml:space="preserve"> контроль</w:t>
            </w:r>
          </w:p>
        </w:tc>
      </w:tr>
      <w:tr w:rsidR="00A41FF1" w:rsidRPr="008D08DE" w14:paraId="43FC57AF" w14:textId="77777777" w:rsidTr="00A23647">
        <w:trPr>
          <w:trHeight w:val="371"/>
        </w:trPr>
        <w:tc>
          <w:tcPr>
            <w:tcW w:w="567" w:type="dxa"/>
            <w:tcBorders>
              <w:top w:val="single" w:sz="4" w:space="0" w:color="auto"/>
              <w:left w:val="single" w:sz="4" w:space="0" w:color="auto"/>
              <w:bottom w:val="nil"/>
              <w:right w:val="nil"/>
            </w:tcBorders>
            <w:vAlign w:val="center"/>
          </w:tcPr>
          <w:p w14:paraId="02E42EFC" w14:textId="2A822AF1" w:rsidR="001F662A" w:rsidRPr="008D08DE" w:rsidRDefault="001F662A" w:rsidP="001F662A">
            <w:pPr>
              <w:jc w:val="center"/>
            </w:pPr>
            <w:r w:rsidRPr="008D08DE">
              <w:t>143</w:t>
            </w:r>
          </w:p>
        </w:tc>
        <w:tc>
          <w:tcPr>
            <w:tcW w:w="567" w:type="dxa"/>
            <w:tcBorders>
              <w:top w:val="single" w:sz="4" w:space="0" w:color="auto"/>
              <w:left w:val="single" w:sz="4" w:space="0" w:color="auto"/>
              <w:bottom w:val="nil"/>
              <w:right w:val="nil"/>
            </w:tcBorders>
            <w:vAlign w:val="center"/>
          </w:tcPr>
          <w:p w14:paraId="06EB251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3F9723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B5B2B5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5FA5E91" w14:textId="720C425F"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10A932A" w14:textId="6A6FCDB1" w:rsidR="001F662A" w:rsidRPr="008D08DE" w:rsidRDefault="001F662A" w:rsidP="001F662A">
            <w:pPr>
              <w:autoSpaceDE w:val="0"/>
              <w:autoSpaceDN w:val="0"/>
              <w:adjustRightInd w:val="0"/>
              <w:rPr>
                <w:rFonts w:eastAsiaTheme="minorHAnsi"/>
                <w:lang w:eastAsia="en-US"/>
              </w:rPr>
            </w:pPr>
            <w:r w:rsidRPr="008D08DE">
              <w:t>Возвратные глаголы</w:t>
            </w:r>
          </w:p>
        </w:tc>
        <w:tc>
          <w:tcPr>
            <w:tcW w:w="851" w:type="dxa"/>
            <w:tcBorders>
              <w:top w:val="single" w:sz="4" w:space="0" w:color="auto"/>
              <w:left w:val="single" w:sz="4" w:space="0" w:color="auto"/>
              <w:bottom w:val="nil"/>
              <w:right w:val="nil"/>
            </w:tcBorders>
          </w:tcPr>
          <w:p w14:paraId="3DBCB38A" w14:textId="10C98F8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4877DBD8" w14:textId="77777777" w:rsidR="001F662A" w:rsidRPr="008D08DE" w:rsidRDefault="001F662A" w:rsidP="001F662A">
            <w:pPr>
              <w:outlineLvl w:val="1"/>
              <w:rPr>
                <w:sz w:val="18"/>
                <w:szCs w:val="18"/>
              </w:rPr>
            </w:pPr>
            <w:r w:rsidRPr="008D08DE">
              <w:rPr>
                <w:sz w:val="18"/>
                <w:szCs w:val="18"/>
              </w:rPr>
              <w:t>Текущий</w:t>
            </w:r>
          </w:p>
          <w:p w14:paraId="0B407CB1" w14:textId="3939C6DC" w:rsidR="001F662A" w:rsidRPr="008D08DE" w:rsidRDefault="001F662A" w:rsidP="001F662A">
            <w:r w:rsidRPr="008D08DE">
              <w:rPr>
                <w:sz w:val="18"/>
                <w:szCs w:val="18"/>
              </w:rPr>
              <w:t xml:space="preserve"> контроль</w:t>
            </w:r>
          </w:p>
        </w:tc>
      </w:tr>
      <w:tr w:rsidR="00A41FF1" w:rsidRPr="008D08DE" w14:paraId="1D4CC05B" w14:textId="77777777" w:rsidTr="00440783">
        <w:trPr>
          <w:trHeight w:val="404"/>
        </w:trPr>
        <w:tc>
          <w:tcPr>
            <w:tcW w:w="567" w:type="dxa"/>
            <w:tcBorders>
              <w:top w:val="single" w:sz="4" w:space="0" w:color="auto"/>
              <w:left w:val="single" w:sz="4" w:space="0" w:color="auto"/>
              <w:bottom w:val="nil"/>
              <w:right w:val="nil"/>
            </w:tcBorders>
            <w:vAlign w:val="center"/>
          </w:tcPr>
          <w:p w14:paraId="42BCB60E" w14:textId="5EB62981" w:rsidR="001F662A" w:rsidRPr="008D08DE" w:rsidRDefault="001F662A" w:rsidP="001F662A">
            <w:pPr>
              <w:jc w:val="center"/>
            </w:pPr>
            <w:r w:rsidRPr="008D08DE">
              <w:t>144</w:t>
            </w:r>
          </w:p>
        </w:tc>
        <w:tc>
          <w:tcPr>
            <w:tcW w:w="567" w:type="dxa"/>
            <w:tcBorders>
              <w:top w:val="single" w:sz="4" w:space="0" w:color="auto"/>
              <w:left w:val="single" w:sz="4" w:space="0" w:color="auto"/>
              <w:bottom w:val="nil"/>
              <w:right w:val="nil"/>
            </w:tcBorders>
            <w:vAlign w:val="center"/>
          </w:tcPr>
          <w:p w14:paraId="5CA11CFD"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4CF49B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3949E0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BE1F0F3" w14:textId="5399EFE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15E5685B" w14:textId="5E32EA12" w:rsidR="001F662A" w:rsidRPr="008D08DE" w:rsidRDefault="001F662A" w:rsidP="001F662A">
            <w:pPr>
              <w:autoSpaceDE w:val="0"/>
              <w:autoSpaceDN w:val="0"/>
              <w:adjustRightInd w:val="0"/>
              <w:rPr>
                <w:rFonts w:eastAsiaTheme="minorHAnsi"/>
                <w:lang w:eastAsia="en-US"/>
              </w:rPr>
            </w:pPr>
            <w:r w:rsidRPr="008D08DE">
              <w:t>Обучающее изложение «Мишки»</w:t>
            </w:r>
          </w:p>
        </w:tc>
        <w:tc>
          <w:tcPr>
            <w:tcW w:w="851" w:type="dxa"/>
            <w:tcBorders>
              <w:top w:val="single" w:sz="4" w:space="0" w:color="auto"/>
              <w:left w:val="single" w:sz="4" w:space="0" w:color="auto"/>
              <w:bottom w:val="nil"/>
              <w:right w:val="nil"/>
            </w:tcBorders>
          </w:tcPr>
          <w:p w14:paraId="1CE128E0" w14:textId="1F949DD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88EB425" w14:textId="77777777" w:rsidR="001F662A" w:rsidRPr="008D08DE" w:rsidRDefault="001F662A" w:rsidP="001F662A">
            <w:pPr>
              <w:outlineLvl w:val="1"/>
              <w:rPr>
                <w:sz w:val="18"/>
                <w:szCs w:val="18"/>
              </w:rPr>
            </w:pPr>
            <w:r w:rsidRPr="008D08DE">
              <w:rPr>
                <w:sz w:val="18"/>
                <w:szCs w:val="18"/>
              </w:rPr>
              <w:t>Текущий</w:t>
            </w:r>
          </w:p>
          <w:p w14:paraId="04E9ED99" w14:textId="15A1E18F" w:rsidR="001F662A" w:rsidRPr="008D08DE" w:rsidRDefault="001F662A" w:rsidP="001F662A">
            <w:r w:rsidRPr="008D08DE">
              <w:rPr>
                <w:sz w:val="18"/>
                <w:szCs w:val="18"/>
              </w:rPr>
              <w:t xml:space="preserve"> контроль</w:t>
            </w:r>
          </w:p>
        </w:tc>
      </w:tr>
      <w:tr w:rsidR="00A41FF1" w:rsidRPr="008D08DE" w14:paraId="6C913911" w14:textId="77777777" w:rsidTr="00440783">
        <w:trPr>
          <w:trHeight w:val="404"/>
        </w:trPr>
        <w:tc>
          <w:tcPr>
            <w:tcW w:w="567" w:type="dxa"/>
            <w:tcBorders>
              <w:top w:val="single" w:sz="4" w:space="0" w:color="auto"/>
              <w:left w:val="single" w:sz="4" w:space="0" w:color="auto"/>
              <w:bottom w:val="nil"/>
              <w:right w:val="nil"/>
            </w:tcBorders>
            <w:vAlign w:val="center"/>
          </w:tcPr>
          <w:p w14:paraId="247C1842" w14:textId="0D631E6C" w:rsidR="001F662A" w:rsidRPr="008D08DE" w:rsidRDefault="001F662A" w:rsidP="001F662A">
            <w:pPr>
              <w:jc w:val="center"/>
            </w:pPr>
            <w:r w:rsidRPr="008D08DE">
              <w:t>145</w:t>
            </w:r>
          </w:p>
        </w:tc>
        <w:tc>
          <w:tcPr>
            <w:tcW w:w="567" w:type="dxa"/>
            <w:tcBorders>
              <w:top w:val="single" w:sz="4" w:space="0" w:color="auto"/>
              <w:left w:val="single" w:sz="4" w:space="0" w:color="auto"/>
              <w:bottom w:val="nil"/>
              <w:right w:val="nil"/>
            </w:tcBorders>
            <w:vAlign w:val="center"/>
          </w:tcPr>
          <w:p w14:paraId="47BB7477"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8095616"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6FC0B37"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D6FE6EC" w14:textId="07801040"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center"/>
          </w:tcPr>
          <w:p w14:paraId="48FAE8F0" w14:textId="624AAE85"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Глаголы противоположные по значению. Правописание приставок с глаголами</w:t>
            </w:r>
          </w:p>
        </w:tc>
        <w:tc>
          <w:tcPr>
            <w:tcW w:w="851" w:type="dxa"/>
            <w:tcBorders>
              <w:top w:val="single" w:sz="4" w:space="0" w:color="auto"/>
              <w:left w:val="single" w:sz="4" w:space="0" w:color="auto"/>
              <w:bottom w:val="nil"/>
              <w:right w:val="nil"/>
            </w:tcBorders>
          </w:tcPr>
          <w:p w14:paraId="5CC72D1B" w14:textId="237717F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56F6FF" w14:textId="77777777" w:rsidR="001F662A" w:rsidRPr="008D08DE" w:rsidRDefault="001F662A" w:rsidP="001F662A">
            <w:pPr>
              <w:outlineLvl w:val="1"/>
              <w:rPr>
                <w:sz w:val="18"/>
                <w:szCs w:val="18"/>
              </w:rPr>
            </w:pPr>
            <w:r w:rsidRPr="008D08DE">
              <w:rPr>
                <w:sz w:val="18"/>
                <w:szCs w:val="18"/>
              </w:rPr>
              <w:t>Текущий</w:t>
            </w:r>
          </w:p>
          <w:p w14:paraId="601A508E" w14:textId="694EA2D9" w:rsidR="001F662A" w:rsidRPr="008D08DE" w:rsidRDefault="001F662A" w:rsidP="001F662A">
            <w:r w:rsidRPr="008D08DE">
              <w:rPr>
                <w:sz w:val="18"/>
                <w:szCs w:val="18"/>
              </w:rPr>
              <w:t xml:space="preserve"> контроль</w:t>
            </w:r>
          </w:p>
        </w:tc>
      </w:tr>
      <w:tr w:rsidR="00A41FF1" w:rsidRPr="008D08DE" w14:paraId="23D8C481" w14:textId="77777777" w:rsidTr="00440783">
        <w:trPr>
          <w:trHeight w:val="404"/>
        </w:trPr>
        <w:tc>
          <w:tcPr>
            <w:tcW w:w="567" w:type="dxa"/>
            <w:tcBorders>
              <w:top w:val="single" w:sz="4" w:space="0" w:color="auto"/>
              <w:left w:val="single" w:sz="4" w:space="0" w:color="auto"/>
              <w:bottom w:val="nil"/>
              <w:right w:val="nil"/>
            </w:tcBorders>
            <w:vAlign w:val="center"/>
          </w:tcPr>
          <w:p w14:paraId="1A472715" w14:textId="2E92BF92" w:rsidR="001F662A" w:rsidRPr="008D08DE" w:rsidRDefault="001F662A" w:rsidP="001F662A">
            <w:pPr>
              <w:jc w:val="center"/>
            </w:pPr>
            <w:r w:rsidRPr="008D08DE">
              <w:t>146</w:t>
            </w:r>
          </w:p>
        </w:tc>
        <w:tc>
          <w:tcPr>
            <w:tcW w:w="567" w:type="dxa"/>
            <w:tcBorders>
              <w:top w:val="single" w:sz="4" w:space="0" w:color="auto"/>
              <w:left w:val="single" w:sz="4" w:space="0" w:color="auto"/>
              <w:bottom w:val="nil"/>
              <w:right w:val="nil"/>
            </w:tcBorders>
            <w:vAlign w:val="center"/>
          </w:tcPr>
          <w:p w14:paraId="36B3054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5F875E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9573B8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CDF4F6A" w14:textId="1E471E04" w:rsidR="001F662A" w:rsidRPr="008D08DE" w:rsidRDefault="001F662A" w:rsidP="001F662A">
            <w:pPr>
              <w:jc w:val="center"/>
            </w:pPr>
            <w:r w:rsidRPr="008D08DE">
              <w:t>1</w:t>
            </w:r>
          </w:p>
        </w:tc>
        <w:tc>
          <w:tcPr>
            <w:tcW w:w="5386" w:type="dxa"/>
            <w:tcBorders>
              <w:top w:val="nil"/>
              <w:left w:val="single" w:sz="4" w:space="0" w:color="auto"/>
              <w:bottom w:val="nil"/>
              <w:right w:val="nil"/>
            </w:tcBorders>
            <w:vAlign w:val="center"/>
          </w:tcPr>
          <w:p w14:paraId="6DF65352" w14:textId="6616196D" w:rsidR="001F662A" w:rsidRPr="008D08DE" w:rsidRDefault="001F662A" w:rsidP="001F662A">
            <w:r w:rsidRPr="008D08DE">
              <w:rPr>
                <w:rFonts w:ascii="Times New Roman CYR" w:eastAsiaTheme="minorHAnsi" w:hAnsi="Times New Roman CYR" w:cs="Times New Roman CYR"/>
                <w:lang w:eastAsia="en-US"/>
              </w:rPr>
              <w:t>Частица не, её</w:t>
            </w:r>
            <w:r w:rsidRPr="008D08DE">
              <w:rPr>
                <w:rFonts w:eastAsiaTheme="minorHAnsi"/>
                <w:lang w:eastAsia="en-US"/>
              </w:rPr>
              <w:t xml:space="preserve"> </w:t>
            </w:r>
            <w:r w:rsidRPr="008D08DE">
              <w:rPr>
                <w:rFonts w:ascii="Times New Roman CYR" w:eastAsiaTheme="minorHAnsi" w:hAnsi="Times New Roman CYR" w:cs="Times New Roman CYR"/>
                <w:lang w:eastAsia="en-US"/>
              </w:rPr>
              <w:t>значение</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1DE76B60" w14:textId="3840624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8CA55BF" w14:textId="77777777" w:rsidR="001F662A" w:rsidRPr="008D08DE" w:rsidRDefault="001F662A" w:rsidP="001F662A">
            <w:pPr>
              <w:outlineLvl w:val="1"/>
              <w:rPr>
                <w:sz w:val="18"/>
                <w:szCs w:val="18"/>
              </w:rPr>
            </w:pPr>
            <w:r w:rsidRPr="008D08DE">
              <w:rPr>
                <w:sz w:val="18"/>
                <w:szCs w:val="18"/>
              </w:rPr>
              <w:t>Текущий</w:t>
            </w:r>
          </w:p>
          <w:p w14:paraId="520EFBA5" w14:textId="55483DFA" w:rsidR="001F662A" w:rsidRPr="008D08DE" w:rsidRDefault="001F662A" w:rsidP="001F662A">
            <w:r w:rsidRPr="008D08DE">
              <w:rPr>
                <w:sz w:val="18"/>
                <w:szCs w:val="18"/>
              </w:rPr>
              <w:t xml:space="preserve"> контроль</w:t>
            </w:r>
          </w:p>
        </w:tc>
      </w:tr>
      <w:tr w:rsidR="00A41FF1" w:rsidRPr="008D08DE" w14:paraId="593C690B" w14:textId="77777777" w:rsidTr="00440783">
        <w:trPr>
          <w:trHeight w:val="404"/>
        </w:trPr>
        <w:tc>
          <w:tcPr>
            <w:tcW w:w="567" w:type="dxa"/>
            <w:tcBorders>
              <w:top w:val="single" w:sz="4" w:space="0" w:color="auto"/>
              <w:left w:val="single" w:sz="4" w:space="0" w:color="auto"/>
              <w:bottom w:val="nil"/>
              <w:right w:val="nil"/>
            </w:tcBorders>
            <w:vAlign w:val="center"/>
          </w:tcPr>
          <w:p w14:paraId="4DF7615A" w14:textId="4ECC0F91" w:rsidR="001F662A" w:rsidRPr="008D08DE" w:rsidRDefault="001F662A" w:rsidP="001F662A">
            <w:pPr>
              <w:jc w:val="center"/>
            </w:pPr>
            <w:r w:rsidRPr="008D08DE">
              <w:t>147</w:t>
            </w:r>
          </w:p>
        </w:tc>
        <w:tc>
          <w:tcPr>
            <w:tcW w:w="567" w:type="dxa"/>
            <w:tcBorders>
              <w:top w:val="single" w:sz="4" w:space="0" w:color="auto"/>
              <w:left w:val="single" w:sz="4" w:space="0" w:color="auto"/>
              <w:bottom w:val="nil"/>
              <w:right w:val="nil"/>
            </w:tcBorders>
            <w:vAlign w:val="center"/>
          </w:tcPr>
          <w:p w14:paraId="265EA76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7499602"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B18D12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8487E2C" w14:textId="1294374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01D2578" w14:textId="78DA6720" w:rsidR="001F662A" w:rsidRPr="008D08DE" w:rsidRDefault="001F662A" w:rsidP="001F662A">
            <w:pPr>
              <w:autoSpaceDE w:val="0"/>
              <w:autoSpaceDN w:val="0"/>
              <w:adjustRightInd w:val="0"/>
              <w:rPr>
                <w:rFonts w:eastAsiaTheme="minorHAnsi"/>
                <w:lang w:eastAsia="en-US"/>
              </w:rPr>
            </w:pPr>
            <w:r w:rsidRPr="008D08DE">
              <w:t>Обучающее изложение «Камень»</w:t>
            </w:r>
          </w:p>
        </w:tc>
        <w:tc>
          <w:tcPr>
            <w:tcW w:w="851" w:type="dxa"/>
            <w:tcBorders>
              <w:top w:val="single" w:sz="4" w:space="0" w:color="auto"/>
              <w:left w:val="single" w:sz="4" w:space="0" w:color="auto"/>
              <w:bottom w:val="nil"/>
              <w:right w:val="nil"/>
            </w:tcBorders>
          </w:tcPr>
          <w:p w14:paraId="69332B02" w14:textId="1906009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F7E857F" w14:textId="77777777" w:rsidR="001F662A" w:rsidRPr="008D08DE" w:rsidRDefault="001F662A" w:rsidP="001F662A">
            <w:pPr>
              <w:outlineLvl w:val="1"/>
              <w:rPr>
                <w:sz w:val="18"/>
                <w:szCs w:val="18"/>
              </w:rPr>
            </w:pPr>
            <w:r w:rsidRPr="008D08DE">
              <w:rPr>
                <w:sz w:val="18"/>
                <w:szCs w:val="18"/>
              </w:rPr>
              <w:t>Текущий</w:t>
            </w:r>
          </w:p>
          <w:p w14:paraId="6B05D154" w14:textId="43D445A2" w:rsidR="001F662A" w:rsidRPr="008D08DE" w:rsidRDefault="001F662A" w:rsidP="001F662A">
            <w:r w:rsidRPr="008D08DE">
              <w:rPr>
                <w:sz w:val="18"/>
                <w:szCs w:val="18"/>
              </w:rPr>
              <w:t xml:space="preserve"> контроль</w:t>
            </w:r>
          </w:p>
        </w:tc>
      </w:tr>
      <w:tr w:rsidR="00A41FF1" w:rsidRPr="008D08DE" w14:paraId="5316B9C4" w14:textId="77777777" w:rsidTr="00440783">
        <w:trPr>
          <w:trHeight w:val="404"/>
        </w:trPr>
        <w:tc>
          <w:tcPr>
            <w:tcW w:w="567" w:type="dxa"/>
            <w:tcBorders>
              <w:top w:val="single" w:sz="4" w:space="0" w:color="auto"/>
              <w:left w:val="single" w:sz="4" w:space="0" w:color="auto"/>
              <w:bottom w:val="nil"/>
              <w:right w:val="nil"/>
            </w:tcBorders>
            <w:vAlign w:val="center"/>
          </w:tcPr>
          <w:p w14:paraId="7D96A9A1" w14:textId="660777E8" w:rsidR="001F662A" w:rsidRPr="008D08DE" w:rsidRDefault="001F662A" w:rsidP="001F662A">
            <w:pPr>
              <w:jc w:val="center"/>
            </w:pPr>
            <w:r w:rsidRPr="008D08DE">
              <w:lastRenderedPageBreak/>
              <w:t>148</w:t>
            </w:r>
          </w:p>
        </w:tc>
        <w:tc>
          <w:tcPr>
            <w:tcW w:w="567" w:type="dxa"/>
            <w:tcBorders>
              <w:top w:val="single" w:sz="4" w:space="0" w:color="auto"/>
              <w:left w:val="single" w:sz="4" w:space="0" w:color="auto"/>
              <w:bottom w:val="nil"/>
              <w:right w:val="nil"/>
            </w:tcBorders>
            <w:vAlign w:val="center"/>
          </w:tcPr>
          <w:p w14:paraId="17F66F2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4B9B26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503647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412700C" w14:textId="621D319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2617080" w14:textId="6DB3327B" w:rsidR="001F662A" w:rsidRPr="008D08DE" w:rsidRDefault="001F662A" w:rsidP="001F662A">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Правописание частицы не с глаголами</w:t>
            </w:r>
            <w:r w:rsidRPr="008D08DE">
              <w:rPr>
                <w:rFonts w:eastAsiaTheme="minorHAnsi"/>
                <w:lang w:eastAsia="en-US"/>
              </w:rPr>
              <w:t xml:space="preserve"> </w:t>
            </w:r>
          </w:p>
        </w:tc>
        <w:tc>
          <w:tcPr>
            <w:tcW w:w="851" w:type="dxa"/>
            <w:tcBorders>
              <w:top w:val="single" w:sz="4" w:space="0" w:color="auto"/>
              <w:left w:val="single" w:sz="4" w:space="0" w:color="auto"/>
              <w:bottom w:val="nil"/>
              <w:right w:val="nil"/>
            </w:tcBorders>
          </w:tcPr>
          <w:p w14:paraId="5F25A6CE" w14:textId="1651D523"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80324A" w14:textId="77777777" w:rsidR="001F662A" w:rsidRPr="008D08DE" w:rsidRDefault="001F662A" w:rsidP="001F662A">
            <w:pPr>
              <w:outlineLvl w:val="1"/>
              <w:rPr>
                <w:sz w:val="18"/>
                <w:szCs w:val="18"/>
              </w:rPr>
            </w:pPr>
            <w:r w:rsidRPr="008D08DE">
              <w:rPr>
                <w:sz w:val="18"/>
                <w:szCs w:val="18"/>
              </w:rPr>
              <w:t>Текущий</w:t>
            </w:r>
          </w:p>
          <w:p w14:paraId="427D118A" w14:textId="6E1623EF" w:rsidR="001F662A" w:rsidRPr="008D08DE" w:rsidRDefault="001F662A" w:rsidP="001F662A">
            <w:r w:rsidRPr="008D08DE">
              <w:rPr>
                <w:sz w:val="18"/>
                <w:szCs w:val="18"/>
              </w:rPr>
              <w:t xml:space="preserve"> контроль</w:t>
            </w:r>
          </w:p>
        </w:tc>
      </w:tr>
      <w:tr w:rsidR="00A41FF1" w:rsidRPr="008D08DE" w14:paraId="4E1117E9" w14:textId="77777777" w:rsidTr="00A23647">
        <w:trPr>
          <w:trHeight w:val="404"/>
        </w:trPr>
        <w:tc>
          <w:tcPr>
            <w:tcW w:w="567" w:type="dxa"/>
            <w:tcBorders>
              <w:top w:val="single" w:sz="4" w:space="0" w:color="auto"/>
              <w:left w:val="single" w:sz="4" w:space="0" w:color="auto"/>
              <w:bottom w:val="nil"/>
              <w:right w:val="nil"/>
            </w:tcBorders>
            <w:vAlign w:val="center"/>
          </w:tcPr>
          <w:p w14:paraId="29E17DDB" w14:textId="478FDB98" w:rsidR="001F662A" w:rsidRPr="008D08DE" w:rsidRDefault="001F662A" w:rsidP="001F662A">
            <w:pPr>
              <w:jc w:val="center"/>
            </w:pPr>
            <w:r w:rsidRPr="008D08DE">
              <w:t>149</w:t>
            </w:r>
          </w:p>
        </w:tc>
        <w:tc>
          <w:tcPr>
            <w:tcW w:w="567" w:type="dxa"/>
            <w:tcBorders>
              <w:top w:val="single" w:sz="4" w:space="0" w:color="auto"/>
              <w:left w:val="single" w:sz="4" w:space="0" w:color="auto"/>
              <w:bottom w:val="nil"/>
              <w:right w:val="nil"/>
            </w:tcBorders>
            <w:vAlign w:val="center"/>
          </w:tcPr>
          <w:p w14:paraId="4AA5F26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B237C1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6B0B33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B505970" w14:textId="3E30F19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484149A" w14:textId="5AE44DAE" w:rsidR="001F662A" w:rsidRPr="008D08DE" w:rsidRDefault="001F662A" w:rsidP="001F662A">
            <w:pPr>
              <w:autoSpaceDE w:val="0"/>
              <w:autoSpaceDN w:val="0"/>
              <w:adjustRightInd w:val="0"/>
            </w:pPr>
            <w:r w:rsidRPr="008D08DE">
              <w:rPr>
                <w:rFonts w:ascii="Times New Roman CYR" w:eastAsiaTheme="minorHAnsi" w:hAnsi="Times New Roman CYR" w:cs="Times New Roman CYR"/>
                <w:lang w:eastAsia="en-US"/>
              </w:rPr>
              <w:t>Закрепление. Правописание частицы не с глаголами</w:t>
            </w:r>
          </w:p>
        </w:tc>
        <w:tc>
          <w:tcPr>
            <w:tcW w:w="851" w:type="dxa"/>
            <w:tcBorders>
              <w:top w:val="single" w:sz="4" w:space="0" w:color="auto"/>
              <w:left w:val="single" w:sz="4" w:space="0" w:color="auto"/>
              <w:bottom w:val="nil"/>
              <w:right w:val="nil"/>
            </w:tcBorders>
          </w:tcPr>
          <w:p w14:paraId="4A171589" w14:textId="5C6A543D"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26D8CF8" w14:textId="77777777" w:rsidR="001F662A" w:rsidRPr="008D08DE" w:rsidRDefault="001F662A" w:rsidP="001F662A">
            <w:pPr>
              <w:outlineLvl w:val="1"/>
              <w:rPr>
                <w:sz w:val="18"/>
                <w:szCs w:val="18"/>
              </w:rPr>
            </w:pPr>
            <w:r w:rsidRPr="008D08DE">
              <w:rPr>
                <w:sz w:val="18"/>
                <w:szCs w:val="18"/>
              </w:rPr>
              <w:t>Текущий</w:t>
            </w:r>
          </w:p>
          <w:p w14:paraId="72A20E72" w14:textId="1FC5FDC2" w:rsidR="001F662A" w:rsidRPr="008D08DE" w:rsidRDefault="001F662A" w:rsidP="001F662A">
            <w:r w:rsidRPr="008D08DE">
              <w:rPr>
                <w:sz w:val="18"/>
                <w:szCs w:val="18"/>
              </w:rPr>
              <w:t xml:space="preserve"> контроль</w:t>
            </w:r>
          </w:p>
        </w:tc>
      </w:tr>
      <w:tr w:rsidR="00A41FF1" w:rsidRPr="008D08DE" w14:paraId="10D2BEC6" w14:textId="77777777" w:rsidTr="00F36DC4">
        <w:trPr>
          <w:trHeight w:val="404"/>
        </w:trPr>
        <w:tc>
          <w:tcPr>
            <w:tcW w:w="567" w:type="dxa"/>
            <w:tcBorders>
              <w:top w:val="single" w:sz="4" w:space="0" w:color="auto"/>
              <w:left w:val="single" w:sz="4" w:space="0" w:color="auto"/>
              <w:bottom w:val="nil"/>
              <w:right w:val="nil"/>
            </w:tcBorders>
            <w:vAlign w:val="center"/>
          </w:tcPr>
          <w:p w14:paraId="00CF2016" w14:textId="74E827AA" w:rsidR="001F662A" w:rsidRPr="008D08DE" w:rsidRDefault="001F662A" w:rsidP="001F662A">
            <w:pPr>
              <w:jc w:val="center"/>
            </w:pPr>
            <w:r w:rsidRPr="008D08DE">
              <w:t>150</w:t>
            </w:r>
          </w:p>
        </w:tc>
        <w:tc>
          <w:tcPr>
            <w:tcW w:w="567" w:type="dxa"/>
            <w:tcBorders>
              <w:top w:val="single" w:sz="4" w:space="0" w:color="auto"/>
              <w:left w:val="single" w:sz="4" w:space="0" w:color="auto"/>
              <w:bottom w:val="nil"/>
              <w:right w:val="nil"/>
            </w:tcBorders>
            <w:vAlign w:val="center"/>
          </w:tcPr>
          <w:p w14:paraId="250EA8B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106E7A3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953D6E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3E6A205C" w14:textId="73D97B15"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8684626" w14:textId="27BC65B0" w:rsidR="001F662A" w:rsidRPr="008D08DE" w:rsidRDefault="001F662A" w:rsidP="001F662A">
            <w:r w:rsidRPr="008D08DE">
              <w:rPr>
                <w:rFonts w:eastAsiaTheme="minorHAnsi"/>
                <w:lang w:eastAsia="en-US"/>
              </w:rPr>
              <w:t xml:space="preserve"> </w:t>
            </w:r>
            <w:r w:rsidRPr="008D08DE">
              <w:rPr>
                <w:rFonts w:ascii="Times New Roman CYR" w:eastAsiaTheme="minorHAnsi" w:hAnsi="Times New Roman CYR" w:cs="Times New Roman CYR"/>
                <w:lang w:eastAsia="en-US"/>
              </w:rPr>
              <w:t>Закрепление Правописание частицы не с глаголами</w:t>
            </w:r>
          </w:p>
        </w:tc>
        <w:tc>
          <w:tcPr>
            <w:tcW w:w="851" w:type="dxa"/>
            <w:tcBorders>
              <w:top w:val="single" w:sz="4" w:space="0" w:color="auto"/>
              <w:left w:val="single" w:sz="4" w:space="0" w:color="auto"/>
              <w:bottom w:val="nil"/>
              <w:right w:val="nil"/>
            </w:tcBorders>
          </w:tcPr>
          <w:p w14:paraId="2357DDFF" w14:textId="762E8EA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9A4B207" w14:textId="77777777" w:rsidR="001F662A" w:rsidRPr="008D08DE" w:rsidRDefault="001F662A" w:rsidP="001F662A">
            <w:pPr>
              <w:outlineLvl w:val="1"/>
              <w:rPr>
                <w:sz w:val="18"/>
                <w:szCs w:val="18"/>
              </w:rPr>
            </w:pPr>
            <w:r w:rsidRPr="008D08DE">
              <w:rPr>
                <w:sz w:val="18"/>
                <w:szCs w:val="18"/>
              </w:rPr>
              <w:t>Текущий</w:t>
            </w:r>
          </w:p>
          <w:p w14:paraId="7CEC5055" w14:textId="0E4E7303" w:rsidR="001F662A" w:rsidRPr="008D08DE" w:rsidRDefault="001F662A" w:rsidP="001F662A">
            <w:r w:rsidRPr="008D08DE">
              <w:rPr>
                <w:sz w:val="18"/>
                <w:szCs w:val="18"/>
              </w:rPr>
              <w:t xml:space="preserve"> контроль</w:t>
            </w:r>
          </w:p>
        </w:tc>
      </w:tr>
      <w:tr w:rsidR="00A41FF1" w:rsidRPr="008D08DE" w14:paraId="3C94258E" w14:textId="77777777" w:rsidTr="00F36DC4">
        <w:trPr>
          <w:trHeight w:val="404"/>
        </w:trPr>
        <w:tc>
          <w:tcPr>
            <w:tcW w:w="567" w:type="dxa"/>
            <w:tcBorders>
              <w:top w:val="single" w:sz="4" w:space="0" w:color="auto"/>
              <w:left w:val="single" w:sz="4" w:space="0" w:color="auto"/>
              <w:bottom w:val="nil"/>
              <w:right w:val="nil"/>
            </w:tcBorders>
            <w:vAlign w:val="center"/>
          </w:tcPr>
          <w:p w14:paraId="7FED6900" w14:textId="09468F9C" w:rsidR="001F662A" w:rsidRPr="008D08DE" w:rsidRDefault="001F662A" w:rsidP="001F662A">
            <w:pPr>
              <w:jc w:val="center"/>
            </w:pPr>
            <w:r w:rsidRPr="008D08DE">
              <w:t>151</w:t>
            </w:r>
          </w:p>
        </w:tc>
        <w:tc>
          <w:tcPr>
            <w:tcW w:w="567" w:type="dxa"/>
            <w:tcBorders>
              <w:top w:val="single" w:sz="4" w:space="0" w:color="auto"/>
              <w:left w:val="single" w:sz="4" w:space="0" w:color="auto"/>
              <w:bottom w:val="nil"/>
              <w:right w:val="nil"/>
            </w:tcBorders>
            <w:vAlign w:val="center"/>
          </w:tcPr>
          <w:p w14:paraId="51E2123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8D1B1CD"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0695E0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68E2CE6E" w14:textId="20693D8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016401B" w14:textId="1E347C35" w:rsidR="001F662A" w:rsidRPr="008D08DE" w:rsidRDefault="001F662A" w:rsidP="001F662A">
            <w:r w:rsidRPr="008D08DE">
              <w:rPr>
                <w:rFonts w:ascii="Times New Roman CYR" w:eastAsiaTheme="minorHAnsi" w:hAnsi="Times New Roman CYR" w:cs="Times New Roman CYR"/>
                <w:lang w:eastAsia="en-US"/>
              </w:rPr>
              <w:t>Закрепление Правописание частицы не с глаголами. Устаревшие слова</w:t>
            </w:r>
          </w:p>
        </w:tc>
        <w:tc>
          <w:tcPr>
            <w:tcW w:w="851" w:type="dxa"/>
            <w:tcBorders>
              <w:top w:val="single" w:sz="4" w:space="0" w:color="auto"/>
              <w:left w:val="single" w:sz="4" w:space="0" w:color="auto"/>
              <w:bottom w:val="nil"/>
              <w:right w:val="nil"/>
            </w:tcBorders>
          </w:tcPr>
          <w:p w14:paraId="50A62619" w14:textId="7323D5D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29F03F7" w14:textId="77777777" w:rsidR="001F662A" w:rsidRPr="008D08DE" w:rsidRDefault="001F662A" w:rsidP="001F662A">
            <w:pPr>
              <w:outlineLvl w:val="1"/>
              <w:rPr>
                <w:sz w:val="18"/>
                <w:szCs w:val="18"/>
              </w:rPr>
            </w:pPr>
            <w:r w:rsidRPr="008D08DE">
              <w:rPr>
                <w:sz w:val="18"/>
                <w:szCs w:val="18"/>
              </w:rPr>
              <w:t>Текущий</w:t>
            </w:r>
          </w:p>
          <w:p w14:paraId="11106234" w14:textId="59681EAE" w:rsidR="001F662A" w:rsidRPr="008D08DE" w:rsidRDefault="001F662A" w:rsidP="001F662A">
            <w:r w:rsidRPr="008D08DE">
              <w:rPr>
                <w:sz w:val="18"/>
                <w:szCs w:val="18"/>
              </w:rPr>
              <w:t xml:space="preserve"> контроль</w:t>
            </w:r>
          </w:p>
        </w:tc>
      </w:tr>
      <w:tr w:rsidR="00A41FF1" w:rsidRPr="008D08DE" w14:paraId="4BA87B79" w14:textId="77777777" w:rsidTr="00440783">
        <w:trPr>
          <w:trHeight w:val="404"/>
        </w:trPr>
        <w:tc>
          <w:tcPr>
            <w:tcW w:w="567" w:type="dxa"/>
            <w:tcBorders>
              <w:top w:val="single" w:sz="4" w:space="0" w:color="auto"/>
              <w:left w:val="single" w:sz="4" w:space="0" w:color="auto"/>
              <w:bottom w:val="nil"/>
              <w:right w:val="nil"/>
            </w:tcBorders>
            <w:vAlign w:val="center"/>
          </w:tcPr>
          <w:p w14:paraId="1A718910" w14:textId="7300080B" w:rsidR="001F662A" w:rsidRPr="008D08DE" w:rsidRDefault="001F662A" w:rsidP="001F662A">
            <w:pPr>
              <w:jc w:val="center"/>
            </w:pPr>
            <w:r w:rsidRPr="008D08DE">
              <w:t>152</w:t>
            </w:r>
          </w:p>
        </w:tc>
        <w:tc>
          <w:tcPr>
            <w:tcW w:w="567" w:type="dxa"/>
            <w:tcBorders>
              <w:top w:val="single" w:sz="4" w:space="0" w:color="auto"/>
              <w:left w:val="single" w:sz="4" w:space="0" w:color="auto"/>
              <w:bottom w:val="nil"/>
              <w:right w:val="nil"/>
            </w:tcBorders>
            <w:vAlign w:val="center"/>
          </w:tcPr>
          <w:p w14:paraId="10A3E17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7E20BA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0B10C06"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A0C491F" w14:textId="6547DB3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445E1662" w14:textId="304E010F"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Обобщение знаний о видах предложений </w:t>
            </w:r>
          </w:p>
        </w:tc>
        <w:tc>
          <w:tcPr>
            <w:tcW w:w="851" w:type="dxa"/>
            <w:tcBorders>
              <w:top w:val="single" w:sz="4" w:space="0" w:color="auto"/>
              <w:left w:val="single" w:sz="4" w:space="0" w:color="auto"/>
              <w:bottom w:val="nil"/>
              <w:right w:val="nil"/>
            </w:tcBorders>
          </w:tcPr>
          <w:p w14:paraId="688D8BA2" w14:textId="40CE8679"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A6DCE1C" w14:textId="77777777" w:rsidR="001F662A" w:rsidRPr="008D08DE" w:rsidRDefault="001F662A" w:rsidP="001F662A">
            <w:pPr>
              <w:outlineLvl w:val="1"/>
              <w:rPr>
                <w:sz w:val="18"/>
                <w:szCs w:val="18"/>
              </w:rPr>
            </w:pPr>
            <w:r w:rsidRPr="008D08DE">
              <w:rPr>
                <w:sz w:val="18"/>
                <w:szCs w:val="18"/>
              </w:rPr>
              <w:t>Текущий</w:t>
            </w:r>
          </w:p>
          <w:p w14:paraId="1932C47C" w14:textId="3188B3EE" w:rsidR="001F662A" w:rsidRPr="008D08DE" w:rsidRDefault="001F662A" w:rsidP="001F662A">
            <w:r w:rsidRPr="008D08DE">
              <w:rPr>
                <w:sz w:val="18"/>
                <w:szCs w:val="18"/>
              </w:rPr>
              <w:t xml:space="preserve"> контроль</w:t>
            </w:r>
          </w:p>
        </w:tc>
      </w:tr>
      <w:tr w:rsidR="00A41FF1" w:rsidRPr="008D08DE" w14:paraId="5B939387" w14:textId="77777777" w:rsidTr="00440783">
        <w:trPr>
          <w:trHeight w:val="404"/>
        </w:trPr>
        <w:tc>
          <w:tcPr>
            <w:tcW w:w="567" w:type="dxa"/>
            <w:tcBorders>
              <w:top w:val="single" w:sz="4" w:space="0" w:color="auto"/>
              <w:left w:val="single" w:sz="4" w:space="0" w:color="auto"/>
              <w:bottom w:val="nil"/>
              <w:right w:val="nil"/>
            </w:tcBorders>
            <w:vAlign w:val="center"/>
          </w:tcPr>
          <w:p w14:paraId="1995B42A" w14:textId="63418CEC" w:rsidR="001F662A" w:rsidRPr="008D08DE" w:rsidRDefault="001F662A" w:rsidP="001F662A">
            <w:pPr>
              <w:jc w:val="center"/>
            </w:pPr>
            <w:r w:rsidRPr="008D08DE">
              <w:t>153</w:t>
            </w:r>
          </w:p>
        </w:tc>
        <w:tc>
          <w:tcPr>
            <w:tcW w:w="567" w:type="dxa"/>
            <w:tcBorders>
              <w:top w:val="single" w:sz="4" w:space="0" w:color="auto"/>
              <w:left w:val="single" w:sz="4" w:space="0" w:color="auto"/>
              <w:bottom w:val="nil"/>
              <w:right w:val="nil"/>
            </w:tcBorders>
            <w:vAlign w:val="center"/>
          </w:tcPr>
          <w:p w14:paraId="1F2D759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C21BD53"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80CE6D1"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E05F761" w14:textId="7326F188"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5C8BC882" w14:textId="77777777"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Связь слов в предложении </w:t>
            </w:r>
          </w:p>
          <w:p w14:paraId="35F01AEE" w14:textId="79981052" w:rsidR="001F662A" w:rsidRPr="008D08DE" w:rsidRDefault="001F662A" w:rsidP="001F662A">
            <w:r w:rsidRPr="008D08DE">
              <w:rPr>
                <w:rFonts w:eastAsiaTheme="minorHAnsi"/>
                <w:lang w:eastAsia="en-US"/>
              </w:rPr>
              <w:t>Главные члены предложения</w:t>
            </w:r>
          </w:p>
        </w:tc>
        <w:tc>
          <w:tcPr>
            <w:tcW w:w="851" w:type="dxa"/>
            <w:tcBorders>
              <w:top w:val="single" w:sz="4" w:space="0" w:color="auto"/>
              <w:left w:val="single" w:sz="4" w:space="0" w:color="auto"/>
              <w:bottom w:val="nil"/>
              <w:right w:val="nil"/>
            </w:tcBorders>
          </w:tcPr>
          <w:p w14:paraId="5745FC5E" w14:textId="4E0997D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46B8E4C" w14:textId="77777777" w:rsidR="001F662A" w:rsidRPr="008D08DE" w:rsidRDefault="001F662A" w:rsidP="001F662A">
            <w:pPr>
              <w:outlineLvl w:val="1"/>
              <w:rPr>
                <w:sz w:val="18"/>
                <w:szCs w:val="18"/>
              </w:rPr>
            </w:pPr>
            <w:r w:rsidRPr="008D08DE">
              <w:rPr>
                <w:sz w:val="18"/>
                <w:szCs w:val="18"/>
              </w:rPr>
              <w:t>Текущий</w:t>
            </w:r>
          </w:p>
          <w:p w14:paraId="2B54497A" w14:textId="0D3ED57A" w:rsidR="001F662A" w:rsidRPr="008D08DE" w:rsidRDefault="001F662A" w:rsidP="001F662A">
            <w:pPr>
              <w:tabs>
                <w:tab w:val="left" w:pos="1347"/>
              </w:tabs>
            </w:pPr>
            <w:r w:rsidRPr="008D08DE">
              <w:rPr>
                <w:sz w:val="18"/>
                <w:szCs w:val="18"/>
              </w:rPr>
              <w:t xml:space="preserve"> контроль</w:t>
            </w:r>
          </w:p>
        </w:tc>
      </w:tr>
      <w:tr w:rsidR="00A41FF1" w:rsidRPr="008D08DE" w14:paraId="411790EB" w14:textId="77777777" w:rsidTr="00440783">
        <w:trPr>
          <w:trHeight w:val="404"/>
        </w:trPr>
        <w:tc>
          <w:tcPr>
            <w:tcW w:w="567" w:type="dxa"/>
            <w:tcBorders>
              <w:top w:val="single" w:sz="4" w:space="0" w:color="auto"/>
              <w:left w:val="single" w:sz="4" w:space="0" w:color="auto"/>
              <w:bottom w:val="nil"/>
              <w:right w:val="nil"/>
            </w:tcBorders>
            <w:vAlign w:val="center"/>
          </w:tcPr>
          <w:p w14:paraId="478F8373" w14:textId="64C82E8C" w:rsidR="001F662A" w:rsidRPr="008D08DE" w:rsidRDefault="001F662A" w:rsidP="001F662A">
            <w:pPr>
              <w:jc w:val="center"/>
            </w:pPr>
            <w:r w:rsidRPr="008D08DE">
              <w:t>154</w:t>
            </w:r>
          </w:p>
        </w:tc>
        <w:tc>
          <w:tcPr>
            <w:tcW w:w="567" w:type="dxa"/>
            <w:tcBorders>
              <w:top w:val="single" w:sz="4" w:space="0" w:color="auto"/>
              <w:left w:val="single" w:sz="4" w:space="0" w:color="auto"/>
              <w:bottom w:val="nil"/>
              <w:right w:val="nil"/>
            </w:tcBorders>
            <w:vAlign w:val="center"/>
          </w:tcPr>
          <w:p w14:paraId="67B2B1B6"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4DA5BF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9F0EC9A"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D587247" w14:textId="61FFB5D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656858B" w14:textId="77777777" w:rsidR="001F662A" w:rsidRPr="008D08DE" w:rsidRDefault="001F662A" w:rsidP="001F662A">
            <w:pPr>
              <w:autoSpaceDE w:val="0"/>
              <w:autoSpaceDN w:val="0"/>
              <w:adjustRightInd w:val="0"/>
              <w:rPr>
                <w:rFonts w:eastAsiaTheme="minorHAnsi"/>
                <w:lang w:eastAsia="en-US"/>
              </w:rPr>
            </w:pPr>
            <w:r w:rsidRPr="008D08DE">
              <w:rPr>
                <w:rFonts w:eastAsiaTheme="minorHAnsi"/>
                <w:lang w:eastAsia="en-US"/>
              </w:rPr>
              <w:t xml:space="preserve">Связь слов в предложении </w:t>
            </w:r>
          </w:p>
          <w:p w14:paraId="5524DB7E" w14:textId="4B22D497" w:rsidR="001F662A" w:rsidRPr="008D08DE" w:rsidRDefault="001F662A" w:rsidP="001F662A">
            <w:r w:rsidRPr="008D08DE">
              <w:t xml:space="preserve">Словосочетания. </w:t>
            </w:r>
          </w:p>
        </w:tc>
        <w:tc>
          <w:tcPr>
            <w:tcW w:w="851" w:type="dxa"/>
            <w:tcBorders>
              <w:top w:val="single" w:sz="4" w:space="0" w:color="auto"/>
              <w:left w:val="single" w:sz="4" w:space="0" w:color="auto"/>
              <w:bottom w:val="nil"/>
              <w:right w:val="nil"/>
            </w:tcBorders>
          </w:tcPr>
          <w:p w14:paraId="0205587A" w14:textId="6111E7D1"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2BA4C8A" w14:textId="77777777" w:rsidR="001F662A" w:rsidRPr="008D08DE" w:rsidRDefault="001F662A" w:rsidP="001F662A">
            <w:pPr>
              <w:outlineLvl w:val="1"/>
              <w:rPr>
                <w:sz w:val="18"/>
                <w:szCs w:val="18"/>
              </w:rPr>
            </w:pPr>
            <w:r w:rsidRPr="008D08DE">
              <w:rPr>
                <w:sz w:val="18"/>
                <w:szCs w:val="18"/>
              </w:rPr>
              <w:t>Текущий</w:t>
            </w:r>
          </w:p>
          <w:p w14:paraId="4016FB10" w14:textId="77777777" w:rsidR="001F662A" w:rsidRPr="008D08DE" w:rsidRDefault="001F662A" w:rsidP="001F662A">
            <w:pPr>
              <w:outlineLvl w:val="1"/>
              <w:rPr>
                <w:sz w:val="18"/>
                <w:szCs w:val="18"/>
              </w:rPr>
            </w:pPr>
            <w:r w:rsidRPr="008D08DE">
              <w:rPr>
                <w:sz w:val="18"/>
                <w:szCs w:val="18"/>
              </w:rPr>
              <w:t xml:space="preserve"> контроль</w:t>
            </w:r>
          </w:p>
          <w:p w14:paraId="222002C9" w14:textId="77777777" w:rsidR="001F662A" w:rsidRPr="008D08DE" w:rsidRDefault="001F662A" w:rsidP="001F662A"/>
        </w:tc>
      </w:tr>
      <w:tr w:rsidR="00A41FF1" w:rsidRPr="008D08DE" w14:paraId="72392EB4" w14:textId="77777777" w:rsidTr="00D03F6D">
        <w:trPr>
          <w:trHeight w:val="404"/>
        </w:trPr>
        <w:tc>
          <w:tcPr>
            <w:tcW w:w="567" w:type="dxa"/>
            <w:tcBorders>
              <w:top w:val="single" w:sz="4" w:space="0" w:color="auto"/>
              <w:left w:val="single" w:sz="4" w:space="0" w:color="auto"/>
              <w:bottom w:val="nil"/>
              <w:right w:val="nil"/>
            </w:tcBorders>
            <w:vAlign w:val="center"/>
          </w:tcPr>
          <w:p w14:paraId="401F652E" w14:textId="6EAE9184" w:rsidR="001F662A" w:rsidRPr="008D08DE" w:rsidRDefault="001F662A" w:rsidP="001F662A">
            <w:pPr>
              <w:jc w:val="center"/>
            </w:pPr>
            <w:r w:rsidRPr="008D08DE">
              <w:t>155</w:t>
            </w:r>
          </w:p>
        </w:tc>
        <w:tc>
          <w:tcPr>
            <w:tcW w:w="567" w:type="dxa"/>
            <w:tcBorders>
              <w:top w:val="single" w:sz="4" w:space="0" w:color="auto"/>
              <w:left w:val="single" w:sz="4" w:space="0" w:color="auto"/>
              <w:bottom w:val="nil"/>
              <w:right w:val="nil"/>
            </w:tcBorders>
            <w:vAlign w:val="center"/>
          </w:tcPr>
          <w:p w14:paraId="0F797F7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573916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A58B1E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31AAA7A" w14:textId="1AB1997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10AEC66" w14:textId="697998E5" w:rsidR="001F662A" w:rsidRPr="008D08DE" w:rsidRDefault="001F662A" w:rsidP="001F662A">
            <w:r w:rsidRPr="008D08DE">
              <w:rPr>
                <w:rFonts w:eastAsiaTheme="minorHAnsi"/>
                <w:lang w:eastAsia="en-US"/>
              </w:rPr>
              <w:t xml:space="preserve">Повторяем правописание слов с изученными за 1–2 год обучения орфограммами в корне, приставках, окончаниях </w:t>
            </w:r>
          </w:p>
        </w:tc>
        <w:tc>
          <w:tcPr>
            <w:tcW w:w="851" w:type="dxa"/>
            <w:tcBorders>
              <w:top w:val="single" w:sz="4" w:space="0" w:color="auto"/>
              <w:left w:val="single" w:sz="4" w:space="0" w:color="auto"/>
              <w:bottom w:val="nil"/>
              <w:right w:val="nil"/>
            </w:tcBorders>
          </w:tcPr>
          <w:p w14:paraId="4B1BFC57" w14:textId="06F7344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CAA5FBE" w14:textId="77777777" w:rsidR="001F662A" w:rsidRPr="008D08DE" w:rsidRDefault="001F662A" w:rsidP="001F662A">
            <w:pPr>
              <w:outlineLvl w:val="1"/>
              <w:rPr>
                <w:sz w:val="18"/>
                <w:szCs w:val="18"/>
              </w:rPr>
            </w:pPr>
            <w:r w:rsidRPr="008D08DE">
              <w:rPr>
                <w:sz w:val="18"/>
                <w:szCs w:val="18"/>
              </w:rPr>
              <w:t>Текущий</w:t>
            </w:r>
          </w:p>
          <w:p w14:paraId="0BAC760B" w14:textId="3F27DF14" w:rsidR="001F662A" w:rsidRPr="008D08DE" w:rsidRDefault="001F662A" w:rsidP="001F662A">
            <w:r w:rsidRPr="008D08DE">
              <w:rPr>
                <w:sz w:val="18"/>
                <w:szCs w:val="18"/>
              </w:rPr>
              <w:t xml:space="preserve"> контроль</w:t>
            </w:r>
          </w:p>
        </w:tc>
      </w:tr>
      <w:tr w:rsidR="00A41FF1" w:rsidRPr="008D08DE" w14:paraId="787C4C4F" w14:textId="77777777" w:rsidTr="00440783">
        <w:trPr>
          <w:trHeight w:val="679"/>
        </w:trPr>
        <w:tc>
          <w:tcPr>
            <w:tcW w:w="567" w:type="dxa"/>
            <w:tcBorders>
              <w:top w:val="single" w:sz="4" w:space="0" w:color="auto"/>
              <w:left w:val="single" w:sz="4" w:space="0" w:color="auto"/>
              <w:bottom w:val="nil"/>
              <w:right w:val="nil"/>
            </w:tcBorders>
            <w:vAlign w:val="center"/>
          </w:tcPr>
          <w:p w14:paraId="16C19DC3" w14:textId="3A115AEE" w:rsidR="001F662A" w:rsidRPr="008D08DE" w:rsidRDefault="001F662A" w:rsidP="001F662A">
            <w:pPr>
              <w:jc w:val="center"/>
            </w:pPr>
            <w:r w:rsidRPr="008D08DE">
              <w:t>156</w:t>
            </w:r>
          </w:p>
        </w:tc>
        <w:tc>
          <w:tcPr>
            <w:tcW w:w="567" w:type="dxa"/>
            <w:tcBorders>
              <w:top w:val="single" w:sz="4" w:space="0" w:color="auto"/>
              <w:left w:val="single" w:sz="4" w:space="0" w:color="auto"/>
              <w:bottom w:val="nil"/>
              <w:right w:val="nil"/>
            </w:tcBorders>
            <w:vAlign w:val="center"/>
          </w:tcPr>
          <w:p w14:paraId="1CCE0AB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71309C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5F94853"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77F111D" w14:textId="27AD1487"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0C04333" w14:textId="78EB723D" w:rsidR="001F662A" w:rsidRPr="008D08DE" w:rsidRDefault="001F662A" w:rsidP="001F662A">
            <w:r w:rsidRPr="008D08DE">
              <w:rPr>
                <w:rFonts w:eastAsiaTheme="minorHAnsi"/>
                <w:lang w:eastAsia="en-US"/>
              </w:rPr>
              <w:t xml:space="preserve">Повторяем правописание слов с изученными за 1–2 год обучения орфограммами в корне, приставках, окончаниях </w:t>
            </w:r>
          </w:p>
        </w:tc>
        <w:tc>
          <w:tcPr>
            <w:tcW w:w="851" w:type="dxa"/>
            <w:tcBorders>
              <w:top w:val="single" w:sz="4" w:space="0" w:color="auto"/>
              <w:left w:val="single" w:sz="4" w:space="0" w:color="auto"/>
              <w:bottom w:val="nil"/>
              <w:right w:val="nil"/>
            </w:tcBorders>
          </w:tcPr>
          <w:p w14:paraId="7ADEE82C" w14:textId="549DBBE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A5E10C" w14:textId="77777777" w:rsidR="001F662A" w:rsidRPr="008D08DE" w:rsidRDefault="001F662A" w:rsidP="001F662A">
            <w:pPr>
              <w:outlineLvl w:val="1"/>
              <w:rPr>
                <w:sz w:val="18"/>
                <w:szCs w:val="18"/>
              </w:rPr>
            </w:pPr>
            <w:r w:rsidRPr="008D08DE">
              <w:rPr>
                <w:sz w:val="18"/>
                <w:szCs w:val="18"/>
              </w:rPr>
              <w:t>Текущий</w:t>
            </w:r>
          </w:p>
          <w:p w14:paraId="547DC85C" w14:textId="31B780F2" w:rsidR="001F662A" w:rsidRPr="008D08DE" w:rsidRDefault="001F662A" w:rsidP="001F662A">
            <w:r w:rsidRPr="008D08DE">
              <w:rPr>
                <w:sz w:val="18"/>
                <w:szCs w:val="18"/>
              </w:rPr>
              <w:t xml:space="preserve"> контроль</w:t>
            </w:r>
          </w:p>
        </w:tc>
      </w:tr>
      <w:tr w:rsidR="00A41FF1" w:rsidRPr="008D08DE" w14:paraId="0EB77BD4" w14:textId="77777777" w:rsidTr="007E46BD">
        <w:trPr>
          <w:trHeight w:val="404"/>
        </w:trPr>
        <w:tc>
          <w:tcPr>
            <w:tcW w:w="567" w:type="dxa"/>
            <w:tcBorders>
              <w:top w:val="single" w:sz="4" w:space="0" w:color="auto"/>
              <w:left w:val="single" w:sz="4" w:space="0" w:color="auto"/>
              <w:bottom w:val="nil"/>
              <w:right w:val="nil"/>
            </w:tcBorders>
            <w:vAlign w:val="center"/>
          </w:tcPr>
          <w:p w14:paraId="53885933" w14:textId="4B5465DB" w:rsidR="001F662A" w:rsidRPr="008D08DE" w:rsidRDefault="001F662A" w:rsidP="001F662A">
            <w:pPr>
              <w:jc w:val="center"/>
            </w:pPr>
            <w:r w:rsidRPr="008D08DE">
              <w:t>157</w:t>
            </w:r>
          </w:p>
        </w:tc>
        <w:tc>
          <w:tcPr>
            <w:tcW w:w="567" w:type="dxa"/>
            <w:tcBorders>
              <w:top w:val="single" w:sz="4" w:space="0" w:color="auto"/>
              <w:left w:val="single" w:sz="4" w:space="0" w:color="auto"/>
              <w:bottom w:val="nil"/>
              <w:right w:val="nil"/>
            </w:tcBorders>
            <w:vAlign w:val="center"/>
          </w:tcPr>
          <w:p w14:paraId="30D2E5F3"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FF67B85"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550EC67B"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25CC6EC0" w14:textId="3758645B"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2EC17C90" w14:textId="76C45C6A" w:rsidR="001F662A" w:rsidRPr="008D08DE" w:rsidRDefault="001F662A" w:rsidP="001F662A">
            <w:r w:rsidRPr="008D08DE">
              <w:t>Итоговый контрольный диктант №9</w:t>
            </w:r>
          </w:p>
        </w:tc>
        <w:tc>
          <w:tcPr>
            <w:tcW w:w="851" w:type="dxa"/>
            <w:tcBorders>
              <w:top w:val="single" w:sz="4" w:space="0" w:color="auto"/>
              <w:left w:val="single" w:sz="4" w:space="0" w:color="auto"/>
              <w:bottom w:val="nil"/>
              <w:right w:val="nil"/>
            </w:tcBorders>
          </w:tcPr>
          <w:p w14:paraId="4FD47EB9" w14:textId="423F19B0"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7DA99DB" w14:textId="77777777" w:rsidR="001F662A" w:rsidRPr="008D08DE" w:rsidRDefault="001F662A" w:rsidP="001F662A">
            <w:pPr>
              <w:outlineLvl w:val="1"/>
              <w:rPr>
                <w:sz w:val="18"/>
                <w:szCs w:val="18"/>
              </w:rPr>
            </w:pPr>
            <w:r w:rsidRPr="008D08DE">
              <w:rPr>
                <w:sz w:val="18"/>
                <w:szCs w:val="18"/>
              </w:rPr>
              <w:t>Текущий</w:t>
            </w:r>
          </w:p>
          <w:p w14:paraId="260E53F4" w14:textId="484D4D83" w:rsidR="001F662A" w:rsidRPr="008D08DE" w:rsidRDefault="001F662A" w:rsidP="001F662A">
            <w:r w:rsidRPr="008D08DE">
              <w:rPr>
                <w:sz w:val="18"/>
                <w:szCs w:val="18"/>
              </w:rPr>
              <w:t xml:space="preserve"> контроль</w:t>
            </w:r>
          </w:p>
        </w:tc>
      </w:tr>
      <w:tr w:rsidR="00A41FF1" w:rsidRPr="008D08DE" w14:paraId="45418E5F" w14:textId="77777777" w:rsidTr="00440783">
        <w:trPr>
          <w:trHeight w:val="404"/>
        </w:trPr>
        <w:tc>
          <w:tcPr>
            <w:tcW w:w="567" w:type="dxa"/>
            <w:tcBorders>
              <w:top w:val="single" w:sz="4" w:space="0" w:color="auto"/>
              <w:left w:val="single" w:sz="4" w:space="0" w:color="auto"/>
              <w:bottom w:val="nil"/>
              <w:right w:val="nil"/>
            </w:tcBorders>
            <w:vAlign w:val="center"/>
          </w:tcPr>
          <w:p w14:paraId="301632BB" w14:textId="7FD45DE5" w:rsidR="001F662A" w:rsidRPr="008D08DE" w:rsidRDefault="001F662A" w:rsidP="001F662A">
            <w:pPr>
              <w:jc w:val="center"/>
            </w:pPr>
            <w:r w:rsidRPr="008D08DE">
              <w:t>158</w:t>
            </w:r>
          </w:p>
        </w:tc>
        <w:tc>
          <w:tcPr>
            <w:tcW w:w="567" w:type="dxa"/>
            <w:tcBorders>
              <w:top w:val="single" w:sz="4" w:space="0" w:color="auto"/>
              <w:left w:val="single" w:sz="4" w:space="0" w:color="auto"/>
              <w:bottom w:val="nil"/>
              <w:right w:val="nil"/>
            </w:tcBorders>
            <w:vAlign w:val="center"/>
          </w:tcPr>
          <w:p w14:paraId="5EA50B0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482F6027"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80EE0A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CA5A066" w14:textId="32E14B34"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9076F79" w14:textId="661A3947" w:rsidR="001F662A" w:rsidRPr="008D08DE" w:rsidRDefault="001F662A" w:rsidP="001F662A">
            <w:r w:rsidRPr="008D08DE">
              <w:rPr>
                <w:rFonts w:ascii="Times New Roman CYR" w:eastAsiaTheme="minorHAnsi" w:hAnsi="Times New Roman CYR" w:cs="Times New Roman CYR"/>
                <w:lang w:eastAsia="en-US"/>
              </w:rPr>
              <w:t>Работа над ошибками, допущенными в контрольном диктанте</w:t>
            </w:r>
          </w:p>
        </w:tc>
        <w:tc>
          <w:tcPr>
            <w:tcW w:w="851" w:type="dxa"/>
            <w:tcBorders>
              <w:top w:val="single" w:sz="4" w:space="0" w:color="auto"/>
              <w:left w:val="single" w:sz="4" w:space="0" w:color="auto"/>
              <w:bottom w:val="nil"/>
              <w:right w:val="nil"/>
            </w:tcBorders>
          </w:tcPr>
          <w:p w14:paraId="2D4C7011" w14:textId="09C93D5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A36418" w14:textId="77777777" w:rsidR="001F662A" w:rsidRPr="008D08DE" w:rsidRDefault="001F662A" w:rsidP="001F662A">
            <w:pPr>
              <w:outlineLvl w:val="1"/>
              <w:rPr>
                <w:sz w:val="18"/>
                <w:szCs w:val="18"/>
              </w:rPr>
            </w:pPr>
            <w:r w:rsidRPr="008D08DE">
              <w:rPr>
                <w:sz w:val="18"/>
                <w:szCs w:val="18"/>
              </w:rPr>
              <w:t>Текущий</w:t>
            </w:r>
          </w:p>
          <w:p w14:paraId="6874006F" w14:textId="0F43CDD4" w:rsidR="001F662A" w:rsidRPr="008D08DE" w:rsidRDefault="001F662A" w:rsidP="001F662A">
            <w:r w:rsidRPr="008D08DE">
              <w:rPr>
                <w:sz w:val="18"/>
                <w:szCs w:val="18"/>
              </w:rPr>
              <w:t xml:space="preserve"> контроль</w:t>
            </w:r>
          </w:p>
        </w:tc>
      </w:tr>
      <w:tr w:rsidR="00A41FF1" w:rsidRPr="008D08DE" w14:paraId="4C81772A" w14:textId="77777777" w:rsidTr="00440783">
        <w:trPr>
          <w:trHeight w:val="404"/>
        </w:trPr>
        <w:tc>
          <w:tcPr>
            <w:tcW w:w="567" w:type="dxa"/>
            <w:tcBorders>
              <w:top w:val="single" w:sz="4" w:space="0" w:color="auto"/>
              <w:left w:val="single" w:sz="4" w:space="0" w:color="auto"/>
              <w:bottom w:val="nil"/>
              <w:right w:val="nil"/>
            </w:tcBorders>
            <w:vAlign w:val="center"/>
          </w:tcPr>
          <w:p w14:paraId="7EFFA980" w14:textId="11230425" w:rsidR="001F662A" w:rsidRPr="008D08DE" w:rsidRDefault="001F662A" w:rsidP="001F662A">
            <w:pPr>
              <w:jc w:val="center"/>
            </w:pPr>
            <w:r w:rsidRPr="008D08DE">
              <w:t>159</w:t>
            </w:r>
          </w:p>
        </w:tc>
        <w:tc>
          <w:tcPr>
            <w:tcW w:w="567" w:type="dxa"/>
            <w:tcBorders>
              <w:top w:val="single" w:sz="4" w:space="0" w:color="auto"/>
              <w:left w:val="single" w:sz="4" w:space="0" w:color="auto"/>
              <w:bottom w:val="nil"/>
              <w:right w:val="nil"/>
            </w:tcBorders>
            <w:vAlign w:val="center"/>
          </w:tcPr>
          <w:p w14:paraId="31168F48"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0950E8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DE4742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98399B1" w14:textId="3DCD73E9"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58AC01A7" w14:textId="79F6D1C5" w:rsidR="001F662A" w:rsidRPr="008D08DE" w:rsidRDefault="001F662A" w:rsidP="001F662A">
            <w:pPr>
              <w:autoSpaceDE w:val="0"/>
              <w:autoSpaceDN w:val="0"/>
              <w:adjustRightInd w:val="0"/>
              <w:rPr>
                <w:rFonts w:eastAsiaTheme="minorHAnsi"/>
                <w:lang w:eastAsia="en-US"/>
              </w:rPr>
            </w:pPr>
            <w:r w:rsidRPr="008D08DE">
              <w:t>Повторяем правописание слов с проверяемыми безударными гласными в корне слова</w:t>
            </w:r>
          </w:p>
        </w:tc>
        <w:tc>
          <w:tcPr>
            <w:tcW w:w="851" w:type="dxa"/>
            <w:tcBorders>
              <w:top w:val="single" w:sz="4" w:space="0" w:color="auto"/>
              <w:left w:val="single" w:sz="4" w:space="0" w:color="auto"/>
              <w:bottom w:val="nil"/>
              <w:right w:val="nil"/>
            </w:tcBorders>
          </w:tcPr>
          <w:p w14:paraId="59C84227" w14:textId="0842381A"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3C0114" w14:textId="77777777" w:rsidR="001F662A" w:rsidRPr="008D08DE" w:rsidRDefault="001F662A" w:rsidP="001F662A">
            <w:pPr>
              <w:outlineLvl w:val="1"/>
              <w:rPr>
                <w:sz w:val="18"/>
                <w:szCs w:val="18"/>
              </w:rPr>
            </w:pPr>
            <w:r w:rsidRPr="008D08DE">
              <w:rPr>
                <w:sz w:val="18"/>
                <w:szCs w:val="18"/>
              </w:rPr>
              <w:t>Текущий</w:t>
            </w:r>
          </w:p>
          <w:p w14:paraId="729EADE1" w14:textId="1402258C" w:rsidR="001F662A" w:rsidRPr="008D08DE" w:rsidRDefault="001F662A" w:rsidP="001F662A">
            <w:r w:rsidRPr="008D08DE">
              <w:rPr>
                <w:sz w:val="18"/>
                <w:szCs w:val="18"/>
              </w:rPr>
              <w:t xml:space="preserve"> контроль</w:t>
            </w:r>
          </w:p>
        </w:tc>
      </w:tr>
      <w:tr w:rsidR="00A41FF1" w:rsidRPr="008D08DE" w14:paraId="4BCFDE3F" w14:textId="77777777" w:rsidTr="00440783">
        <w:trPr>
          <w:trHeight w:val="404"/>
        </w:trPr>
        <w:tc>
          <w:tcPr>
            <w:tcW w:w="567" w:type="dxa"/>
            <w:tcBorders>
              <w:top w:val="single" w:sz="4" w:space="0" w:color="auto"/>
              <w:left w:val="single" w:sz="4" w:space="0" w:color="auto"/>
              <w:bottom w:val="nil"/>
              <w:right w:val="nil"/>
            </w:tcBorders>
            <w:vAlign w:val="center"/>
          </w:tcPr>
          <w:p w14:paraId="1DC56BCA" w14:textId="0762ACED" w:rsidR="001F662A" w:rsidRPr="008D08DE" w:rsidRDefault="001F662A" w:rsidP="001F662A">
            <w:pPr>
              <w:jc w:val="center"/>
            </w:pPr>
            <w:r w:rsidRPr="008D08DE">
              <w:t>160</w:t>
            </w:r>
          </w:p>
        </w:tc>
        <w:tc>
          <w:tcPr>
            <w:tcW w:w="567" w:type="dxa"/>
            <w:tcBorders>
              <w:top w:val="single" w:sz="4" w:space="0" w:color="auto"/>
              <w:left w:val="single" w:sz="4" w:space="0" w:color="auto"/>
              <w:bottom w:val="nil"/>
              <w:right w:val="nil"/>
            </w:tcBorders>
            <w:vAlign w:val="center"/>
          </w:tcPr>
          <w:p w14:paraId="39C4DC9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5A2E4E31"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F39F93C"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04EFC72" w14:textId="1049EDF1"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013783B9" w14:textId="16C2D53B" w:rsidR="001F662A" w:rsidRPr="008D08DE" w:rsidRDefault="001F662A" w:rsidP="001F662A">
            <w:pPr>
              <w:autoSpaceDE w:val="0"/>
              <w:autoSpaceDN w:val="0"/>
              <w:adjustRightInd w:val="0"/>
              <w:rPr>
                <w:rFonts w:eastAsiaTheme="minorHAnsi"/>
                <w:lang w:eastAsia="en-US"/>
              </w:rPr>
            </w:pPr>
            <w:r w:rsidRPr="008D08DE">
              <w:t>Повторяем правописание слов с проверяемыми безударными гласными в корне слова</w:t>
            </w:r>
          </w:p>
        </w:tc>
        <w:tc>
          <w:tcPr>
            <w:tcW w:w="851" w:type="dxa"/>
            <w:tcBorders>
              <w:top w:val="single" w:sz="4" w:space="0" w:color="auto"/>
              <w:left w:val="single" w:sz="4" w:space="0" w:color="auto"/>
              <w:bottom w:val="nil"/>
              <w:right w:val="nil"/>
            </w:tcBorders>
          </w:tcPr>
          <w:p w14:paraId="49C50FAC" w14:textId="6F6EF19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673810" w14:textId="77777777" w:rsidR="001F662A" w:rsidRPr="008D08DE" w:rsidRDefault="001F662A" w:rsidP="001F662A">
            <w:pPr>
              <w:outlineLvl w:val="1"/>
              <w:rPr>
                <w:sz w:val="18"/>
                <w:szCs w:val="18"/>
              </w:rPr>
            </w:pPr>
            <w:r w:rsidRPr="008D08DE">
              <w:rPr>
                <w:sz w:val="18"/>
                <w:szCs w:val="18"/>
              </w:rPr>
              <w:t>Текущий</w:t>
            </w:r>
          </w:p>
          <w:p w14:paraId="27F70D8F" w14:textId="5FDE8D3C" w:rsidR="001F662A" w:rsidRPr="008D08DE" w:rsidRDefault="001F662A" w:rsidP="001F662A">
            <w:r w:rsidRPr="008D08DE">
              <w:rPr>
                <w:sz w:val="18"/>
                <w:szCs w:val="18"/>
              </w:rPr>
              <w:t xml:space="preserve"> контроль</w:t>
            </w:r>
          </w:p>
        </w:tc>
      </w:tr>
      <w:tr w:rsidR="00A41FF1" w:rsidRPr="008D08DE" w14:paraId="3CE68757" w14:textId="77777777" w:rsidTr="00440783">
        <w:trPr>
          <w:trHeight w:val="404"/>
        </w:trPr>
        <w:tc>
          <w:tcPr>
            <w:tcW w:w="567" w:type="dxa"/>
            <w:tcBorders>
              <w:top w:val="single" w:sz="4" w:space="0" w:color="auto"/>
              <w:left w:val="single" w:sz="4" w:space="0" w:color="auto"/>
              <w:bottom w:val="nil"/>
              <w:right w:val="nil"/>
            </w:tcBorders>
            <w:vAlign w:val="center"/>
          </w:tcPr>
          <w:p w14:paraId="008DF2AE" w14:textId="6F90BD63" w:rsidR="001F662A" w:rsidRPr="008D08DE" w:rsidRDefault="001F662A" w:rsidP="001F662A">
            <w:pPr>
              <w:jc w:val="center"/>
            </w:pPr>
            <w:r w:rsidRPr="008D08DE">
              <w:t>161</w:t>
            </w:r>
          </w:p>
        </w:tc>
        <w:tc>
          <w:tcPr>
            <w:tcW w:w="567" w:type="dxa"/>
            <w:tcBorders>
              <w:top w:val="single" w:sz="4" w:space="0" w:color="auto"/>
              <w:left w:val="single" w:sz="4" w:space="0" w:color="auto"/>
              <w:bottom w:val="nil"/>
              <w:right w:val="nil"/>
            </w:tcBorders>
            <w:vAlign w:val="center"/>
          </w:tcPr>
          <w:p w14:paraId="60A39DE1"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3FF8A3B"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2C236F4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7FECA211" w14:textId="6E1B65F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4126FF8" w14:textId="5B7A4DC0" w:rsidR="001F662A" w:rsidRPr="008D08DE" w:rsidRDefault="001F662A" w:rsidP="001F662A">
            <w:pPr>
              <w:autoSpaceDE w:val="0"/>
              <w:autoSpaceDN w:val="0"/>
              <w:adjustRightInd w:val="0"/>
              <w:rPr>
                <w:rFonts w:eastAsiaTheme="minorHAnsi"/>
                <w:lang w:eastAsia="en-US"/>
              </w:rPr>
            </w:pPr>
            <w:r w:rsidRPr="008D08DE">
              <w:t>Повторяем правописание слов с проверяемыми безударными гласными в корне слова</w:t>
            </w:r>
          </w:p>
        </w:tc>
        <w:tc>
          <w:tcPr>
            <w:tcW w:w="851" w:type="dxa"/>
            <w:tcBorders>
              <w:top w:val="single" w:sz="4" w:space="0" w:color="auto"/>
              <w:left w:val="single" w:sz="4" w:space="0" w:color="auto"/>
              <w:bottom w:val="nil"/>
              <w:right w:val="nil"/>
            </w:tcBorders>
          </w:tcPr>
          <w:p w14:paraId="425E586E" w14:textId="0E373E3F"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DD2550" w14:textId="77777777" w:rsidR="001F662A" w:rsidRPr="008D08DE" w:rsidRDefault="001F662A" w:rsidP="001F662A">
            <w:pPr>
              <w:outlineLvl w:val="1"/>
              <w:rPr>
                <w:sz w:val="18"/>
                <w:szCs w:val="18"/>
              </w:rPr>
            </w:pPr>
            <w:r w:rsidRPr="008D08DE">
              <w:rPr>
                <w:sz w:val="18"/>
                <w:szCs w:val="18"/>
              </w:rPr>
              <w:t>Текущий</w:t>
            </w:r>
          </w:p>
          <w:p w14:paraId="38735DE9" w14:textId="79ED6B31" w:rsidR="001F662A" w:rsidRPr="008D08DE" w:rsidRDefault="001F662A" w:rsidP="001F662A">
            <w:r w:rsidRPr="008D08DE">
              <w:rPr>
                <w:sz w:val="18"/>
                <w:szCs w:val="18"/>
              </w:rPr>
              <w:t xml:space="preserve"> контроль</w:t>
            </w:r>
          </w:p>
        </w:tc>
      </w:tr>
      <w:tr w:rsidR="00A41FF1" w:rsidRPr="008D08DE" w14:paraId="141E8041" w14:textId="77777777" w:rsidTr="00480EB1">
        <w:trPr>
          <w:trHeight w:val="404"/>
        </w:trPr>
        <w:tc>
          <w:tcPr>
            <w:tcW w:w="567" w:type="dxa"/>
            <w:tcBorders>
              <w:top w:val="single" w:sz="4" w:space="0" w:color="auto"/>
              <w:left w:val="single" w:sz="4" w:space="0" w:color="auto"/>
              <w:bottom w:val="nil"/>
              <w:right w:val="nil"/>
            </w:tcBorders>
            <w:vAlign w:val="center"/>
          </w:tcPr>
          <w:p w14:paraId="72E2EA52" w14:textId="1EBE6F23" w:rsidR="001F662A" w:rsidRPr="008D08DE" w:rsidRDefault="001F662A" w:rsidP="001F662A">
            <w:pPr>
              <w:jc w:val="center"/>
            </w:pPr>
            <w:r w:rsidRPr="008D08DE">
              <w:t>162</w:t>
            </w:r>
          </w:p>
        </w:tc>
        <w:tc>
          <w:tcPr>
            <w:tcW w:w="567" w:type="dxa"/>
            <w:tcBorders>
              <w:top w:val="single" w:sz="4" w:space="0" w:color="auto"/>
              <w:left w:val="single" w:sz="4" w:space="0" w:color="auto"/>
              <w:bottom w:val="nil"/>
              <w:right w:val="nil"/>
            </w:tcBorders>
            <w:vAlign w:val="center"/>
          </w:tcPr>
          <w:p w14:paraId="06444434"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95A1D6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7F94114"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3F92E79" w14:textId="666FBED8" w:rsidR="001F662A" w:rsidRPr="008D08DE" w:rsidRDefault="001F662A" w:rsidP="001F662A">
            <w:pPr>
              <w:jc w:val="center"/>
            </w:pPr>
            <w:r w:rsidRPr="008D08DE">
              <w:t>1</w:t>
            </w:r>
          </w:p>
        </w:tc>
        <w:tc>
          <w:tcPr>
            <w:tcW w:w="5386" w:type="dxa"/>
            <w:tcBorders>
              <w:top w:val="single" w:sz="4" w:space="0" w:color="auto"/>
              <w:left w:val="single" w:sz="4" w:space="0" w:color="auto"/>
              <w:bottom w:val="single" w:sz="4" w:space="0" w:color="auto"/>
              <w:right w:val="nil"/>
            </w:tcBorders>
            <w:vAlign w:val="bottom"/>
          </w:tcPr>
          <w:p w14:paraId="0978988D" w14:textId="7E05B582" w:rsidR="001F662A" w:rsidRPr="008D08DE" w:rsidRDefault="001F662A" w:rsidP="001F662A">
            <w:r w:rsidRPr="008D08DE">
              <w:t>Повторяем правописание слов с проверяемыми и непроверяемыми безударными гласными в корне слова</w:t>
            </w:r>
          </w:p>
        </w:tc>
        <w:tc>
          <w:tcPr>
            <w:tcW w:w="851" w:type="dxa"/>
            <w:tcBorders>
              <w:top w:val="single" w:sz="4" w:space="0" w:color="auto"/>
              <w:left w:val="single" w:sz="4" w:space="0" w:color="auto"/>
              <w:bottom w:val="nil"/>
              <w:right w:val="nil"/>
            </w:tcBorders>
          </w:tcPr>
          <w:p w14:paraId="7280FC5C" w14:textId="785BAB42"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361DD4" w14:textId="77777777" w:rsidR="001F662A" w:rsidRPr="008D08DE" w:rsidRDefault="001F662A" w:rsidP="001F662A">
            <w:pPr>
              <w:outlineLvl w:val="1"/>
              <w:rPr>
                <w:sz w:val="18"/>
                <w:szCs w:val="18"/>
              </w:rPr>
            </w:pPr>
            <w:r w:rsidRPr="008D08DE">
              <w:rPr>
                <w:sz w:val="18"/>
                <w:szCs w:val="18"/>
              </w:rPr>
              <w:t>Текущий</w:t>
            </w:r>
          </w:p>
          <w:p w14:paraId="595E5CE4" w14:textId="4B231E90" w:rsidR="001F662A" w:rsidRPr="008D08DE" w:rsidRDefault="001F662A" w:rsidP="001F662A">
            <w:r w:rsidRPr="008D08DE">
              <w:rPr>
                <w:sz w:val="18"/>
                <w:szCs w:val="18"/>
              </w:rPr>
              <w:t xml:space="preserve"> контроль</w:t>
            </w:r>
          </w:p>
        </w:tc>
      </w:tr>
      <w:tr w:rsidR="00A41FF1" w:rsidRPr="008D08DE" w14:paraId="1C24C337" w14:textId="77777777" w:rsidTr="007E46BD">
        <w:trPr>
          <w:trHeight w:val="599"/>
        </w:trPr>
        <w:tc>
          <w:tcPr>
            <w:tcW w:w="567" w:type="dxa"/>
            <w:tcBorders>
              <w:top w:val="single" w:sz="4" w:space="0" w:color="auto"/>
              <w:left w:val="single" w:sz="4" w:space="0" w:color="auto"/>
              <w:right w:val="nil"/>
            </w:tcBorders>
            <w:vAlign w:val="center"/>
          </w:tcPr>
          <w:p w14:paraId="712B06E4" w14:textId="0ABA420C" w:rsidR="001F662A" w:rsidRPr="008D08DE" w:rsidRDefault="001F662A" w:rsidP="001F662A">
            <w:pPr>
              <w:jc w:val="center"/>
            </w:pPr>
            <w:r w:rsidRPr="008D08DE">
              <w:t>163</w:t>
            </w:r>
          </w:p>
        </w:tc>
        <w:tc>
          <w:tcPr>
            <w:tcW w:w="567" w:type="dxa"/>
            <w:tcBorders>
              <w:top w:val="single" w:sz="4" w:space="0" w:color="auto"/>
              <w:left w:val="single" w:sz="4" w:space="0" w:color="auto"/>
              <w:right w:val="nil"/>
            </w:tcBorders>
            <w:vAlign w:val="center"/>
          </w:tcPr>
          <w:p w14:paraId="1AB44B65" w14:textId="77777777" w:rsidR="001F662A" w:rsidRPr="008D08DE" w:rsidRDefault="001F662A" w:rsidP="001F662A">
            <w:pPr>
              <w:spacing w:line="276" w:lineRule="auto"/>
              <w:jc w:val="center"/>
            </w:pPr>
          </w:p>
        </w:tc>
        <w:tc>
          <w:tcPr>
            <w:tcW w:w="567" w:type="dxa"/>
            <w:tcBorders>
              <w:top w:val="single" w:sz="4" w:space="0" w:color="auto"/>
              <w:left w:val="single" w:sz="4" w:space="0" w:color="auto"/>
              <w:right w:val="single" w:sz="4" w:space="0" w:color="auto"/>
            </w:tcBorders>
          </w:tcPr>
          <w:p w14:paraId="3E50CE54" w14:textId="77777777" w:rsidR="001F662A" w:rsidRPr="008D08DE" w:rsidRDefault="001F662A" w:rsidP="001F662A">
            <w:pPr>
              <w:ind w:firstLine="360"/>
              <w:jc w:val="center"/>
            </w:pPr>
          </w:p>
        </w:tc>
        <w:tc>
          <w:tcPr>
            <w:tcW w:w="851" w:type="dxa"/>
            <w:tcBorders>
              <w:top w:val="single" w:sz="4" w:space="0" w:color="auto"/>
              <w:left w:val="single" w:sz="4" w:space="0" w:color="auto"/>
              <w:right w:val="single" w:sz="4" w:space="0" w:color="auto"/>
            </w:tcBorders>
          </w:tcPr>
          <w:p w14:paraId="73A519DA" w14:textId="77777777" w:rsidR="001F662A" w:rsidRPr="008D08DE" w:rsidRDefault="001F662A" w:rsidP="001F662A">
            <w:pPr>
              <w:ind w:firstLine="360"/>
              <w:jc w:val="center"/>
            </w:pPr>
          </w:p>
        </w:tc>
        <w:tc>
          <w:tcPr>
            <w:tcW w:w="567" w:type="dxa"/>
            <w:tcBorders>
              <w:top w:val="single" w:sz="4" w:space="0" w:color="auto"/>
              <w:left w:val="single" w:sz="4" w:space="0" w:color="auto"/>
              <w:right w:val="nil"/>
            </w:tcBorders>
            <w:vAlign w:val="center"/>
          </w:tcPr>
          <w:p w14:paraId="11BD3132" w14:textId="60428996" w:rsidR="001F662A" w:rsidRPr="008D08DE" w:rsidRDefault="001F662A" w:rsidP="001F662A">
            <w:pPr>
              <w:jc w:val="center"/>
            </w:pPr>
          </w:p>
          <w:p w14:paraId="2214F3ED" w14:textId="77777777" w:rsidR="001F662A" w:rsidRPr="008D08DE" w:rsidRDefault="001F662A" w:rsidP="001F662A">
            <w:pPr>
              <w:jc w:val="center"/>
            </w:pPr>
            <w:r w:rsidRPr="008D08DE">
              <w:t>1</w:t>
            </w:r>
          </w:p>
        </w:tc>
        <w:tc>
          <w:tcPr>
            <w:tcW w:w="5386" w:type="dxa"/>
            <w:tcBorders>
              <w:top w:val="single" w:sz="4" w:space="0" w:color="auto"/>
              <w:left w:val="single" w:sz="4" w:space="0" w:color="auto"/>
              <w:right w:val="nil"/>
            </w:tcBorders>
            <w:vAlign w:val="center"/>
          </w:tcPr>
          <w:p w14:paraId="2F566947" w14:textId="3C11389C" w:rsidR="001F662A" w:rsidRPr="008D08DE" w:rsidRDefault="001F662A" w:rsidP="001F662A">
            <w:pPr>
              <w:autoSpaceDE w:val="0"/>
              <w:autoSpaceDN w:val="0"/>
              <w:adjustRightInd w:val="0"/>
              <w:rPr>
                <w:rFonts w:ascii="Times New Roman CYR" w:eastAsiaTheme="minorHAnsi" w:hAnsi="Times New Roman CYR" w:cs="Times New Roman CYR"/>
                <w:lang w:eastAsia="en-US"/>
              </w:rPr>
            </w:pPr>
            <w:r w:rsidRPr="008D08DE">
              <w:t>Повторяем правописание слов с непроизносимыми согласными в корне слова</w:t>
            </w:r>
          </w:p>
        </w:tc>
        <w:tc>
          <w:tcPr>
            <w:tcW w:w="851" w:type="dxa"/>
            <w:tcBorders>
              <w:top w:val="single" w:sz="4" w:space="0" w:color="auto"/>
              <w:left w:val="single" w:sz="4" w:space="0" w:color="auto"/>
              <w:bottom w:val="nil"/>
              <w:right w:val="nil"/>
            </w:tcBorders>
          </w:tcPr>
          <w:p w14:paraId="211187CF" w14:textId="6FC601E7"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D585E45" w14:textId="77777777" w:rsidR="001F662A" w:rsidRPr="008D08DE" w:rsidRDefault="001F662A" w:rsidP="001F662A">
            <w:pPr>
              <w:outlineLvl w:val="1"/>
              <w:rPr>
                <w:sz w:val="18"/>
                <w:szCs w:val="18"/>
              </w:rPr>
            </w:pPr>
            <w:r w:rsidRPr="008D08DE">
              <w:rPr>
                <w:sz w:val="18"/>
                <w:szCs w:val="18"/>
              </w:rPr>
              <w:t>Текущий</w:t>
            </w:r>
          </w:p>
          <w:p w14:paraId="3893E0D3" w14:textId="62253C61" w:rsidR="001F662A" w:rsidRPr="008D08DE" w:rsidRDefault="001F662A" w:rsidP="001F662A">
            <w:r w:rsidRPr="008D08DE">
              <w:rPr>
                <w:sz w:val="18"/>
                <w:szCs w:val="18"/>
              </w:rPr>
              <w:t xml:space="preserve"> контроль</w:t>
            </w:r>
          </w:p>
        </w:tc>
      </w:tr>
      <w:tr w:rsidR="00A41FF1" w:rsidRPr="008D08DE" w14:paraId="2F60FB95" w14:textId="77777777" w:rsidTr="00BB5051">
        <w:trPr>
          <w:trHeight w:val="404"/>
        </w:trPr>
        <w:tc>
          <w:tcPr>
            <w:tcW w:w="567" w:type="dxa"/>
            <w:tcBorders>
              <w:top w:val="single" w:sz="4" w:space="0" w:color="auto"/>
              <w:left w:val="single" w:sz="4" w:space="0" w:color="auto"/>
              <w:bottom w:val="nil"/>
              <w:right w:val="nil"/>
            </w:tcBorders>
            <w:vAlign w:val="center"/>
          </w:tcPr>
          <w:p w14:paraId="4961D02C" w14:textId="26847FE8" w:rsidR="001F662A" w:rsidRPr="008D08DE" w:rsidRDefault="001F662A" w:rsidP="001F662A">
            <w:pPr>
              <w:jc w:val="center"/>
            </w:pPr>
            <w:r w:rsidRPr="008D08DE">
              <w:t>164</w:t>
            </w:r>
          </w:p>
        </w:tc>
        <w:tc>
          <w:tcPr>
            <w:tcW w:w="567" w:type="dxa"/>
            <w:tcBorders>
              <w:top w:val="single" w:sz="4" w:space="0" w:color="auto"/>
              <w:left w:val="single" w:sz="4" w:space="0" w:color="auto"/>
              <w:bottom w:val="nil"/>
              <w:right w:val="nil"/>
            </w:tcBorders>
            <w:vAlign w:val="center"/>
          </w:tcPr>
          <w:p w14:paraId="487C14DB"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7ED9813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198116E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B38EC79" w14:textId="1FDDC2A6"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1D4D2C5" w14:textId="7A473CC4" w:rsidR="001F662A" w:rsidRPr="008D08DE" w:rsidRDefault="001F662A" w:rsidP="001F662A">
            <w:pPr>
              <w:autoSpaceDE w:val="0"/>
              <w:autoSpaceDN w:val="0"/>
              <w:adjustRightInd w:val="0"/>
              <w:rPr>
                <w:rFonts w:ascii="Calibri" w:eastAsiaTheme="minorHAnsi" w:hAnsi="Calibri" w:cs="Calibri"/>
                <w:lang w:eastAsia="en-US"/>
              </w:rPr>
            </w:pPr>
            <w:r w:rsidRPr="008D08DE">
              <w:t>Повторяем правописание слов с непроизносимыми согласными в корне слова</w:t>
            </w:r>
          </w:p>
        </w:tc>
        <w:tc>
          <w:tcPr>
            <w:tcW w:w="851" w:type="dxa"/>
            <w:tcBorders>
              <w:top w:val="single" w:sz="4" w:space="0" w:color="auto"/>
              <w:left w:val="single" w:sz="4" w:space="0" w:color="auto"/>
              <w:bottom w:val="nil"/>
              <w:right w:val="nil"/>
            </w:tcBorders>
          </w:tcPr>
          <w:p w14:paraId="4CA6B039" w14:textId="1A43EFBC"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8A41BC" w14:textId="77777777" w:rsidR="001F662A" w:rsidRPr="008D08DE" w:rsidRDefault="001F662A" w:rsidP="001F662A">
            <w:pPr>
              <w:outlineLvl w:val="1"/>
              <w:rPr>
                <w:sz w:val="18"/>
                <w:szCs w:val="18"/>
              </w:rPr>
            </w:pPr>
            <w:r w:rsidRPr="008D08DE">
              <w:rPr>
                <w:sz w:val="18"/>
                <w:szCs w:val="18"/>
              </w:rPr>
              <w:t>Текущий</w:t>
            </w:r>
          </w:p>
          <w:p w14:paraId="31C360B0" w14:textId="5808A3BC" w:rsidR="001F662A" w:rsidRPr="008D08DE" w:rsidRDefault="001F662A" w:rsidP="001F662A">
            <w:r w:rsidRPr="008D08DE">
              <w:rPr>
                <w:sz w:val="18"/>
                <w:szCs w:val="18"/>
              </w:rPr>
              <w:t xml:space="preserve"> контроль</w:t>
            </w:r>
          </w:p>
        </w:tc>
      </w:tr>
      <w:tr w:rsidR="00A41FF1" w:rsidRPr="008D08DE" w14:paraId="4E67B7DE" w14:textId="77777777" w:rsidTr="00440783">
        <w:trPr>
          <w:trHeight w:val="404"/>
        </w:trPr>
        <w:tc>
          <w:tcPr>
            <w:tcW w:w="567" w:type="dxa"/>
            <w:tcBorders>
              <w:top w:val="single" w:sz="4" w:space="0" w:color="auto"/>
              <w:left w:val="single" w:sz="4" w:space="0" w:color="auto"/>
              <w:bottom w:val="nil"/>
              <w:right w:val="nil"/>
            </w:tcBorders>
            <w:vAlign w:val="center"/>
          </w:tcPr>
          <w:p w14:paraId="36A04D16" w14:textId="442BADF0" w:rsidR="001F662A" w:rsidRPr="008D08DE" w:rsidRDefault="001F662A" w:rsidP="001F662A">
            <w:pPr>
              <w:jc w:val="center"/>
            </w:pPr>
            <w:r w:rsidRPr="008D08DE">
              <w:t>165</w:t>
            </w:r>
          </w:p>
        </w:tc>
        <w:tc>
          <w:tcPr>
            <w:tcW w:w="567" w:type="dxa"/>
            <w:tcBorders>
              <w:top w:val="single" w:sz="4" w:space="0" w:color="auto"/>
              <w:left w:val="single" w:sz="4" w:space="0" w:color="auto"/>
              <w:bottom w:val="nil"/>
              <w:right w:val="nil"/>
            </w:tcBorders>
            <w:vAlign w:val="center"/>
          </w:tcPr>
          <w:p w14:paraId="3EBA032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34F4C39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11B7D90"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118F2C7" w14:textId="0859338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5266175" w14:textId="19F31E25" w:rsidR="001F662A" w:rsidRPr="008D08DE" w:rsidRDefault="001F662A" w:rsidP="001F662A">
            <w:pPr>
              <w:autoSpaceDE w:val="0"/>
              <w:autoSpaceDN w:val="0"/>
              <w:adjustRightInd w:val="0"/>
              <w:rPr>
                <w:rFonts w:ascii="Calibri" w:eastAsiaTheme="minorHAnsi" w:hAnsi="Calibri" w:cs="Calibri"/>
                <w:lang w:eastAsia="en-US"/>
              </w:rPr>
            </w:pPr>
            <w:r w:rsidRPr="008D08DE">
              <w:t>Обобщение о частях речи</w:t>
            </w:r>
          </w:p>
        </w:tc>
        <w:tc>
          <w:tcPr>
            <w:tcW w:w="851" w:type="dxa"/>
            <w:tcBorders>
              <w:top w:val="single" w:sz="4" w:space="0" w:color="auto"/>
              <w:left w:val="single" w:sz="4" w:space="0" w:color="auto"/>
              <w:bottom w:val="nil"/>
              <w:right w:val="nil"/>
            </w:tcBorders>
          </w:tcPr>
          <w:p w14:paraId="1C75A2F1" w14:textId="3B50B9A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7E465A" w14:textId="77777777" w:rsidR="001F662A" w:rsidRPr="008D08DE" w:rsidRDefault="001F662A" w:rsidP="001F662A">
            <w:pPr>
              <w:outlineLvl w:val="1"/>
              <w:rPr>
                <w:sz w:val="18"/>
                <w:szCs w:val="18"/>
              </w:rPr>
            </w:pPr>
            <w:r w:rsidRPr="008D08DE">
              <w:rPr>
                <w:sz w:val="18"/>
                <w:szCs w:val="18"/>
              </w:rPr>
              <w:t>Текущий</w:t>
            </w:r>
          </w:p>
          <w:p w14:paraId="67F8C9EF" w14:textId="2D5DC97B" w:rsidR="001F662A" w:rsidRPr="008D08DE" w:rsidRDefault="001F662A" w:rsidP="001F662A">
            <w:r w:rsidRPr="008D08DE">
              <w:rPr>
                <w:sz w:val="18"/>
                <w:szCs w:val="18"/>
              </w:rPr>
              <w:t xml:space="preserve"> контроль</w:t>
            </w:r>
          </w:p>
        </w:tc>
      </w:tr>
      <w:tr w:rsidR="00A41FF1" w:rsidRPr="008D08DE" w14:paraId="7B0C473A" w14:textId="77777777" w:rsidTr="00BB5051">
        <w:trPr>
          <w:trHeight w:val="404"/>
        </w:trPr>
        <w:tc>
          <w:tcPr>
            <w:tcW w:w="567" w:type="dxa"/>
            <w:tcBorders>
              <w:top w:val="single" w:sz="4" w:space="0" w:color="auto"/>
              <w:left w:val="single" w:sz="4" w:space="0" w:color="auto"/>
              <w:bottom w:val="nil"/>
              <w:right w:val="nil"/>
            </w:tcBorders>
            <w:vAlign w:val="center"/>
          </w:tcPr>
          <w:p w14:paraId="7C05A04D" w14:textId="5ABCB50A" w:rsidR="001F662A" w:rsidRPr="008D08DE" w:rsidRDefault="001F662A" w:rsidP="001F662A">
            <w:pPr>
              <w:jc w:val="center"/>
            </w:pPr>
            <w:r w:rsidRPr="008D08DE">
              <w:t>166</w:t>
            </w:r>
          </w:p>
        </w:tc>
        <w:tc>
          <w:tcPr>
            <w:tcW w:w="567" w:type="dxa"/>
            <w:tcBorders>
              <w:top w:val="single" w:sz="4" w:space="0" w:color="auto"/>
              <w:left w:val="single" w:sz="4" w:space="0" w:color="auto"/>
              <w:bottom w:val="nil"/>
              <w:right w:val="nil"/>
            </w:tcBorders>
            <w:vAlign w:val="center"/>
          </w:tcPr>
          <w:p w14:paraId="7EE3B64F"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E8D871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64E2A9FF"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0D5FD26" w14:textId="76ACF93E"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2C5D4571" w14:textId="1ED83D7F" w:rsidR="001F662A" w:rsidRPr="008D08DE" w:rsidRDefault="001F662A" w:rsidP="001F662A">
            <w:pPr>
              <w:autoSpaceDE w:val="0"/>
              <w:autoSpaceDN w:val="0"/>
              <w:adjustRightInd w:val="0"/>
              <w:rPr>
                <w:rFonts w:ascii="Calibri" w:eastAsiaTheme="minorHAnsi" w:hAnsi="Calibri" w:cs="Calibri"/>
                <w:lang w:eastAsia="en-US"/>
              </w:rPr>
            </w:pPr>
            <w:r w:rsidRPr="008D08DE">
              <w:t>Повторение о правописании мягкого знака после</w:t>
            </w:r>
            <w:r w:rsidRPr="008D08DE">
              <w:rPr>
                <w:rFonts w:eastAsiaTheme="minorHAnsi"/>
                <w:lang w:eastAsia="en-US"/>
              </w:rPr>
              <w:t xml:space="preserve"> шипящих на конце имён существительных</w:t>
            </w:r>
          </w:p>
        </w:tc>
        <w:tc>
          <w:tcPr>
            <w:tcW w:w="851" w:type="dxa"/>
            <w:tcBorders>
              <w:top w:val="single" w:sz="4" w:space="0" w:color="auto"/>
              <w:left w:val="single" w:sz="4" w:space="0" w:color="auto"/>
              <w:bottom w:val="nil"/>
              <w:right w:val="nil"/>
            </w:tcBorders>
          </w:tcPr>
          <w:p w14:paraId="113DC118" w14:textId="22EF9BB5"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20744E9" w14:textId="77777777" w:rsidR="001F662A" w:rsidRPr="008D08DE" w:rsidRDefault="001F662A" w:rsidP="001F662A">
            <w:pPr>
              <w:outlineLvl w:val="1"/>
              <w:rPr>
                <w:sz w:val="18"/>
                <w:szCs w:val="18"/>
              </w:rPr>
            </w:pPr>
            <w:r w:rsidRPr="008D08DE">
              <w:rPr>
                <w:sz w:val="18"/>
                <w:szCs w:val="18"/>
              </w:rPr>
              <w:t>Текущий</w:t>
            </w:r>
          </w:p>
          <w:p w14:paraId="092567D0" w14:textId="6BEB4E39" w:rsidR="001F662A" w:rsidRPr="008D08DE" w:rsidRDefault="001F662A" w:rsidP="001F662A">
            <w:r w:rsidRPr="008D08DE">
              <w:rPr>
                <w:sz w:val="18"/>
                <w:szCs w:val="18"/>
              </w:rPr>
              <w:t xml:space="preserve"> контроль</w:t>
            </w:r>
          </w:p>
        </w:tc>
      </w:tr>
      <w:tr w:rsidR="00A41FF1" w:rsidRPr="008D08DE" w14:paraId="0998E5F9" w14:textId="77777777" w:rsidTr="00440783">
        <w:trPr>
          <w:trHeight w:val="404"/>
        </w:trPr>
        <w:tc>
          <w:tcPr>
            <w:tcW w:w="567" w:type="dxa"/>
            <w:tcBorders>
              <w:top w:val="single" w:sz="4" w:space="0" w:color="auto"/>
              <w:left w:val="single" w:sz="4" w:space="0" w:color="auto"/>
              <w:bottom w:val="nil"/>
              <w:right w:val="nil"/>
            </w:tcBorders>
            <w:vAlign w:val="center"/>
          </w:tcPr>
          <w:p w14:paraId="21156828" w14:textId="147A2D35" w:rsidR="001F662A" w:rsidRPr="008D08DE" w:rsidRDefault="001F662A" w:rsidP="001F662A">
            <w:pPr>
              <w:jc w:val="center"/>
            </w:pPr>
            <w:r w:rsidRPr="008D08DE">
              <w:t>167</w:t>
            </w:r>
          </w:p>
        </w:tc>
        <w:tc>
          <w:tcPr>
            <w:tcW w:w="567" w:type="dxa"/>
            <w:tcBorders>
              <w:top w:val="single" w:sz="4" w:space="0" w:color="auto"/>
              <w:left w:val="single" w:sz="4" w:space="0" w:color="auto"/>
              <w:bottom w:val="nil"/>
              <w:right w:val="nil"/>
            </w:tcBorders>
            <w:vAlign w:val="center"/>
          </w:tcPr>
          <w:p w14:paraId="4D498DF0"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014DC598"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356E537E"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19D70E00" w14:textId="66A079D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6A40D95C" w14:textId="47B3BB38" w:rsidR="001F662A" w:rsidRPr="008D08DE" w:rsidRDefault="001F662A" w:rsidP="001F662A">
            <w:pPr>
              <w:autoSpaceDE w:val="0"/>
              <w:autoSpaceDN w:val="0"/>
              <w:adjustRightInd w:val="0"/>
              <w:rPr>
                <w:rFonts w:ascii="Calibri" w:eastAsiaTheme="minorHAnsi" w:hAnsi="Calibri" w:cs="Calibri"/>
                <w:lang w:eastAsia="en-US"/>
              </w:rPr>
            </w:pPr>
            <w:r w:rsidRPr="008D08DE">
              <w:t xml:space="preserve">Повторение о правописании прописной буквы в именах существительных  </w:t>
            </w:r>
          </w:p>
        </w:tc>
        <w:tc>
          <w:tcPr>
            <w:tcW w:w="851" w:type="dxa"/>
            <w:tcBorders>
              <w:top w:val="single" w:sz="4" w:space="0" w:color="auto"/>
              <w:left w:val="single" w:sz="4" w:space="0" w:color="auto"/>
              <w:bottom w:val="nil"/>
              <w:right w:val="nil"/>
            </w:tcBorders>
          </w:tcPr>
          <w:p w14:paraId="54DF8393" w14:textId="47D76F7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D24C7A9" w14:textId="77777777" w:rsidR="001F662A" w:rsidRPr="008D08DE" w:rsidRDefault="001F662A" w:rsidP="001F662A">
            <w:pPr>
              <w:outlineLvl w:val="1"/>
              <w:rPr>
                <w:sz w:val="18"/>
                <w:szCs w:val="18"/>
              </w:rPr>
            </w:pPr>
            <w:r w:rsidRPr="008D08DE">
              <w:rPr>
                <w:sz w:val="18"/>
                <w:szCs w:val="18"/>
              </w:rPr>
              <w:t>Текущий</w:t>
            </w:r>
          </w:p>
          <w:p w14:paraId="1DC7807C" w14:textId="470C7EFA" w:rsidR="001F662A" w:rsidRPr="008D08DE" w:rsidRDefault="001F662A" w:rsidP="001F662A">
            <w:r w:rsidRPr="008D08DE">
              <w:rPr>
                <w:sz w:val="18"/>
                <w:szCs w:val="18"/>
              </w:rPr>
              <w:t xml:space="preserve"> контроль</w:t>
            </w:r>
          </w:p>
        </w:tc>
      </w:tr>
      <w:tr w:rsidR="00A41FF1" w:rsidRPr="008D08DE" w14:paraId="3F27FD22" w14:textId="77777777" w:rsidTr="00440783">
        <w:trPr>
          <w:trHeight w:val="404"/>
        </w:trPr>
        <w:tc>
          <w:tcPr>
            <w:tcW w:w="567" w:type="dxa"/>
            <w:tcBorders>
              <w:top w:val="single" w:sz="4" w:space="0" w:color="auto"/>
              <w:left w:val="single" w:sz="4" w:space="0" w:color="auto"/>
              <w:bottom w:val="nil"/>
              <w:right w:val="nil"/>
            </w:tcBorders>
            <w:vAlign w:val="center"/>
          </w:tcPr>
          <w:p w14:paraId="49BB3B87" w14:textId="2E25054C" w:rsidR="001F662A" w:rsidRPr="008D08DE" w:rsidRDefault="001F662A" w:rsidP="001F662A">
            <w:pPr>
              <w:jc w:val="center"/>
            </w:pPr>
            <w:r w:rsidRPr="008D08DE">
              <w:t>168</w:t>
            </w:r>
          </w:p>
        </w:tc>
        <w:tc>
          <w:tcPr>
            <w:tcW w:w="567" w:type="dxa"/>
            <w:tcBorders>
              <w:top w:val="single" w:sz="4" w:space="0" w:color="auto"/>
              <w:left w:val="single" w:sz="4" w:space="0" w:color="auto"/>
              <w:bottom w:val="nil"/>
              <w:right w:val="nil"/>
            </w:tcBorders>
            <w:vAlign w:val="center"/>
          </w:tcPr>
          <w:p w14:paraId="2EE77B1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26F239FA"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DEF02BD"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016AF5E9" w14:textId="6485D952"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7F688E1C" w14:textId="55223174" w:rsidR="001F662A" w:rsidRPr="008D08DE" w:rsidRDefault="001F662A" w:rsidP="001F662A">
            <w:r w:rsidRPr="008D08DE">
              <w:t>Повторение об именах прилагательных</w:t>
            </w:r>
          </w:p>
        </w:tc>
        <w:tc>
          <w:tcPr>
            <w:tcW w:w="851" w:type="dxa"/>
            <w:tcBorders>
              <w:top w:val="single" w:sz="4" w:space="0" w:color="auto"/>
              <w:left w:val="single" w:sz="4" w:space="0" w:color="auto"/>
              <w:bottom w:val="nil"/>
              <w:right w:val="nil"/>
            </w:tcBorders>
          </w:tcPr>
          <w:p w14:paraId="6920B74A" w14:textId="2EDD0BFE"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C809E4" w14:textId="77777777" w:rsidR="001F662A" w:rsidRPr="008D08DE" w:rsidRDefault="001F662A" w:rsidP="001F662A">
            <w:pPr>
              <w:outlineLvl w:val="1"/>
              <w:rPr>
                <w:sz w:val="18"/>
                <w:szCs w:val="18"/>
              </w:rPr>
            </w:pPr>
            <w:r w:rsidRPr="008D08DE">
              <w:rPr>
                <w:sz w:val="18"/>
                <w:szCs w:val="18"/>
              </w:rPr>
              <w:t>Текущий</w:t>
            </w:r>
          </w:p>
          <w:p w14:paraId="272485A6" w14:textId="543049BE" w:rsidR="001F662A" w:rsidRPr="008D08DE" w:rsidRDefault="001F662A" w:rsidP="001F662A">
            <w:r w:rsidRPr="008D08DE">
              <w:rPr>
                <w:sz w:val="18"/>
                <w:szCs w:val="18"/>
              </w:rPr>
              <w:t xml:space="preserve"> контроль</w:t>
            </w:r>
          </w:p>
        </w:tc>
      </w:tr>
      <w:tr w:rsidR="00A41FF1" w:rsidRPr="008D08DE" w14:paraId="1F4430C4" w14:textId="77777777" w:rsidTr="009622B9">
        <w:trPr>
          <w:trHeight w:val="404"/>
        </w:trPr>
        <w:tc>
          <w:tcPr>
            <w:tcW w:w="567" w:type="dxa"/>
            <w:tcBorders>
              <w:top w:val="single" w:sz="4" w:space="0" w:color="auto"/>
              <w:left w:val="single" w:sz="4" w:space="0" w:color="auto"/>
              <w:bottom w:val="nil"/>
              <w:right w:val="nil"/>
            </w:tcBorders>
            <w:vAlign w:val="center"/>
          </w:tcPr>
          <w:p w14:paraId="7C26D44B" w14:textId="5D49138B" w:rsidR="001F662A" w:rsidRPr="008D08DE" w:rsidRDefault="001F662A" w:rsidP="001F662A">
            <w:pPr>
              <w:jc w:val="center"/>
            </w:pPr>
            <w:r w:rsidRPr="008D08DE">
              <w:t>169</w:t>
            </w:r>
          </w:p>
        </w:tc>
        <w:tc>
          <w:tcPr>
            <w:tcW w:w="567" w:type="dxa"/>
            <w:tcBorders>
              <w:top w:val="single" w:sz="4" w:space="0" w:color="auto"/>
              <w:left w:val="single" w:sz="4" w:space="0" w:color="auto"/>
              <w:bottom w:val="nil"/>
              <w:right w:val="nil"/>
            </w:tcBorders>
            <w:vAlign w:val="center"/>
          </w:tcPr>
          <w:p w14:paraId="78AB445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0A9E77F"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7045779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5D6AC58E" w14:textId="554918B3"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bottom"/>
          </w:tcPr>
          <w:p w14:paraId="6429B8B8" w14:textId="1BD00E61" w:rsidR="001F662A" w:rsidRPr="008D08DE" w:rsidRDefault="001F662A" w:rsidP="001F662A">
            <w:r w:rsidRPr="008D08DE">
              <w:t>Повторение о глаголе</w:t>
            </w:r>
          </w:p>
        </w:tc>
        <w:tc>
          <w:tcPr>
            <w:tcW w:w="851" w:type="dxa"/>
            <w:tcBorders>
              <w:top w:val="single" w:sz="4" w:space="0" w:color="auto"/>
              <w:left w:val="single" w:sz="4" w:space="0" w:color="auto"/>
              <w:bottom w:val="nil"/>
              <w:right w:val="nil"/>
            </w:tcBorders>
          </w:tcPr>
          <w:p w14:paraId="2FA04668" w14:textId="7121D33B"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B89D6AA" w14:textId="77777777" w:rsidR="001F662A" w:rsidRPr="008D08DE" w:rsidRDefault="001F662A" w:rsidP="001F662A">
            <w:pPr>
              <w:outlineLvl w:val="1"/>
              <w:rPr>
                <w:sz w:val="18"/>
                <w:szCs w:val="18"/>
              </w:rPr>
            </w:pPr>
            <w:r w:rsidRPr="008D08DE">
              <w:rPr>
                <w:sz w:val="18"/>
                <w:szCs w:val="18"/>
              </w:rPr>
              <w:t>Текущий</w:t>
            </w:r>
          </w:p>
          <w:p w14:paraId="32B9DC46" w14:textId="51FD0D07" w:rsidR="001F662A" w:rsidRPr="008D08DE" w:rsidRDefault="001F662A" w:rsidP="001F662A">
            <w:r w:rsidRPr="008D08DE">
              <w:rPr>
                <w:sz w:val="18"/>
                <w:szCs w:val="18"/>
              </w:rPr>
              <w:t xml:space="preserve"> контроль</w:t>
            </w:r>
          </w:p>
        </w:tc>
      </w:tr>
      <w:tr w:rsidR="00A41FF1" w:rsidRPr="008D08DE" w14:paraId="41F87543" w14:textId="77777777" w:rsidTr="00440783">
        <w:trPr>
          <w:trHeight w:val="463"/>
        </w:trPr>
        <w:tc>
          <w:tcPr>
            <w:tcW w:w="567" w:type="dxa"/>
            <w:tcBorders>
              <w:top w:val="single" w:sz="4" w:space="0" w:color="auto"/>
              <w:left w:val="single" w:sz="4" w:space="0" w:color="auto"/>
              <w:bottom w:val="nil"/>
              <w:right w:val="nil"/>
            </w:tcBorders>
            <w:vAlign w:val="center"/>
          </w:tcPr>
          <w:p w14:paraId="160F7FAF" w14:textId="2593A2B2" w:rsidR="001F662A" w:rsidRPr="008D08DE" w:rsidRDefault="001F662A" w:rsidP="001F662A">
            <w:pPr>
              <w:jc w:val="center"/>
            </w:pPr>
            <w:r w:rsidRPr="008D08DE">
              <w:lastRenderedPageBreak/>
              <w:t>170</w:t>
            </w:r>
          </w:p>
        </w:tc>
        <w:tc>
          <w:tcPr>
            <w:tcW w:w="567" w:type="dxa"/>
            <w:tcBorders>
              <w:top w:val="single" w:sz="4" w:space="0" w:color="auto"/>
              <w:left w:val="single" w:sz="4" w:space="0" w:color="auto"/>
              <w:bottom w:val="nil"/>
              <w:right w:val="nil"/>
            </w:tcBorders>
            <w:vAlign w:val="bottom"/>
          </w:tcPr>
          <w:p w14:paraId="6BA2240E" w14:textId="77777777" w:rsidR="001F662A" w:rsidRPr="008D08DE" w:rsidRDefault="001F662A" w:rsidP="001F662A">
            <w:pPr>
              <w:spacing w:line="276" w:lineRule="auto"/>
              <w:jc w:val="center"/>
            </w:pPr>
          </w:p>
        </w:tc>
        <w:tc>
          <w:tcPr>
            <w:tcW w:w="567" w:type="dxa"/>
            <w:tcBorders>
              <w:top w:val="single" w:sz="4" w:space="0" w:color="auto"/>
              <w:left w:val="single" w:sz="4" w:space="0" w:color="auto"/>
              <w:bottom w:val="nil"/>
              <w:right w:val="single" w:sz="4" w:space="0" w:color="auto"/>
            </w:tcBorders>
          </w:tcPr>
          <w:p w14:paraId="6096F38C" w14:textId="77777777" w:rsidR="001F662A" w:rsidRPr="008D08DE" w:rsidRDefault="001F662A" w:rsidP="001F662A">
            <w:pPr>
              <w:ind w:firstLine="360"/>
              <w:jc w:val="center"/>
            </w:pPr>
          </w:p>
        </w:tc>
        <w:tc>
          <w:tcPr>
            <w:tcW w:w="851" w:type="dxa"/>
            <w:tcBorders>
              <w:top w:val="single" w:sz="4" w:space="0" w:color="auto"/>
              <w:left w:val="single" w:sz="4" w:space="0" w:color="auto"/>
              <w:bottom w:val="nil"/>
              <w:right w:val="single" w:sz="4" w:space="0" w:color="auto"/>
            </w:tcBorders>
          </w:tcPr>
          <w:p w14:paraId="002E0DD9" w14:textId="77777777" w:rsidR="001F662A" w:rsidRPr="008D08DE" w:rsidRDefault="001F662A" w:rsidP="001F662A">
            <w:pPr>
              <w:ind w:firstLine="360"/>
              <w:jc w:val="center"/>
            </w:pPr>
          </w:p>
        </w:tc>
        <w:tc>
          <w:tcPr>
            <w:tcW w:w="567" w:type="dxa"/>
            <w:tcBorders>
              <w:top w:val="single" w:sz="4" w:space="0" w:color="auto"/>
              <w:left w:val="single" w:sz="4" w:space="0" w:color="auto"/>
              <w:bottom w:val="nil"/>
              <w:right w:val="nil"/>
            </w:tcBorders>
            <w:vAlign w:val="center"/>
          </w:tcPr>
          <w:p w14:paraId="464E11DD" w14:textId="340A09FD" w:rsidR="001F662A" w:rsidRPr="008D08DE" w:rsidRDefault="001F662A" w:rsidP="001F662A">
            <w:pPr>
              <w:jc w:val="center"/>
            </w:pPr>
            <w:r w:rsidRPr="008D08DE">
              <w:t>1</w:t>
            </w:r>
          </w:p>
        </w:tc>
        <w:tc>
          <w:tcPr>
            <w:tcW w:w="5386" w:type="dxa"/>
            <w:tcBorders>
              <w:top w:val="single" w:sz="4" w:space="0" w:color="auto"/>
              <w:left w:val="single" w:sz="4" w:space="0" w:color="auto"/>
              <w:bottom w:val="nil"/>
              <w:right w:val="nil"/>
            </w:tcBorders>
            <w:vAlign w:val="center"/>
          </w:tcPr>
          <w:p w14:paraId="3C1030F7" w14:textId="52E9FFE7" w:rsidR="001F662A" w:rsidRPr="008D08DE" w:rsidRDefault="001F662A" w:rsidP="001F662A">
            <w:r w:rsidRPr="008D08DE">
              <w:t>Повторение о частях речи.</w:t>
            </w:r>
          </w:p>
        </w:tc>
        <w:tc>
          <w:tcPr>
            <w:tcW w:w="851" w:type="dxa"/>
            <w:tcBorders>
              <w:top w:val="single" w:sz="4" w:space="0" w:color="auto"/>
              <w:left w:val="single" w:sz="4" w:space="0" w:color="auto"/>
              <w:bottom w:val="nil"/>
              <w:right w:val="nil"/>
            </w:tcBorders>
          </w:tcPr>
          <w:p w14:paraId="543339DD" w14:textId="67E135B8" w:rsidR="001F662A" w:rsidRPr="008D08DE" w:rsidRDefault="001F662A" w:rsidP="001F662A">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3E99424" w14:textId="77777777" w:rsidR="001F662A" w:rsidRPr="008D08DE" w:rsidRDefault="001F662A" w:rsidP="001F662A">
            <w:pPr>
              <w:outlineLvl w:val="1"/>
              <w:rPr>
                <w:sz w:val="18"/>
                <w:szCs w:val="18"/>
              </w:rPr>
            </w:pPr>
            <w:r w:rsidRPr="008D08DE">
              <w:rPr>
                <w:sz w:val="18"/>
                <w:szCs w:val="18"/>
              </w:rPr>
              <w:t>Текущий</w:t>
            </w:r>
          </w:p>
          <w:p w14:paraId="4C3FADB9" w14:textId="62E517AC" w:rsidR="001F662A" w:rsidRPr="008D08DE" w:rsidRDefault="001F662A" w:rsidP="001F662A">
            <w:r w:rsidRPr="008D08DE">
              <w:rPr>
                <w:sz w:val="18"/>
                <w:szCs w:val="18"/>
              </w:rPr>
              <w:t xml:space="preserve"> контроль</w:t>
            </w:r>
          </w:p>
        </w:tc>
      </w:tr>
      <w:tr w:rsidR="00A41FF1" w:rsidRPr="008D08DE" w14:paraId="4664D2E2" w14:textId="77777777" w:rsidTr="00A14C8D">
        <w:trPr>
          <w:trHeight w:val="487"/>
        </w:trPr>
        <w:tc>
          <w:tcPr>
            <w:tcW w:w="10632" w:type="dxa"/>
            <w:gridSpan w:val="8"/>
            <w:tcBorders>
              <w:top w:val="single" w:sz="4" w:space="0" w:color="auto"/>
              <w:left w:val="single" w:sz="4" w:space="0" w:color="auto"/>
              <w:bottom w:val="single" w:sz="4" w:space="0" w:color="auto"/>
              <w:right w:val="single" w:sz="4" w:space="0" w:color="auto"/>
            </w:tcBorders>
          </w:tcPr>
          <w:p w14:paraId="67FF40C6" w14:textId="01104155" w:rsidR="004D0D25" w:rsidRPr="008D08DE" w:rsidRDefault="004D0D25" w:rsidP="001F662A">
            <w:r w:rsidRPr="008D08DE">
              <w:rPr>
                <w:b/>
                <w:bCs/>
              </w:rPr>
              <w:t>ОБЩЕЕ КОЛИЧЕСТВО ЧАСОВ ПО ПРОГРАММЕ: 165</w:t>
            </w:r>
          </w:p>
        </w:tc>
      </w:tr>
    </w:tbl>
    <w:p w14:paraId="3F55671C" w14:textId="77777777" w:rsidR="00AF4AF8" w:rsidRPr="008D08DE" w:rsidRDefault="00AF4AF8" w:rsidP="00A02FC9">
      <w:pPr>
        <w:shd w:val="clear" w:color="auto" w:fill="FFFFFF"/>
        <w:ind w:right="-28"/>
        <w:jc w:val="both"/>
        <w:rPr>
          <w:b/>
        </w:rPr>
      </w:pPr>
    </w:p>
    <w:p w14:paraId="72E0CA0C" w14:textId="166E0D19" w:rsidR="00D14969" w:rsidRPr="008D08DE" w:rsidRDefault="0033785A" w:rsidP="00A02FC9">
      <w:pPr>
        <w:shd w:val="clear" w:color="auto" w:fill="FFFFFF"/>
        <w:ind w:right="-28"/>
        <w:jc w:val="both"/>
        <w:rPr>
          <w:b/>
        </w:rPr>
      </w:pPr>
      <w:r w:rsidRPr="008D08DE">
        <w:rPr>
          <w:b/>
        </w:rPr>
        <w:t>3 год обучения</w:t>
      </w:r>
    </w:p>
    <w:tbl>
      <w:tblPr>
        <w:tblW w:w="10632" w:type="dxa"/>
        <w:tblInd w:w="-714" w:type="dxa"/>
        <w:tblLayout w:type="fixed"/>
        <w:tblCellMar>
          <w:left w:w="0" w:type="dxa"/>
          <w:right w:w="0" w:type="dxa"/>
        </w:tblCellMar>
        <w:tblLook w:val="0000" w:firstRow="0" w:lastRow="0" w:firstColumn="0" w:lastColumn="0" w:noHBand="0" w:noVBand="0"/>
      </w:tblPr>
      <w:tblGrid>
        <w:gridCol w:w="567"/>
        <w:gridCol w:w="426"/>
        <w:gridCol w:w="567"/>
        <w:gridCol w:w="850"/>
        <w:gridCol w:w="567"/>
        <w:gridCol w:w="5529"/>
        <w:gridCol w:w="850"/>
        <w:gridCol w:w="1276"/>
      </w:tblGrid>
      <w:tr w:rsidR="00A41FF1" w:rsidRPr="008D08DE" w14:paraId="2EAEF5D2" w14:textId="77777777" w:rsidTr="007B5005">
        <w:trPr>
          <w:trHeight w:val="952"/>
        </w:trPr>
        <w:tc>
          <w:tcPr>
            <w:tcW w:w="567" w:type="dxa"/>
            <w:tcBorders>
              <w:top w:val="single" w:sz="4" w:space="0" w:color="auto"/>
              <w:left w:val="single" w:sz="4" w:space="0" w:color="auto"/>
              <w:bottom w:val="nil"/>
              <w:right w:val="nil"/>
            </w:tcBorders>
          </w:tcPr>
          <w:p w14:paraId="3524CEB5" w14:textId="77777777" w:rsidR="00AF4AF8" w:rsidRPr="008D08DE" w:rsidRDefault="00AF4AF8" w:rsidP="00AF4AF8">
            <w:pPr>
              <w:jc w:val="center"/>
              <w:rPr>
                <w:b/>
                <w:bCs/>
              </w:rPr>
            </w:pPr>
            <w:r w:rsidRPr="008D08DE">
              <w:rPr>
                <w:b/>
                <w:bCs/>
              </w:rPr>
              <w:t>№</w:t>
            </w:r>
          </w:p>
          <w:p w14:paraId="6E541120" w14:textId="601AC8EC" w:rsidR="00AF4AF8" w:rsidRPr="008D08DE" w:rsidRDefault="00AF4AF8" w:rsidP="00AF4AF8">
            <w:pPr>
              <w:jc w:val="center"/>
              <w:rPr>
                <w:b/>
                <w:bCs/>
              </w:rPr>
            </w:pPr>
            <w:r w:rsidRPr="008D08DE">
              <w:rPr>
                <w:b/>
                <w:bCs/>
              </w:rPr>
              <w:t>п/ п</w:t>
            </w:r>
          </w:p>
        </w:tc>
        <w:tc>
          <w:tcPr>
            <w:tcW w:w="426" w:type="dxa"/>
            <w:tcBorders>
              <w:top w:val="single" w:sz="4" w:space="0" w:color="auto"/>
              <w:left w:val="single" w:sz="4" w:space="0" w:color="auto"/>
              <w:bottom w:val="nil"/>
              <w:right w:val="single" w:sz="4" w:space="0" w:color="auto"/>
            </w:tcBorders>
          </w:tcPr>
          <w:p w14:paraId="53745977" w14:textId="005C9D7B" w:rsidR="00AF4AF8" w:rsidRPr="008D08DE" w:rsidRDefault="00AF4AF8" w:rsidP="00AF4AF8">
            <w:pPr>
              <w:jc w:val="center"/>
              <w:rPr>
                <w:b/>
                <w:bCs/>
              </w:rPr>
            </w:pPr>
            <w:r w:rsidRPr="008D08DE">
              <w:rPr>
                <w:b/>
                <w:bCs/>
              </w:rPr>
              <w:t>Ме-сяц</w:t>
            </w:r>
          </w:p>
        </w:tc>
        <w:tc>
          <w:tcPr>
            <w:tcW w:w="567" w:type="dxa"/>
            <w:tcBorders>
              <w:top w:val="single" w:sz="4" w:space="0" w:color="auto"/>
              <w:left w:val="single" w:sz="4" w:space="0" w:color="auto"/>
              <w:bottom w:val="nil"/>
              <w:right w:val="nil"/>
            </w:tcBorders>
            <w:vAlign w:val="center"/>
          </w:tcPr>
          <w:p w14:paraId="2A21F648" w14:textId="05D4A551" w:rsidR="00AF4AF8" w:rsidRPr="008D08DE" w:rsidRDefault="00AF4AF8" w:rsidP="00AF4AF8">
            <w:pPr>
              <w:jc w:val="center"/>
              <w:rPr>
                <w:b/>
                <w:bCs/>
              </w:rPr>
            </w:pPr>
            <w:r w:rsidRPr="008D08DE">
              <w:rPr>
                <w:b/>
                <w:bCs/>
              </w:rPr>
              <w:t>Чис-ло</w:t>
            </w:r>
          </w:p>
        </w:tc>
        <w:tc>
          <w:tcPr>
            <w:tcW w:w="850" w:type="dxa"/>
            <w:tcBorders>
              <w:top w:val="single" w:sz="4" w:space="0" w:color="auto"/>
              <w:left w:val="single" w:sz="4" w:space="0" w:color="auto"/>
              <w:right w:val="single" w:sz="4" w:space="0" w:color="auto"/>
            </w:tcBorders>
          </w:tcPr>
          <w:p w14:paraId="659B0D6C" w14:textId="306BFAF4" w:rsidR="00AF4AF8" w:rsidRPr="008D08DE" w:rsidRDefault="00AF4AF8" w:rsidP="00AF4AF8">
            <w:pPr>
              <w:jc w:val="center"/>
              <w:rPr>
                <w:b/>
                <w:bCs/>
              </w:rPr>
            </w:pPr>
            <w:r w:rsidRPr="008D08DE">
              <w:rPr>
                <w:b/>
                <w:bCs/>
              </w:rPr>
              <w:t>Время прове-дения заня-тия</w:t>
            </w:r>
          </w:p>
        </w:tc>
        <w:tc>
          <w:tcPr>
            <w:tcW w:w="567" w:type="dxa"/>
            <w:tcBorders>
              <w:top w:val="single" w:sz="4" w:space="0" w:color="auto"/>
              <w:left w:val="single" w:sz="4" w:space="0" w:color="auto"/>
              <w:right w:val="nil"/>
            </w:tcBorders>
            <w:vAlign w:val="center"/>
          </w:tcPr>
          <w:p w14:paraId="73F1F328" w14:textId="24A7186D" w:rsidR="00AF4AF8" w:rsidRPr="008D08DE" w:rsidRDefault="00AF4AF8" w:rsidP="004D0D25">
            <w:pPr>
              <w:jc w:val="center"/>
              <w:rPr>
                <w:b/>
                <w:bCs/>
              </w:rPr>
            </w:pPr>
            <w:r w:rsidRPr="008D08DE">
              <w:rPr>
                <w:b/>
                <w:bCs/>
              </w:rPr>
              <w:t>Кол-во ча-сов</w:t>
            </w:r>
          </w:p>
        </w:tc>
        <w:tc>
          <w:tcPr>
            <w:tcW w:w="5529" w:type="dxa"/>
            <w:tcBorders>
              <w:top w:val="single" w:sz="4" w:space="0" w:color="auto"/>
              <w:left w:val="single" w:sz="4" w:space="0" w:color="auto"/>
              <w:right w:val="nil"/>
            </w:tcBorders>
            <w:vAlign w:val="center"/>
          </w:tcPr>
          <w:p w14:paraId="240A3EEB" w14:textId="00B7A007" w:rsidR="00AF4AF8" w:rsidRPr="008D08DE" w:rsidRDefault="00AF4AF8" w:rsidP="00AF4AF8">
            <w:pPr>
              <w:jc w:val="center"/>
              <w:rPr>
                <w:b/>
                <w:bCs/>
              </w:rPr>
            </w:pPr>
            <w:r w:rsidRPr="008D08DE">
              <w:rPr>
                <w:b/>
                <w:bCs/>
              </w:rPr>
              <w:t>Тема урока</w:t>
            </w:r>
          </w:p>
        </w:tc>
        <w:tc>
          <w:tcPr>
            <w:tcW w:w="850" w:type="dxa"/>
            <w:tcBorders>
              <w:top w:val="single" w:sz="4" w:space="0" w:color="auto"/>
              <w:left w:val="single" w:sz="4" w:space="0" w:color="auto"/>
              <w:right w:val="nil"/>
            </w:tcBorders>
            <w:vAlign w:val="center"/>
          </w:tcPr>
          <w:p w14:paraId="381C7ABD" w14:textId="3D0BF923" w:rsidR="00AF4AF8" w:rsidRPr="008D08DE" w:rsidRDefault="00AF4AF8" w:rsidP="00AF4AF8">
            <w:pPr>
              <w:jc w:val="center"/>
              <w:rPr>
                <w:b/>
                <w:bCs/>
              </w:rPr>
            </w:pPr>
            <w:r w:rsidRPr="008D08DE">
              <w:rPr>
                <w:b/>
                <w:bCs/>
              </w:rPr>
              <w:t>Место прове-дения</w:t>
            </w:r>
          </w:p>
        </w:tc>
        <w:tc>
          <w:tcPr>
            <w:tcW w:w="1276" w:type="dxa"/>
            <w:tcBorders>
              <w:top w:val="single" w:sz="4" w:space="0" w:color="auto"/>
              <w:left w:val="single" w:sz="4" w:space="0" w:color="auto"/>
              <w:bottom w:val="nil"/>
              <w:right w:val="single" w:sz="4" w:space="0" w:color="auto"/>
            </w:tcBorders>
          </w:tcPr>
          <w:p w14:paraId="038AE094" w14:textId="77777777" w:rsidR="00AF4AF8" w:rsidRPr="008D08DE" w:rsidRDefault="00AF4AF8" w:rsidP="00AF4AF8">
            <w:pPr>
              <w:jc w:val="center"/>
              <w:rPr>
                <w:b/>
                <w:bCs/>
              </w:rPr>
            </w:pPr>
          </w:p>
          <w:p w14:paraId="379D756F" w14:textId="01D64092" w:rsidR="00AF4AF8" w:rsidRPr="008D08DE" w:rsidRDefault="00AF4AF8" w:rsidP="00AF4AF8">
            <w:pPr>
              <w:jc w:val="center"/>
              <w:rPr>
                <w:b/>
                <w:bCs/>
              </w:rPr>
            </w:pPr>
            <w:r w:rsidRPr="008D08DE">
              <w:rPr>
                <w:b/>
                <w:bCs/>
              </w:rPr>
              <w:t>Форма контроля</w:t>
            </w:r>
          </w:p>
        </w:tc>
      </w:tr>
      <w:tr w:rsidR="00A41FF1" w:rsidRPr="008D08DE" w14:paraId="416AB563" w14:textId="77777777" w:rsidTr="007B5005">
        <w:trPr>
          <w:trHeight w:val="555"/>
        </w:trPr>
        <w:tc>
          <w:tcPr>
            <w:tcW w:w="567" w:type="dxa"/>
            <w:tcBorders>
              <w:top w:val="single" w:sz="4" w:space="0" w:color="auto"/>
              <w:left w:val="single" w:sz="4" w:space="0" w:color="auto"/>
              <w:bottom w:val="nil"/>
              <w:right w:val="nil"/>
            </w:tcBorders>
            <w:vAlign w:val="center"/>
          </w:tcPr>
          <w:p w14:paraId="0919529B" w14:textId="77777777" w:rsidR="004D0D25" w:rsidRPr="008D08DE" w:rsidRDefault="004D0D25" w:rsidP="004D0D25">
            <w:pPr>
              <w:jc w:val="center"/>
            </w:pPr>
            <w:r w:rsidRPr="008D08DE">
              <w:t>1</w:t>
            </w:r>
          </w:p>
        </w:tc>
        <w:tc>
          <w:tcPr>
            <w:tcW w:w="426" w:type="dxa"/>
            <w:tcBorders>
              <w:top w:val="single" w:sz="4" w:space="0" w:color="auto"/>
              <w:left w:val="single" w:sz="4" w:space="0" w:color="auto"/>
              <w:bottom w:val="nil"/>
              <w:right w:val="single" w:sz="4" w:space="0" w:color="auto"/>
            </w:tcBorders>
          </w:tcPr>
          <w:p w14:paraId="00CDFA38" w14:textId="6102B16F" w:rsidR="004D0D25" w:rsidRPr="008D08DE" w:rsidRDefault="004D0D25" w:rsidP="004D0D25">
            <w:r w:rsidRPr="008D08DE">
              <w:t xml:space="preserve">   </w:t>
            </w:r>
          </w:p>
        </w:tc>
        <w:tc>
          <w:tcPr>
            <w:tcW w:w="567" w:type="dxa"/>
            <w:tcBorders>
              <w:top w:val="single" w:sz="4" w:space="0" w:color="auto"/>
              <w:left w:val="single" w:sz="4" w:space="0" w:color="auto"/>
              <w:bottom w:val="nil"/>
              <w:right w:val="nil"/>
            </w:tcBorders>
            <w:vAlign w:val="bottom"/>
          </w:tcPr>
          <w:p w14:paraId="2B82CB91" w14:textId="337DEBD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BB765F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3C8498C" w14:textId="085EE65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5BA71D3" w14:textId="001DFF3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Русский язык как государственный язык Российской Федерации </w:t>
            </w:r>
          </w:p>
        </w:tc>
        <w:tc>
          <w:tcPr>
            <w:tcW w:w="850" w:type="dxa"/>
            <w:tcBorders>
              <w:top w:val="single" w:sz="4" w:space="0" w:color="auto"/>
              <w:left w:val="single" w:sz="4" w:space="0" w:color="auto"/>
              <w:bottom w:val="nil"/>
              <w:right w:val="nil"/>
            </w:tcBorders>
          </w:tcPr>
          <w:p w14:paraId="1CAD900F" w14:textId="13C0308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FA1F88" w14:textId="77777777" w:rsidR="004D0D25" w:rsidRPr="008D08DE" w:rsidRDefault="004D0D25" w:rsidP="004D0D25">
            <w:pPr>
              <w:rPr>
                <w:sz w:val="18"/>
                <w:szCs w:val="18"/>
              </w:rPr>
            </w:pPr>
            <w:r w:rsidRPr="008D08DE">
              <w:rPr>
                <w:sz w:val="18"/>
                <w:szCs w:val="18"/>
              </w:rPr>
              <w:t>Текущий</w:t>
            </w:r>
          </w:p>
          <w:p w14:paraId="497C5236" w14:textId="4A987D92" w:rsidR="004D0D25" w:rsidRPr="008D08DE" w:rsidRDefault="004D0D25" w:rsidP="004D0D25">
            <w:pPr>
              <w:rPr>
                <w:sz w:val="18"/>
                <w:szCs w:val="18"/>
              </w:rPr>
            </w:pPr>
            <w:r w:rsidRPr="008D08DE">
              <w:rPr>
                <w:sz w:val="18"/>
                <w:szCs w:val="18"/>
              </w:rPr>
              <w:t xml:space="preserve"> контроль</w:t>
            </w:r>
          </w:p>
        </w:tc>
      </w:tr>
      <w:tr w:rsidR="00A41FF1" w:rsidRPr="008D08DE" w14:paraId="3BA1DD02" w14:textId="77777777" w:rsidTr="007B5005">
        <w:trPr>
          <w:trHeight w:val="487"/>
        </w:trPr>
        <w:tc>
          <w:tcPr>
            <w:tcW w:w="567" w:type="dxa"/>
            <w:tcBorders>
              <w:top w:val="single" w:sz="4" w:space="0" w:color="auto"/>
              <w:left w:val="single" w:sz="4" w:space="0" w:color="auto"/>
              <w:bottom w:val="nil"/>
              <w:right w:val="nil"/>
            </w:tcBorders>
            <w:vAlign w:val="center"/>
          </w:tcPr>
          <w:p w14:paraId="35BD73A7" w14:textId="77777777" w:rsidR="004D0D25" w:rsidRPr="008D08DE" w:rsidRDefault="004D0D25" w:rsidP="004D0D25">
            <w:pPr>
              <w:jc w:val="center"/>
            </w:pPr>
            <w:r w:rsidRPr="008D08DE">
              <w:t>2</w:t>
            </w:r>
          </w:p>
        </w:tc>
        <w:tc>
          <w:tcPr>
            <w:tcW w:w="426" w:type="dxa"/>
            <w:tcBorders>
              <w:top w:val="single" w:sz="4" w:space="0" w:color="auto"/>
              <w:left w:val="single" w:sz="4" w:space="0" w:color="auto"/>
              <w:bottom w:val="nil"/>
              <w:right w:val="single" w:sz="4" w:space="0" w:color="auto"/>
            </w:tcBorders>
          </w:tcPr>
          <w:p w14:paraId="49F8AC94" w14:textId="6A103C8B"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00A9B98" w14:textId="7904D8A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D96801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1FFEC75" w14:textId="05D027E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21F4755" w14:textId="7791698E"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Предложение. Виды предложений по цели высказывания и интонации</w:t>
            </w:r>
          </w:p>
        </w:tc>
        <w:tc>
          <w:tcPr>
            <w:tcW w:w="850" w:type="dxa"/>
            <w:tcBorders>
              <w:top w:val="single" w:sz="4" w:space="0" w:color="auto"/>
              <w:left w:val="single" w:sz="4" w:space="0" w:color="auto"/>
              <w:bottom w:val="nil"/>
              <w:right w:val="nil"/>
            </w:tcBorders>
          </w:tcPr>
          <w:p w14:paraId="0500410E" w14:textId="4F135FF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DABB45" w14:textId="77777777" w:rsidR="004D0D25" w:rsidRPr="008D08DE" w:rsidRDefault="004D0D25" w:rsidP="004D0D25">
            <w:pPr>
              <w:rPr>
                <w:sz w:val="18"/>
                <w:szCs w:val="18"/>
              </w:rPr>
            </w:pPr>
            <w:r w:rsidRPr="008D08DE">
              <w:rPr>
                <w:sz w:val="18"/>
                <w:szCs w:val="18"/>
              </w:rPr>
              <w:t>Текущий</w:t>
            </w:r>
          </w:p>
          <w:p w14:paraId="75CC59E7" w14:textId="544F0203" w:rsidR="004D0D25" w:rsidRPr="008D08DE" w:rsidRDefault="004D0D25" w:rsidP="004D0D25">
            <w:pPr>
              <w:rPr>
                <w:sz w:val="18"/>
                <w:szCs w:val="18"/>
              </w:rPr>
            </w:pPr>
            <w:r w:rsidRPr="008D08DE">
              <w:rPr>
                <w:sz w:val="18"/>
                <w:szCs w:val="18"/>
              </w:rPr>
              <w:t xml:space="preserve"> контроль</w:t>
            </w:r>
          </w:p>
        </w:tc>
      </w:tr>
      <w:tr w:rsidR="00A41FF1" w:rsidRPr="008D08DE" w14:paraId="2ADC0234" w14:textId="77777777" w:rsidTr="007B5005">
        <w:trPr>
          <w:trHeight w:val="357"/>
        </w:trPr>
        <w:tc>
          <w:tcPr>
            <w:tcW w:w="567" w:type="dxa"/>
            <w:tcBorders>
              <w:top w:val="single" w:sz="4" w:space="0" w:color="auto"/>
              <w:left w:val="single" w:sz="4" w:space="0" w:color="auto"/>
              <w:bottom w:val="nil"/>
              <w:right w:val="nil"/>
            </w:tcBorders>
            <w:vAlign w:val="center"/>
          </w:tcPr>
          <w:p w14:paraId="4BA86839" w14:textId="77777777" w:rsidR="004D0D25" w:rsidRPr="008D08DE" w:rsidRDefault="004D0D25" w:rsidP="004D0D25">
            <w:pPr>
              <w:jc w:val="center"/>
            </w:pPr>
            <w:r w:rsidRPr="008D08DE">
              <w:t>3</w:t>
            </w:r>
          </w:p>
        </w:tc>
        <w:tc>
          <w:tcPr>
            <w:tcW w:w="426" w:type="dxa"/>
            <w:tcBorders>
              <w:top w:val="single" w:sz="4" w:space="0" w:color="auto"/>
              <w:left w:val="single" w:sz="4" w:space="0" w:color="auto"/>
              <w:bottom w:val="nil"/>
              <w:right w:val="single" w:sz="4" w:space="0" w:color="auto"/>
            </w:tcBorders>
          </w:tcPr>
          <w:p w14:paraId="2881AA39" w14:textId="0BEF9AB5"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6B32C06" w14:textId="64017F6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0DC135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2ACA96F" w14:textId="31BD93C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4ECFD8F" w14:textId="0655A651"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Главные и второстепенные члены предложения </w:t>
            </w:r>
          </w:p>
        </w:tc>
        <w:tc>
          <w:tcPr>
            <w:tcW w:w="850" w:type="dxa"/>
            <w:tcBorders>
              <w:top w:val="single" w:sz="4" w:space="0" w:color="auto"/>
              <w:left w:val="single" w:sz="4" w:space="0" w:color="auto"/>
              <w:bottom w:val="nil"/>
              <w:right w:val="nil"/>
            </w:tcBorders>
          </w:tcPr>
          <w:p w14:paraId="72C84910" w14:textId="3555A9A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C914F6" w14:textId="77777777" w:rsidR="004D0D25" w:rsidRPr="008D08DE" w:rsidRDefault="004D0D25" w:rsidP="004D0D25">
            <w:pPr>
              <w:rPr>
                <w:sz w:val="18"/>
                <w:szCs w:val="18"/>
              </w:rPr>
            </w:pPr>
            <w:r w:rsidRPr="008D08DE">
              <w:rPr>
                <w:sz w:val="18"/>
                <w:szCs w:val="18"/>
              </w:rPr>
              <w:t>Текущий</w:t>
            </w:r>
          </w:p>
          <w:p w14:paraId="08A7DD28" w14:textId="5135F25D" w:rsidR="004D0D25" w:rsidRPr="008D08DE" w:rsidRDefault="004D0D25" w:rsidP="004D0D25">
            <w:pPr>
              <w:rPr>
                <w:sz w:val="18"/>
                <w:szCs w:val="18"/>
              </w:rPr>
            </w:pPr>
            <w:r w:rsidRPr="008D08DE">
              <w:rPr>
                <w:sz w:val="18"/>
                <w:szCs w:val="18"/>
              </w:rPr>
              <w:t xml:space="preserve"> контроль</w:t>
            </w:r>
          </w:p>
        </w:tc>
      </w:tr>
      <w:tr w:rsidR="00A41FF1" w:rsidRPr="008D08DE" w14:paraId="39523B30" w14:textId="77777777" w:rsidTr="008E320F">
        <w:trPr>
          <w:trHeight w:val="373"/>
        </w:trPr>
        <w:tc>
          <w:tcPr>
            <w:tcW w:w="567" w:type="dxa"/>
            <w:tcBorders>
              <w:top w:val="single" w:sz="4" w:space="0" w:color="auto"/>
              <w:left w:val="single" w:sz="4" w:space="0" w:color="auto"/>
              <w:bottom w:val="single" w:sz="4" w:space="0" w:color="auto"/>
              <w:right w:val="nil"/>
            </w:tcBorders>
            <w:vAlign w:val="center"/>
          </w:tcPr>
          <w:p w14:paraId="554D40FB" w14:textId="77777777" w:rsidR="004D0D25" w:rsidRPr="008D08DE" w:rsidRDefault="004D0D25" w:rsidP="004D0D25">
            <w:pPr>
              <w:jc w:val="center"/>
            </w:pPr>
            <w:r w:rsidRPr="008D08DE">
              <w:t>4</w:t>
            </w:r>
          </w:p>
        </w:tc>
        <w:tc>
          <w:tcPr>
            <w:tcW w:w="426" w:type="dxa"/>
            <w:tcBorders>
              <w:top w:val="single" w:sz="4" w:space="0" w:color="auto"/>
              <w:left w:val="single" w:sz="4" w:space="0" w:color="auto"/>
              <w:bottom w:val="single" w:sz="4" w:space="0" w:color="auto"/>
              <w:right w:val="single" w:sz="4" w:space="0" w:color="auto"/>
            </w:tcBorders>
          </w:tcPr>
          <w:p w14:paraId="7D155A45" w14:textId="020ECF0D"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0FC2D0F3" w14:textId="116C26B3"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45BCE4BF"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3FD6C61B" w14:textId="25DDB6DC"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2D7ACCC1" w14:textId="05DA4EC5"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Связь слов в предложении</w:t>
            </w:r>
          </w:p>
        </w:tc>
        <w:tc>
          <w:tcPr>
            <w:tcW w:w="850" w:type="dxa"/>
            <w:tcBorders>
              <w:top w:val="single" w:sz="4" w:space="0" w:color="auto"/>
              <w:left w:val="single" w:sz="4" w:space="0" w:color="auto"/>
              <w:bottom w:val="nil"/>
              <w:right w:val="nil"/>
            </w:tcBorders>
          </w:tcPr>
          <w:p w14:paraId="5B0DE4E0" w14:textId="3259349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EA271E" w14:textId="77777777" w:rsidR="004D0D25" w:rsidRPr="008D08DE" w:rsidRDefault="004D0D25" w:rsidP="004D0D25">
            <w:pPr>
              <w:rPr>
                <w:sz w:val="18"/>
                <w:szCs w:val="18"/>
              </w:rPr>
            </w:pPr>
            <w:r w:rsidRPr="008D08DE">
              <w:rPr>
                <w:sz w:val="18"/>
                <w:szCs w:val="18"/>
              </w:rPr>
              <w:t>Текущий</w:t>
            </w:r>
          </w:p>
          <w:p w14:paraId="3F123A45" w14:textId="22EB6026" w:rsidR="004D0D25" w:rsidRPr="008D08DE" w:rsidRDefault="004D0D25" w:rsidP="004D0D25">
            <w:pPr>
              <w:rPr>
                <w:sz w:val="18"/>
                <w:szCs w:val="18"/>
              </w:rPr>
            </w:pPr>
            <w:r w:rsidRPr="008D08DE">
              <w:rPr>
                <w:sz w:val="18"/>
                <w:szCs w:val="18"/>
              </w:rPr>
              <w:t xml:space="preserve"> контроль</w:t>
            </w:r>
          </w:p>
        </w:tc>
      </w:tr>
      <w:tr w:rsidR="00A41FF1" w:rsidRPr="008D08DE" w14:paraId="59098F3A" w14:textId="77777777" w:rsidTr="007B5005">
        <w:trPr>
          <w:trHeight w:val="398"/>
        </w:trPr>
        <w:tc>
          <w:tcPr>
            <w:tcW w:w="567" w:type="dxa"/>
            <w:tcBorders>
              <w:top w:val="single" w:sz="4" w:space="0" w:color="auto"/>
              <w:left w:val="single" w:sz="4" w:space="0" w:color="auto"/>
              <w:bottom w:val="nil"/>
              <w:right w:val="nil"/>
            </w:tcBorders>
            <w:vAlign w:val="center"/>
          </w:tcPr>
          <w:p w14:paraId="22B57D47" w14:textId="77777777" w:rsidR="004D0D25" w:rsidRPr="008D08DE" w:rsidRDefault="004D0D25" w:rsidP="004D0D25">
            <w:pPr>
              <w:jc w:val="center"/>
            </w:pPr>
            <w:r w:rsidRPr="008D08DE">
              <w:t>5</w:t>
            </w:r>
          </w:p>
        </w:tc>
        <w:tc>
          <w:tcPr>
            <w:tcW w:w="426" w:type="dxa"/>
            <w:tcBorders>
              <w:top w:val="single" w:sz="4" w:space="0" w:color="auto"/>
              <w:left w:val="single" w:sz="4" w:space="0" w:color="auto"/>
              <w:bottom w:val="nil"/>
              <w:right w:val="single" w:sz="4" w:space="0" w:color="auto"/>
            </w:tcBorders>
          </w:tcPr>
          <w:p w14:paraId="29056452" w14:textId="0D29C92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793C24B" w14:textId="21E6A99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33DF60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A91853F" w14:textId="7AA0508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4A1C023" w14:textId="7777777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Характеристика звуков русского языка </w:t>
            </w:r>
          </w:p>
          <w:p w14:paraId="6BB19F18" w14:textId="7EB6E01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Соотношение звукового и буквенного состава слов </w:t>
            </w:r>
          </w:p>
        </w:tc>
        <w:tc>
          <w:tcPr>
            <w:tcW w:w="850" w:type="dxa"/>
            <w:tcBorders>
              <w:top w:val="single" w:sz="4" w:space="0" w:color="auto"/>
              <w:left w:val="single" w:sz="4" w:space="0" w:color="auto"/>
              <w:bottom w:val="nil"/>
              <w:right w:val="nil"/>
            </w:tcBorders>
          </w:tcPr>
          <w:p w14:paraId="18315A6D" w14:textId="234474E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D458C3" w14:textId="77777777" w:rsidR="004D0D25" w:rsidRPr="008D08DE" w:rsidRDefault="004D0D25" w:rsidP="004D0D25">
            <w:pPr>
              <w:rPr>
                <w:sz w:val="18"/>
                <w:szCs w:val="18"/>
              </w:rPr>
            </w:pPr>
            <w:r w:rsidRPr="008D08DE">
              <w:rPr>
                <w:sz w:val="18"/>
                <w:szCs w:val="18"/>
              </w:rPr>
              <w:t>Текущий</w:t>
            </w:r>
          </w:p>
          <w:p w14:paraId="3866C112" w14:textId="7F5E0B33" w:rsidR="004D0D25" w:rsidRPr="008D08DE" w:rsidRDefault="004D0D25" w:rsidP="004D0D25">
            <w:pPr>
              <w:rPr>
                <w:sz w:val="18"/>
                <w:szCs w:val="18"/>
              </w:rPr>
            </w:pPr>
            <w:r w:rsidRPr="008D08DE">
              <w:rPr>
                <w:sz w:val="18"/>
                <w:szCs w:val="18"/>
              </w:rPr>
              <w:t xml:space="preserve"> контроль</w:t>
            </w:r>
          </w:p>
        </w:tc>
      </w:tr>
      <w:tr w:rsidR="00A41FF1" w:rsidRPr="008D08DE" w14:paraId="08214334" w14:textId="77777777" w:rsidTr="004A0B89">
        <w:trPr>
          <w:trHeight w:val="329"/>
        </w:trPr>
        <w:tc>
          <w:tcPr>
            <w:tcW w:w="567" w:type="dxa"/>
            <w:tcBorders>
              <w:top w:val="single" w:sz="4" w:space="0" w:color="auto"/>
              <w:left w:val="single" w:sz="4" w:space="0" w:color="auto"/>
              <w:bottom w:val="nil"/>
              <w:right w:val="nil"/>
            </w:tcBorders>
            <w:vAlign w:val="center"/>
          </w:tcPr>
          <w:p w14:paraId="5EC88D0B" w14:textId="77777777" w:rsidR="004D0D25" w:rsidRPr="008D08DE" w:rsidRDefault="004D0D25" w:rsidP="004D0D25">
            <w:pPr>
              <w:jc w:val="center"/>
            </w:pPr>
            <w:r w:rsidRPr="008D08DE">
              <w:t>6</w:t>
            </w:r>
          </w:p>
        </w:tc>
        <w:tc>
          <w:tcPr>
            <w:tcW w:w="426" w:type="dxa"/>
            <w:tcBorders>
              <w:top w:val="single" w:sz="4" w:space="0" w:color="auto"/>
              <w:left w:val="single" w:sz="4" w:space="0" w:color="auto"/>
              <w:bottom w:val="nil"/>
              <w:right w:val="single" w:sz="4" w:space="0" w:color="auto"/>
            </w:tcBorders>
          </w:tcPr>
          <w:p w14:paraId="7674BC1A" w14:textId="171726E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ED7CB31" w14:textId="4EE65C6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795967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79AFBBB" w14:textId="2B1534C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FB8021D" w14:textId="4AA28D88" w:rsidR="004D0D25" w:rsidRPr="008D08DE" w:rsidRDefault="004D0D25" w:rsidP="004D0D25">
            <w:pPr>
              <w:autoSpaceDE w:val="0"/>
              <w:autoSpaceDN w:val="0"/>
              <w:adjustRightInd w:val="0"/>
            </w:pPr>
            <w:r w:rsidRPr="008D08DE">
              <w:t>Слог. Ударение в слове</w:t>
            </w:r>
          </w:p>
        </w:tc>
        <w:tc>
          <w:tcPr>
            <w:tcW w:w="850" w:type="dxa"/>
            <w:tcBorders>
              <w:top w:val="single" w:sz="4" w:space="0" w:color="auto"/>
              <w:left w:val="single" w:sz="4" w:space="0" w:color="auto"/>
              <w:bottom w:val="nil"/>
              <w:right w:val="nil"/>
            </w:tcBorders>
          </w:tcPr>
          <w:p w14:paraId="7135C974" w14:textId="1445A42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5E0A5FA" w14:textId="77777777" w:rsidR="004D0D25" w:rsidRPr="008D08DE" w:rsidRDefault="004D0D25" w:rsidP="004D0D25">
            <w:pPr>
              <w:rPr>
                <w:sz w:val="18"/>
                <w:szCs w:val="18"/>
              </w:rPr>
            </w:pPr>
            <w:r w:rsidRPr="008D08DE">
              <w:rPr>
                <w:sz w:val="18"/>
                <w:szCs w:val="18"/>
              </w:rPr>
              <w:t>Текущий</w:t>
            </w:r>
          </w:p>
          <w:p w14:paraId="377E6CD0" w14:textId="264C4ACD" w:rsidR="004D0D25" w:rsidRPr="008D08DE" w:rsidRDefault="004D0D25" w:rsidP="004D0D25">
            <w:pPr>
              <w:rPr>
                <w:sz w:val="18"/>
                <w:szCs w:val="18"/>
              </w:rPr>
            </w:pPr>
            <w:r w:rsidRPr="008D08DE">
              <w:rPr>
                <w:sz w:val="18"/>
                <w:szCs w:val="18"/>
              </w:rPr>
              <w:t xml:space="preserve"> контроль</w:t>
            </w:r>
          </w:p>
        </w:tc>
      </w:tr>
      <w:tr w:rsidR="00A41FF1" w:rsidRPr="008D08DE" w14:paraId="0A726162" w14:textId="77777777" w:rsidTr="007B5005">
        <w:trPr>
          <w:trHeight w:val="547"/>
        </w:trPr>
        <w:tc>
          <w:tcPr>
            <w:tcW w:w="567" w:type="dxa"/>
            <w:tcBorders>
              <w:top w:val="single" w:sz="4" w:space="0" w:color="auto"/>
              <w:left w:val="single" w:sz="4" w:space="0" w:color="auto"/>
              <w:bottom w:val="nil"/>
              <w:right w:val="nil"/>
            </w:tcBorders>
            <w:vAlign w:val="center"/>
          </w:tcPr>
          <w:p w14:paraId="7F1BDAFC" w14:textId="77777777" w:rsidR="004D0D25" w:rsidRPr="008D08DE" w:rsidRDefault="004D0D25" w:rsidP="004D0D25">
            <w:pPr>
              <w:jc w:val="center"/>
            </w:pPr>
            <w:r w:rsidRPr="008D08DE">
              <w:t>7</w:t>
            </w:r>
          </w:p>
        </w:tc>
        <w:tc>
          <w:tcPr>
            <w:tcW w:w="426" w:type="dxa"/>
            <w:tcBorders>
              <w:top w:val="single" w:sz="4" w:space="0" w:color="auto"/>
              <w:left w:val="single" w:sz="4" w:space="0" w:color="auto"/>
              <w:bottom w:val="nil"/>
              <w:right w:val="single" w:sz="4" w:space="0" w:color="auto"/>
            </w:tcBorders>
          </w:tcPr>
          <w:p w14:paraId="0C8FC5AC" w14:textId="6E3B4F4E"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AACDF1E" w14:textId="3B321D0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A5895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4F87F8F" w14:textId="70BA68E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C423584" w14:textId="46738D2F"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Однокоренные (родственные) слова; признаки однокоренных (родственных) слов </w:t>
            </w:r>
          </w:p>
        </w:tc>
        <w:tc>
          <w:tcPr>
            <w:tcW w:w="850" w:type="dxa"/>
            <w:tcBorders>
              <w:top w:val="single" w:sz="4" w:space="0" w:color="auto"/>
              <w:left w:val="single" w:sz="4" w:space="0" w:color="auto"/>
              <w:bottom w:val="nil"/>
              <w:right w:val="nil"/>
            </w:tcBorders>
          </w:tcPr>
          <w:p w14:paraId="230BD502" w14:textId="4EB724A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3DB5A4" w14:textId="77777777" w:rsidR="004D0D25" w:rsidRPr="008D08DE" w:rsidRDefault="004D0D25" w:rsidP="004D0D25">
            <w:pPr>
              <w:rPr>
                <w:sz w:val="18"/>
                <w:szCs w:val="18"/>
              </w:rPr>
            </w:pPr>
            <w:r w:rsidRPr="008D08DE">
              <w:rPr>
                <w:sz w:val="18"/>
                <w:szCs w:val="18"/>
              </w:rPr>
              <w:t>Текущий</w:t>
            </w:r>
          </w:p>
          <w:p w14:paraId="17F76F37" w14:textId="496E1D1C" w:rsidR="004D0D25" w:rsidRPr="008D08DE" w:rsidRDefault="004D0D25" w:rsidP="004D0D25">
            <w:r w:rsidRPr="008D08DE">
              <w:rPr>
                <w:sz w:val="18"/>
                <w:szCs w:val="18"/>
              </w:rPr>
              <w:t xml:space="preserve"> контроль</w:t>
            </w:r>
          </w:p>
        </w:tc>
      </w:tr>
      <w:tr w:rsidR="00A41FF1" w:rsidRPr="008D08DE" w14:paraId="1D92A253" w14:textId="77777777" w:rsidTr="004A0B89">
        <w:trPr>
          <w:trHeight w:val="485"/>
        </w:trPr>
        <w:tc>
          <w:tcPr>
            <w:tcW w:w="567" w:type="dxa"/>
            <w:tcBorders>
              <w:top w:val="single" w:sz="4" w:space="0" w:color="auto"/>
              <w:left w:val="single" w:sz="4" w:space="0" w:color="auto"/>
              <w:bottom w:val="nil"/>
              <w:right w:val="nil"/>
            </w:tcBorders>
            <w:vAlign w:val="center"/>
          </w:tcPr>
          <w:p w14:paraId="610E9C41" w14:textId="77777777" w:rsidR="004D0D25" w:rsidRPr="008D08DE" w:rsidRDefault="004D0D25" w:rsidP="004D0D25">
            <w:pPr>
              <w:jc w:val="center"/>
            </w:pPr>
            <w:r w:rsidRPr="008D08DE">
              <w:t>8</w:t>
            </w:r>
          </w:p>
        </w:tc>
        <w:tc>
          <w:tcPr>
            <w:tcW w:w="426" w:type="dxa"/>
            <w:tcBorders>
              <w:top w:val="single" w:sz="4" w:space="0" w:color="auto"/>
              <w:left w:val="single" w:sz="4" w:space="0" w:color="auto"/>
              <w:bottom w:val="nil"/>
              <w:right w:val="single" w:sz="4" w:space="0" w:color="auto"/>
            </w:tcBorders>
          </w:tcPr>
          <w:p w14:paraId="2C967878" w14:textId="745E6286"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88D5789" w14:textId="029F193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60D5ED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163E828" w14:textId="737AB8B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0CE01A6" w14:textId="17056EA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Однокоренные слова и формы одного и того же слова </w:t>
            </w:r>
          </w:p>
        </w:tc>
        <w:tc>
          <w:tcPr>
            <w:tcW w:w="850" w:type="dxa"/>
            <w:tcBorders>
              <w:top w:val="single" w:sz="4" w:space="0" w:color="auto"/>
              <w:left w:val="single" w:sz="4" w:space="0" w:color="auto"/>
              <w:bottom w:val="nil"/>
              <w:right w:val="nil"/>
            </w:tcBorders>
          </w:tcPr>
          <w:p w14:paraId="5A222335" w14:textId="630665F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05F8E6B" w14:textId="77777777" w:rsidR="004D0D25" w:rsidRPr="008D08DE" w:rsidRDefault="004D0D25" w:rsidP="004D0D25">
            <w:pPr>
              <w:rPr>
                <w:sz w:val="18"/>
                <w:szCs w:val="18"/>
              </w:rPr>
            </w:pPr>
            <w:r w:rsidRPr="008D08DE">
              <w:rPr>
                <w:sz w:val="18"/>
                <w:szCs w:val="18"/>
              </w:rPr>
              <w:t>Текущий</w:t>
            </w:r>
          </w:p>
          <w:p w14:paraId="6AAD834A" w14:textId="0CE77125" w:rsidR="004D0D25" w:rsidRPr="008D08DE" w:rsidRDefault="004D0D25" w:rsidP="004D0D25">
            <w:r w:rsidRPr="008D08DE">
              <w:rPr>
                <w:sz w:val="18"/>
                <w:szCs w:val="18"/>
              </w:rPr>
              <w:t xml:space="preserve"> контроль</w:t>
            </w:r>
          </w:p>
        </w:tc>
      </w:tr>
      <w:tr w:rsidR="00A41FF1" w:rsidRPr="008D08DE" w14:paraId="153B6195" w14:textId="77777777" w:rsidTr="007B5005">
        <w:trPr>
          <w:trHeight w:val="318"/>
        </w:trPr>
        <w:tc>
          <w:tcPr>
            <w:tcW w:w="567" w:type="dxa"/>
            <w:tcBorders>
              <w:top w:val="single" w:sz="4" w:space="0" w:color="auto"/>
              <w:left w:val="single" w:sz="4" w:space="0" w:color="auto"/>
              <w:bottom w:val="nil"/>
              <w:right w:val="nil"/>
            </w:tcBorders>
            <w:vAlign w:val="center"/>
          </w:tcPr>
          <w:p w14:paraId="1D6A07F8" w14:textId="77777777" w:rsidR="004D0D25" w:rsidRPr="008D08DE" w:rsidRDefault="004D0D25" w:rsidP="004D0D25">
            <w:pPr>
              <w:jc w:val="center"/>
            </w:pPr>
            <w:r w:rsidRPr="008D08DE">
              <w:t>9</w:t>
            </w:r>
          </w:p>
        </w:tc>
        <w:tc>
          <w:tcPr>
            <w:tcW w:w="426" w:type="dxa"/>
            <w:tcBorders>
              <w:top w:val="single" w:sz="4" w:space="0" w:color="auto"/>
              <w:left w:val="single" w:sz="4" w:space="0" w:color="auto"/>
              <w:bottom w:val="nil"/>
              <w:right w:val="single" w:sz="4" w:space="0" w:color="auto"/>
            </w:tcBorders>
          </w:tcPr>
          <w:p w14:paraId="273E3FEF" w14:textId="63F6A896"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7C08951" w14:textId="23985D41"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184091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060A233" w14:textId="09FBF21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63B33BB" w14:textId="527614B6"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Корень, приставка, суффикс – значимые части слова </w:t>
            </w:r>
          </w:p>
        </w:tc>
        <w:tc>
          <w:tcPr>
            <w:tcW w:w="850" w:type="dxa"/>
            <w:tcBorders>
              <w:top w:val="single" w:sz="4" w:space="0" w:color="auto"/>
              <w:left w:val="single" w:sz="4" w:space="0" w:color="auto"/>
              <w:bottom w:val="nil"/>
              <w:right w:val="nil"/>
            </w:tcBorders>
          </w:tcPr>
          <w:p w14:paraId="783C3F0F" w14:textId="0781ED1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EC5CDA" w14:textId="77777777" w:rsidR="004D0D25" w:rsidRPr="008D08DE" w:rsidRDefault="004D0D25" w:rsidP="004D0D25">
            <w:pPr>
              <w:rPr>
                <w:sz w:val="18"/>
                <w:szCs w:val="18"/>
              </w:rPr>
            </w:pPr>
            <w:r w:rsidRPr="008D08DE">
              <w:rPr>
                <w:sz w:val="18"/>
                <w:szCs w:val="18"/>
              </w:rPr>
              <w:t>Текущий</w:t>
            </w:r>
          </w:p>
          <w:p w14:paraId="3A4C1E83" w14:textId="77B2EAD0" w:rsidR="004D0D25" w:rsidRPr="008D08DE" w:rsidRDefault="004D0D25" w:rsidP="004D0D25">
            <w:r w:rsidRPr="008D08DE">
              <w:rPr>
                <w:sz w:val="18"/>
                <w:szCs w:val="18"/>
              </w:rPr>
              <w:t xml:space="preserve"> контроль</w:t>
            </w:r>
          </w:p>
        </w:tc>
      </w:tr>
      <w:tr w:rsidR="00A41FF1" w:rsidRPr="008D08DE" w14:paraId="55FF7746" w14:textId="77777777" w:rsidTr="008E320F">
        <w:trPr>
          <w:trHeight w:val="535"/>
        </w:trPr>
        <w:tc>
          <w:tcPr>
            <w:tcW w:w="567" w:type="dxa"/>
            <w:tcBorders>
              <w:top w:val="single" w:sz="4" w:space="0" w:color="auto"/>
              <w:left w:val="single" w:sz="4" w:space="0" w:color="auto"/>
              <w:bottom w:val="single" w:sz="4" w:space="0" w:color="auto"/>
              <w:right w:val="nil"/>
            </w:tcBorders>
            <w:vAlign w:val="center"/>
          </w:tcPr>
          <w:p w14:paraId="221B4A60" w14:textId="77777777" w:rsidR="004D0D25" w:rsidRPr="008D08DE" w:rsidRDefault="004D0D25" w:rsidP="004D0D25">
            <w:pPr>
              <w:jc w:val="center"/>
            </w:pPr>
            <w:r w:rsidRPr="008D08DE">
              <w:t>10</w:t>
            </w:r>
          </w:p>
        </w:tc>
        <w:tc>
          <w:tcPr>
            <w:tcW w:w="426" w:type="dxa"/>
            <w:tcBorders>
              <w:top w:val="single" w:sz="4" w:space="0" w:color="auto"/>
              <w:left w:val="single" w:sz="4" w:space="0" w:color="auto"/>
              <w:bottom w:val="single" w:sz="4" w:space="0" w:color="auto"/>
              <w:right w:val="single" w:sz="4" w:space="0" w:color="auto"/>
            </w:tcBorders>
          </w:tcPr>
          <w:p w14:paraId="7A306767" w14:textId="08AE70B7"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0C011607" w14:textId="1A278BF1"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0671665A"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0B6B328" w14:textId="615EA1C8"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1C03CA3E" w14:textId="07D005A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Выделение в словах с однозначно выделяемыми морфемами окончания, корня, приставки, суффикса </w:t>
            </w:r>
          </w:p>
        </w:tc>
        <w:tc>
          <w:tcPr>
            <w:tcW w:w="850" w:type="dxa"/>
            <w:tcBorders>
              <w:top w:val="single" w:sz="4" w:space="0" w:color="auto"/>
              <w:left w:val="single" w:sz="4" w:space="0" w:color="auto"/>
              <w:bottom w:val="nil"/>
              <w:right w:val="nil"/>
            </w:tcBorders>
          </w:tcPr>
          <w:p w14:paraId="587275A7" w14:textId="1E71BF6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E722AD" w14:textId="77777777" w:rsidR="004D0D25" w:rsidRPr="008D08DE" w:rsidRDefault="004D0D25" w:rsidP="004D0D25">
            <w:pPr>
              <w:rPr>
                <w:sz w:val="18"/>
                <w:szCs w:val="18"/>
              </w:rPr>
            </w:pPr>
            <w:r w:rsidRPr="008D08DE">
              <w:rPr>
                <w:sz w:val="18"/>
                <w:szCs w:val="18"/>
              </w:rPr>
              <w:t>Текущий</w:t>
            </w:r>
          </w:p>
          <w:p w14:paraId="3A186C4C" w14:textId="2F2A1D17" w:rsidR="004D0D25" w:rsidRPr="008D08DE" w:rsidRDefault="004D0D25" w:rsidP="004D0D25">
            <w:r w:rsidRPr="008D08DE">
              <w:rPr>
                <w:sz w:val="18"/>
                <w:szCs w:val="18"/>
              </w:rPr>
              <w:t xml:space="preserve"> контроль</w:t>
            </w:r>
          </w:p>
        </w:tc>
      </w:tr>
      <w:tr w:rsidR="00A41FF1" w:rsidRPr="008D08DE" w14:paraId="62190A11" w14:textId="77777777" w:rsidTr="007B5005">
        <w:trPr>
          <w:trHeight w:val="521"/>
        </w:trPr>
        <w:tc>
          <w:tcPr>
            <w:tcW w:w="567" w:type="dxa"/>
            <w:tcBorders>
              <w:top w:val="single" w:sz="4" w:space="0" w:color="auto"/>
              <w:left w:val="single" w:sz="4" w:space="0" w:color="auto"/>
              <w:bottom w:val="nil"/>
              <w:right w:val="nil"/>
            </w:tcBorders>
            <w:vAlign w:val="center"/>
          </w:tcPr>
          <w:p w14:paraId="448FA633" w14:textId="77777777" w:rsidR="004D0D25" w:rsidRPr="008D08DE" w:rsidRDefault="004D0D25" w:rsidP="004D0D25">
            <w:pPr>
              <w:jc w:val="center"/>
            </w:pPr>
            <w:r w:rsidRPr="008D08DE">
              <w:t>11</w:t>
            </w:r>
          </w:p>
        </w:tc>
        <w:tc>
          <w:tcPr>
            <w:tcW w:w="426" w:type="dxa"/>
            <w:tcBorders>
              <w:top w:val="single" w:sz="4" w:space="0" w:color="auto"/>
              <w:left w:val="single" w:sz="4" w:space="0" w:color="auto"/>
              <w:bottom w:val="nil"/>
              <w:right w:val="single" w:sz="4" w:space="0" w:color="auto"/>
            </w:tcBorders>
          </w:tcPr>
          <w:p w14:paraId="6EEBC451" w14:textId="2726D76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5E7D056" w14:textId="4670C2B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921E33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9305CF7" w14:textId="4770455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F6B54E3" w14:textId="5B3127C8"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Повторяем правописание проверяемых безударных гласных в корне слова </w:t>
            </w:r>
          </w:p>
        </w:tc>
        <w:tc>
          <w:tcPr>
            <w:tcW w:w="850" w:type="dxa"/>
            <w:tcBorders>
              <w:top w:val="single" w:sz="4" w:space="0" w:color="auto"/>
              <w:left w:val="single" w:sz="4" w:space="0" w:color="auto"/>
              <w:bottom w:val="nil"/>
              <w:right w:val="nil"/>
            </w:tcBorders>
          </w:tcPr>
          <w:p w14:paraId="23A4442F" w14:textId="0CC8E52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DAAD7D0" w14:textId="77777777" w:rsidR="004D0D25" w:rsidRPr="008D08DE" w:rsidRDefault="004D0D25" w:rsidP="004D0D25">
            <w:pPr>
              <w:rPr>
                <w:sz w:val="18"/>
                <w:szCs w:val="18"/>
              </w:rPr>
            </w:pPr>
            <w:r w:rsidRPr="008D08DE">
              <w:rPr>
                <w:sz w:val="18"/>
                <w:szCs w:val="18"/>
              </w:rPr>
              <w:t>Текущий</w:t>
            </w:r>
          </w:p>
          <w:p w14:paraId="6FD88FFF" w14:textId="1E264C50" w:rsidR="004D0D25" w:rsidRPr="008D08DE" w:rsidRDefault="004D0D25" w:rsidP="004D0D25">
            <w:r w:rsidRPr="008D08DE">
              <w:rPr>
                <w:sz w:val="18"/>
                <w:szCs w:val="18"/>
              </w:rPr>
              <w:t xml:space="preserve"> контроль</w:t>
            </w:r>
          </w:p>
        </w:tc>
      </w:tr>
      <w:tr w:rsidR="00A41FF1" w:rsidRPr="008D08DE" w14:paraId="1756D053" w14:textId="77777777" w:rsidTr="007B5005">
        <w:trPr>
          <w:trHeight w:val="275"/>
        </w:trPr>
        <w:tc>
          <w:tcPr>
            <w:tcW w:w="567" w:type="dxa"/>
            <w:tcBorders>
              <w:top w:val="single" w:sz="4" w:space="0" w:color="auto"/>
              <w:left w:val="single" w:sz="4" w:space="0" w:color="auto"/>
              <w:bottom w:val="nil"/>
              <w:right w:val="nil"/>
            </w:tcBorders>
            <w:vAlign w:val="center"/>
          </w:tcPr>
          <w:p w14:paraId="75A425AF" w14:textId="77777777" w:rsidR="004D0D25" w:rsidRPr="008D08DE" w:rsidRDefault="004D0D25" w:rsidP="004D0D25">
            <w:pPr>
              <w:jc w:val="center"/>
            </w:pPr>
            <w:r w:rsidRPr="008D08DE">
              <w:t>12</w:t>
            </w:r>
          </w:p>
        </w:tc>
        <w:tc>
          <w:tcPr>
            <w:tcW w:w="426" w:type="dxa"/>
            <w:tcBorders>
              <w:top w:val="single" w:sz="4" w:space="0" w:color="auto"/>
              <w:left w:val="single" w:sz="4" w:space="0" w:color="auto"/>
              <w:bottom w:val="nil"/>
              <w:right w:val="single" w:sz="4" w:space="0" w:color="auto"/>
            </w:tcBorders>
          </w:tcPr>
          <w:p w14:paraId="11BF67DC" w14:textId="18214EE0"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5469FEA" w14:textId="65D75AB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6D2E5E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17198DD" w14:textId="64178EE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E0253B7" w14:textId="4F8FD026"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Отработка правописания проверяемых безударных гласных в корне слова </w:t>
            </w:r>
          </w:p>
        </w:tc>
        <w:tc>
          <w:tcPr>
            <w:tcW w:w="850" w:type="dxa"/>
            <w:tcBorders>
              <w:top w:val="single" w:sz="4" w:space="0" w:color="auto"/>
              <w:left w:val="single" w:sz="4" w:space="0" w:color="auto"/>
              <w:bottom w:val="nil"/>
              <w:right w:val="nil"/>
            </w:tcBorders>
          </w:tcPr>
          <w:p w14:paraId="2A527005" w14:textId="120AEF7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4A5561" w14:textId="77777777" w:rsidR="004D0D25" w:rsidRPr="008D08DE" w:rsidRDefault="004D0D25" w:rsidP="004D0D25">
            <w:pPr>
              <w:rPr>
                <w:sz w:val="18"/>
                <w:szCs w:val="18"/>
              </w:rPr>
            </w:pPr>
            <w:r w:rsidRPr="008D08DE">
              <w:rPr>
                <w:sz w:val="18"/>
                <w:szCs w:val="18"/>
              </w:rPr>
              <w:t>Текущий</w:t>
            </w:r>
          </w:p>
          <w:p w14:paraId="37A02FCE" w14:textId="44BA4C8B" w:rsidR="004D0D25" w:rsidRPr="008D08DE" w:rsidRDefault="004D0D25" w:rsidP="004D0D25">
            <w:r w:rsidRPr="008D08DE">
              <w:rPr>
                <w:sz w:val="18"/>
                <w:szCs w:val="18"/>
              </w:rPr>
              <w:t xml:space="preserve"> контроль</w:t>
            </w:r>
          </w:p>
        </w:tc>
      </w:tr>
      <w:tr w:rsidR="00A41FF1" w:rsidRPr="008D08DE" w14:paraId="56F53447" w14:textId="77777777" w:rsidTr="007B5005">
        <w:trPr>
          <w:trHeight w:val="275"/>
        </w:trPr>
        <w:tc>
          <w:tcPr>
            <w:tcW w:w="567" w:type="dxa"/>
            <w:tcBorders>
              <w:top w:val="single" w:sz="4" w:space="0" w:color="auto"/>
              <w:left w:val="single" w:sz="4" w:space="0" w:color="auto"/>
              <w:bottom w:val="nil"/>
              <w:right w:val="nil"/>
            </w:tcBorders>
            <w:vAlign w:val="center"/>
          </w:tcPr>
          <w:p w14:paraId="17A780C1" w14:textId="50FB14C0" w:rsidR="004D0D25" w:rsidRPr="008D08DE" w:rsidRDefault="004D0D25" w:rsidP="004D0D25">
            <w:pPr>
              <w:jc w:val="center"/>
            </w:pPr>
            <w:r w:rsidRPr="008D08DE">
              <w:t>13</w:t>
            </w:r>
          </w:p>
        </w:tc>
        <w:tc>
          <w:tcPr>
            <w:tcW w:w="426" w:type="dxa"/>
            <w:tcBorders>
              <w:top w:val="single" w:sz="4" w:space="0" w:color="auto"/>
              <w:left w:val="single" w:sz="4" w:space="0" w:color="auto"/>
              <w:bottom w:val="nil"/>
              <w:right w:val="single" w:sz="4" w:space="0" w:color="auto"/>
            </w:tcBorders>
          </w:tcPr>
          <w:p w14:paraId="5CC3920F" w14:textId="50DBA869"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00330D3" w14:textId="77002CC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22EEAD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574D7C8" w14:textId="6CBB4CB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E86F849" w14:textId="7EC0CE61"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Входной контрольный диктант № 1</w:t>
            </w:r>
          </w:p>
        </w:tc>
        <w:tc>
          <w:tcPr>
            <w:tcW w:w="850" w:type="dxa"/>
            <w:tcBorders>
              <w:top w:val="single" w:sz="4" w:space="0" w:color="auto"/>
              <w:left w:val="single" w:sz="4" w:space="0" w:color="auto"/>
              <w:bottom w:val="nil"/>
              <w:right w:val="nil"/>
            </w:tcBorders>
          </w:tcPr>
          <w:p w14:paraId="2AEFE030" w14:textId="489279B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F7858D8" w14:textId="2F08F38A" w:rsidR="004D0D25" w:rsidRPr="008D08DE" w:rsidRDefault="004D0D25" w:rsidP="004D0D25">
            <w:pPr>
              <w:outlineLvl w:val="1"/>
              <w:rPr>
                <w:sz w:val="18"/>
                <w:szCs w:val="18"/>
              </w:rPr>
            </w:pPr>
            <w:r w:rsidRPr="008D08DE">
              <w:rPr>
                <w:sz w:val="18"/>
                <w:szCs w:val="18"/>
              </w:rPr>
              <w:t>Стартовый контроль</w:t>
            </w:r>
          </w:p>
        </w:tc>
      </w:tr>
      <w:tr w:rsidR="00A41FF1" w:rsidRPr="008D08DE" w14:paraId="4CD5FE33" w14:textId="77777777" w:rsidTr="007B5005">
        <w:trPr>
          <w:trHeight w:val="404"/>
        </w:trPr>
        <w:tc>
          <w:tcPr>
            <w:tcW w:w="567" w:type="dxa"/>
            <w:tcBorders>
              <w:top w:val="single" w:sz="4" w:space="0" w:color="auto"/>
              <w:left w:val="single" w:sz="4" w:space="0" w:color="auto"/>
              <w:bottom w:val="nil"/>
              <w:right w:val="nil"/>
            </w:tcBorders>
            <w:vAlign w:val="center"/>
          </w:tcPr>
          <w:p w14:paraId="7882B580" w14:textId="4B57FBDE" w:rsidR="004D0D25" w:rsidRPr="008D08DE" w:rsidRDefault="004D0D25" w:rsidP="004D0D25">
            <w:pPr>
              <w:jc w:val="center"/>
            </w:pPr>
            <w:r w:rsidRPr="008D08DE">
              <w:t>14</w:t>
            </w:r>
          </w:p>
        </w:tc>
        <w:tc>
          <w:tcPr>
            <w:tcW w:w="426" w:type="dxa"/>
            <w:tcBorders>
              <w:top w:val="single" w:sz="4" w:space="0" w:color="auto"/>
              <w:left w:val="single" w:sz="4" w:space="0" w:color="auto"/>
              <w:bottom w:val="nil"/>
              <w:right w:val="single" w:sz="4" w:space="0" w:color="auto"/>
            </w:tcBorders>
          </w:tcPr>
          <w:p w14:paraId="52E3E817" w14:textId="15D8B776"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979D5ED" w14:textId="55C71E5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F7C1D8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210CAA0" w14:textId="5CF3C93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93A3AAF" w14:textId="376D1D0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Работа над ошибками. Повторяем правописание проверяемых и непроверяемых безударных гласных в корне слова </w:t>
            </w:r>
          </w:p>
        </w:tc>
        <w:tc>
          <w:tcPr>
            <w:tcW w:w="850" w:type="dxa"/>
            <w:tcBorders>
              <w:top w:val="single" w:sz="4" w:space="0" w:color="auto"/>
              <w:left w:val="single" w:sz="4" w:space="0" w:color="auto"/>
              <w:bottom w:val="nil"/>
              <w:right w:val="nil"/>
            </w:tcBorders>
          </w:tcPr>
          <w:p w14:paraId="09EA2E42" w14:textId="3653F2C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95EB42A" w14:textId="77777777" w:rsidR="004D0D25" w:rsidRPr="008D08DE" w:rsidRDefault="004D0D25" w:rsidP="004D0D25">
            <w:pPr>
              <w:rPr>
                <w:sz w:val="18"/>
                <w:szCs w:val="18"/>
              </w:rPr>
            </w:pPr>
            <w:r w:rsidRPr="008D08DE">
              <w:rPr>
                <w:sz w:val="18"/>
                <w:szCs w:val="18"/>
              </w:rPr>
              <w:t>Текущий</w:t>
            </w:r>
          </w:p>
          <w:p w14:paraId="77FD55EB" w14:textId="61327CBB" w:rsidR="004D0D25" w:rsidRPr="008D08DE" w:rsidRDefault="004D0D25" w:rsidP="004D0D25">
            <w:r w:rsidRPr="008D08DE">
              <w:rPr>
                <w:sz w:val="18"/>
                <w:szCs w:val="18"/>
              </w:rPr>
              <w:t xml:space="preserve"> контроль</w:t>
            </w:r>
          </w:p>
        </w:tc>
      </w:tr>
      <w:tr w:rsidR="00A41FF1" w:rsidRPr="008D08DE" w14:paraId="531C89B0" w14:textId="77777777" w:rsidTr="007B5005">
        <w:trPr>
          <w:trHeight w:val="376"/>
        </w:trPr>
        <w:tc>
          <w:tcPr>
            <w:tcW w:w="567" w:type="dxa"/>
            <w:tcBorders>
              <w:top w:val="single" w:sz="4" w:space="0" w:color="auto"/>
              <w:left w:val="single" w:sz="4" w:space="0" w:color="auto"/>
              <w:bottom w:val="nil"/>
              <w:right w:val="nil"/>
            </w:tcBorders>
            <w:vAlign w:val="center"/>
          </w:tcPr>
          <w:p w14:paraId="4885BEAC" w14:textId="09663FA1" w:rsidR="004D0D25" w:rsidRPr="008D08DE" w:rsidRDefault="004D0D25" w:rsidP="004D0D25">
            <w:pPr>
              <w:jc w:val="center"/>
            </w:pPr>
            <w:r w:rsidRPr="008D08DE">
              <w:t>15</w:t>
            </w:r>
          </w:p>
        </w:tc>
        <w:tc>
          <w:tcPr>
            <w:tcW w:w="426" w:type="dxa"/>
            <w:tcBorders>
              <w:top w:val="single" w:sz="4" w:space="0" w:color="auto"/>
              <w:left w:val="single" w:sz="4" w:space="0" w:color="auto"/>
              <w:bottom w:val="nil"/>
              <w:right w:val="single" w:sz="4" w:space="0" w:color="auto"/>
            </w:tcBorders>
          </w:tcPr>
          <w:p w14:paraId="4AF40EAA" w14:textId="3602F24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DF0A5A6" w14:textId="0C4B973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A3ACD7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40FB0FD" w14:textId="278591E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905B208" w14:textId="1DE97F7F"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Отработка правописания проверяемых и непроверяемых безударных гласных в корне слова </w:t>
            </w:r>
          </w:p>
        </w:tc>
        <w:tc>
          <w:tcPr>
            <w:tcW w:w="850" w:type="dxa"/>
            <w:tcBorders>
              <w:top w:val="single" w:sz="4" w:space="0" w:color="auto"/>
              <w:left w:val="single" w:sz="4" w:space="0" w:color="auto"/>
              <w:bottom w:val="nil"/>
              <w:right w:val="nil"/>
            </w:tcBorders>
          </w:tcPr>
          <w:p w14:paraId="3A8B8166" w14:textId="4D9607A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8E80B17" w14:textId="77777777" w:rsidR="004D0D25" w:rsidRPr="008D08DE" w:rsidRDefault="004D0D25" w:rsidP="004D0D25">
            <w:pPr>
              <w:rPr>
                <w:sz w:val="18"/>
                <w:szCs w:val="18"/>
              </w:rPr>
            </w:pPr>
            <w:r w:rsidRPr="008D08DE">
              <w:rPr>
                <w:sz w:val="18"/>
                <w:szCs w:val="18"/>
              </w:rPr>
              <w:t>Текущий</w:t>
            </w:r>
          </w:p>
          <w:p w14:paraId="14EFEB24" w14:textId="28FE668C" w:rsidR="004D0D25" w:rsidRPr="008D08DE" w:rsidRDefault="004D0D25" w:rsidP="004D0D25">
            <w:r w:rsidRPr="008D08DE">
              <w:rPr>
                <w:sz w:val="18"/>
                <w:szCs w:val="18"/>
              </w:rPr>
              <w:t xml:space="preserve"> контроль</w:t>
            </w:r>
          </w:p>
        </w:tc>
      </w:tr>
      <w:tr w:rsidR="00A41FF1" w:rsidRPr="008D08DE" w14:paraId="716EBDE4" w14:textId="77777777" w:rsidTr="007B5005">
        <w:trPr>
          <w:trHeight w:val="409"/>
        </w:trPr>
        <w:tc>
          <w:tcPr>
            <w:tcW w:w="567" w:type="dxa"/>
            <w:tcBorders>
              <w:top w:val="single" w:sz="4" w:space="0" w:color="auto"/>
              <w:left w:val="single" w:sz="4" w:space="0" w:color="auto"/>
              <w:bottom w:val="nil"/>
              <w:right w:val="nil"/>
            </w:tcBorders>
            <w:vAlign w:val="center"/>
          </w:tcPr>
          <w:p w14:paraId="08DAF4F7" w14:textId="32A3BE02" w:rsidR="004D0D25" w:rsidRPr="008D08DE" w:rsidRDefault="004D0D25" w:rsidP="004D0D25">
            <w:pPr>
              <w:jc w:val="center"/>
            </w:pPr>
            <w:r w:rsidRPr="008D08DE">
              <w:t>16</w:t>
            </w:r>
          </w:p>
        </w:tc>
        <w:tc>
          <w:tcPr>
            <w:tcW w:w="426" w:type="dxa"/>
            <w:tcBorders>
              <w:top w:val="single" w:sz="4" w:space="0" w:color="auto"/>
              <w:left w:val="single" w:sz="4" w:space="0" w:color="auto"/>
              <w:bottom w:val="nil"/>
              <w:right w:val="single" w:sz="4" w:space="0" w:color="auto"/>
            </w:tcBorders>
          </w:tcPr>
          <w:p w14:paraId="2090B8B1" w14:textId="2A14468F"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2F45AE8" w14:textId="0FE35DC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8B5C09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3505272" w14:textId="4CE92ED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B77A2ED" w14:textId="60C919A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Повторяем правописание парных по звонкости-глухости согласных в корне слова </w:t>
            </w:r>
          </w:p>
        </w:tc>
        <w:tc>
          <w:tcPr>
            <w:tcW w:w="850" w:type="dxa"/>
            <w:tcBorders>
              <w:top w:val="single" w:sz="4" w:space="0" w:color="auto"/>
              <w:left w:val="single" w:sz="4" w:space="0" w:color="auto"/>
              <w:bottom w:val="nil"/>
              <w:right w:val="nil"/>
            </w:tcBorders>
          </w:tcPr>
          <w:p w14:paraId="77B22AD3" w14:textId="0FB0441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B0BFA2" w14:textId="77777777" w:rsidR="004D0D25" w:rsidRPr="008D08DE" w:rsidRDefault="004D0D25" w:rsidP="004D0D25">
            <w:pPr>
              <w:rPr>
                <w:sz w:val="18"/>
                <w:szCs w:val="18"/>
              </w:rPr>
            </w:pPr>
            <w:r w:rsidRPr="008D08DE">
              <w:rPr>
                <w:sz w:val="18"/>
                <w:szCs w:val="18"/>
              </w:rPr>
              <w:t>Текущий</w:t>
            </w:r>
          </w:p>
          <w:p w14:paraId="0921D17F" w14:textId="11B47B3A" w:rsidR="004D0D25" w:rsidRPr="008D08DE" w:rsidRDefault="004D0D25" w:rsidP="004D0D25">
            <w:r w:rsidRPr="008D08DE">
              <w:rPr>
                <w:sz w:val="18"/>
                <w:szCs w:val="18"/>
              </w:rPr>
              <w:t xml:space="preserve"> контроль</w:t>
            </w:r>
          </w:p>
        </w:tc>
      </w:tr>
      <w:tr w:rsidR="00A41FF1" w:rsidRPr="008D08DE" w14:paraId="06033B27" w14:textId="77777777" w:rsidTr="007B5005">
        <w:trPr>
          <w:trHeight w:val="254"/>
        </w:trPr>
        <w:tc>
          <w:tcPr>
            <w:tcW w:w="567" w:type="dxa"/>
            <w:tcBorders>
              <w:top w:val="single" w:sz="4" w:space="0" w:color="auto"/>
              <w:left w:val="single" w:sz="4" w:space="0" w:color="auto"/>
              <w:bottom w:val="nil"/>
              <w:right w:val="nil"/>
            </w:tcBorders>
            <w:vAlign w:val="center"/>
          </w:tcPr>
          <w:p w14:paraId="4077BBFB" w14:textId="4EBD273F" w:rsidR="004D0D25" w:rsidRPr="008D08DE" w:rsidRDefault="004D0D25" w:rsidP="004D0D25">
            <w:pPr>
              <w:jc w:val="center"/>
            </w:pPr>
            <w:r w:rsidRPr="008D08DE">
              <w:t>17</w:t>
            </w:r>
          </w:p>
        </w:tc>
        <w:tc>
          <w:tcPr>
            <w:tcW w:w="426" w:type="dxa"/>
            <w:tcBorders>
              <w:top w:val="single" w:sz="4" w:space="0" w:color="auto"/>
              <w:left w:val="single" w:sz="4" w:space="0" w:color="auto"/>
              <w:bottom w:val="nil"/>
              <w:right w:val="single" w:sz="4" w:space="0" w:color="auto"/>
            </w:tcBorders>
          </w:tcPr>
          <w:p w14:paraId="7C1F538C" w14:textId="66E3B676" w:rsidR="004D0D25" w:rsidRPr="008D08DE" w:rsidRDefault="004D0D25" w:rsidP="004D0D25"/>
        </w:tc>
        <w:tc>
          <w:tcPr>
            <w:tcW w:w="567" w:type="dxa"/>
            <w:tcBorders>
              <w:top w:val="single" w:sz="4" w:space="0" w:color="auto"/>
              <w:left w:val="single" w:sz="4" w:space="0" w:color="auto"/>
              <w:bottom w:val="nil"/>
              <w:right w:val="nil"/>
            </w:tcBorders>
            <w:vAlign w:val="bottom"/>
          </w:tcPr>
          <w:p w14:paraId="4C73523E" w14:textId="6B0A104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5B3463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26E7FD" w14:textId="5FA9872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29EE274" w14:textId="4DFFEACC" w:rsidR="004D0D25" w:rsidRPr="008D08DE" w:rsidRDefault="004D0D25" w:rsidP="004D0D25">
            <w:pPr>
              <w:autoSpaceDE w:val="0"/>
              <w:autoSpaceDN w:val="0"/>
              <w:adjustRightInd w:val="0"/>
              <w:rPr>
                <w:rFonts w:eastAsiaTheme="minorHAnsi"/>
                <w:sz w:val="28"/>
                <w:szCs w:val="28"/>
                <w:lang w:eastAsia="en-US"/>
              </w:rPr>
            </w:pPr>
            <w:r w:rsidRPr="008D08DE">
              <w:rPr>
                <w:rFonts w:eastAsiaTheme="minorHAnsi"/>
                <w:lang w:eastAsia="en-US"/>
              </w:rPr>
              <w:t xml:space="preserve">Повторяем написание непроизносимых согласных в корне слова. </w:t>
            </w:r>
            <w:r w:rsidRPr="008D08DE">
              <w:rPr>
                <w:rFonts w:ascii="Times New Roman CYR" w:eastAsiaTheme="minorHAnsi" w:hAnsi="Times New Roman CYR" w:cs="Times New Roman CYR"/>
                <w:lang w:eastAsia="en-US"/>
              </w:rPr>
              <w:t>Учимся пересказывать: подробный устный пересказ текста</w:t>
            </w:r>
            <w:r w:rsidRPr="008D08DE">
              <w:rPr>
                <w:rFonts w:eastAsiaTheme="minorHAnsi"/>
                <w:sz w:val="28"/>
                <w:szCs w:val="28"/>
                <w:lang w:eastAsia="en-US"/>
              </w:rPr>
              <w:t xml:space="preserve"> </w:t>
            </w:r>
          </w:p>
        </w:tc>
        <w:tc>
          <w:tcPr>
            <w:tcW w:w="850" w:type="dxa"/>
            <w:tcBorders>
              <w:top w:val="single" w:sz="4" w:space="0" w:color="auto"/>
              <w:left w:val="single" w:sz="4" w:space="0" w:color="auto"/>
              <w:bottom w:val="nil"/>
              <w:right w:val="nil"/>
            </w:tcBorders>
          </w:tcPr>
          <w:p w14:paraId="74623442" w14:textId="78312FE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E81D96" w14:textId="77777777" w:rsidR="004D0D25" w:rsidRPr="008D08DE" w:rsidRDefault="004D0D25" w:rsidP="004D0D25">
            <w:pPr>
              <w:rPr>
                <w:sz w:val="18"/>
                <w:szCs w:val="18"/>
              </w:rPr>
            </w:pPr>
            <w:r w:rsidRPr="008D08DE">
              <w:rPr>
                <w:sz w:val="18"/>
                <w:szCs w:val="18"/>
              </w:rPr>
              <w:t>Текущий</w:t>
            </w:r>
          </w:p>
          <w:p w14:paraId="767BCA0D" w14:textId="0AC3E235" w:rsidR="004D0D25" w:rsidRPr="008D08DE" w:rsidRDefault="004D0D25" w:rsidP="004D0D25">
            <w:r w:rsidRPr="008D08DE">
              <w:rPr>
                <w:sz w:val="18"/>
                <w:szCs w:val="18"/>
              </w:rPr>
              <w:t xml:space="preserve"> контроль</w:t>
            </w:r>
          </w:p>
        </w:tc>
      </w:tr>
      <w:tr w:rsidR="00A41FF1" w:rsidRPr="008D08DE" w14:paraId="68EFAA74" w14:textId="77777777" w:rsidTr="007B5005">
        <w:trPr>
          <w:trHeight w:val="147"/>
        </w:trPr>
        <w:tc>
          <w:tcPr>
            <w:tcW w:w="567" w:type="dxa"/>
            <w:tcBorders>
              <w:top w:val="single" w:sz="4" w:space="0" w:color="auto"/>
              <w:left w:val="single" w:sz="4" w:space="0" w:color="auto"/>
              <w:bottom w:val="nil"/>
              <w:right w:val="nil"/>
            </w:tcBorders>
            <w:vAlign w:val="center"/>
          </w:tcPr>
          <w:p w14:paraId="45010655" w14:textId="49977188" w:rsidR="004D0D25" w:rsidRPr="008D08DE" w:rsidRDefault="004D0D25" w:rsidP="004D0D25">
            <w:pPr>
              <w:jc w:val="center"/>
            </w:pPr>
            <w:r w:rsidRPr="008D08DE">
              <w:lastRenderedPageBreak/>
              <w:t>18</w:t>
            </w:r>
          </w:p>
        </w:tc>
        <w:tc>
          <w:tcPr>
            <w:tcW w:w="426" w:type="dxa"/>
            <w:tcBorders>
              <w:top w:val="single" w:sz="4" w:space="0" w:color="auto"/>
              <w:left w:val="single" w:sz="4" w:space="0" w:color="auto"/>
              <w:bottom w:val="nil"/>
              <w:right w:val="single" w:sz="4" w:space="0" w:color="auto"/>
            </w:tcBorders>
          </w:tcPr>
          <w:p w14:paraId="04578840" w14:textId="48DBB6E4" w:rsidR="004D0D25" w:rsidRPr="008D08DE" w:rsidRDefault="004D0D25" w:rsidP="004D0D25"/>
        </w:tc>
        <w:tc>
          <w:tcPr>
            <w:tcW w:w="567" w:type="dxa"/>
            <w:tcBorders>
              <w:top w:val="single" w:sz="4" w:space="0" w:color="auto"/>
              <w:left w:val="single" w:sz="4" w:space="0" w:color="auto"/>
              <w:bottom w:val="nil"/>
              <w:right w:val="nil"/>
            </w:tcBorders>
            <w:vAlign w:val="bottom"/>
          </w:tcPr>
          <w:p w14:paraId="535CC970" w14:textId="58D52775"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CD2CB4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9A8B05F" w14:textId="4998FA9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782E874" w14:textId="545F523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Повторяем правописание безударных гласных и парных по звонкости-глухости согласных в корне слова </w:t>
            </w:r>
          </w:p>
        </w:tc>
        <w:tc>
          <w:tcPr>
            <w:tcW w:w="850" w:type="dxa"/>
            <w:tcBorders>
              <w:top w:val="single" w:sz="4" w:space="0" w:color="auto"/>
              <w:left w:val="single" w:sz="4" w:space="0" w:color="auto"/>
              <w:bottom w:val="nil"/>
              <w:right w:val="nil"/>
            </w:tcBorders>
          </w:tcPr>
          <w:p w14:paraId="041C8FF9" w14:textId="12085D7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7C9AF26" w14:textId="77777777" w:rsidR="004D0D25" w:rsidRPr="008D08DE" w:rsidRDefault="004D0D25" w:rsidP="004D0D25">
            <w:pPr>
              <w:rPr>
                <w:sz w:val="18"/>
                <w:szCs w:val="18"/>
              </w:rPr>
            </w:pPr>
            <w:r w:rsidRPr="008D08DE">
              <w:rPr>
                <w:sz w:val="18"/>
                <w:szCs w:val="18"/>
              </w:rPr>
              <w:t>Текущий</w:t>
            </w:r>
          </w:p>
          <w:p w14:paraId="56CBF12A" w14:textId="2F50F882" w:rsidR="004D0D25" w:rsidRPr="008D08DE" w:rsidRDefault="004D0D25" w:rsidP="004D0D25">
            <w:r w:rsidRPr="008D08DE">
              <w:rPr>
                <w:sz w:val="18"/>
                <w:szCs w:val="18"/>
              </w:rPr>
              <w:t xml:space="preserve"> контроль</w:t>
            </w:r>
          </w:p>
        </w:tc>
      </w:tr>
      <w:tr w:rsidR="00A41FF1" w:rsidRPr="008D08DE" w14:paraId="12D09A4E" w14:textId="77777777" w:rsidTr="007B5005">
        <w:trPr>
          <w:trHeight w:val="545"/>
        </w:trPr>
        <w:tc>
          <w:tcPr>
            <w:tcW w:w="567" w:type="dxa"/>
            <w:tcBorders>
              <w:top w:val="single" w:sz="4" w:space="0" w:color="auto"/>
              <w:left w:val="single" w:sz="4" w:space="0" w:color="auto"/>
              <w:bottom w:val="nil"/>
              <w:right w:val="nil"/>
            </w:tcBorders>
            <w:vAlign w:val="center"/>
          </w:tcPr>
          <w:p w14:paraId="4D6B07F2" w14:textId="401C167D" w:rsidR="004D0D25" w:rsidRPr="008D08DE" w:rsidRDefault="004D0D25" w:rsidP="004D0D25">
            <w:pPr>
              <w:jc w:val="center"/>
            </w:pPr>
            <w:r w:rsidRPr="008D08DE">
              <w:t>19</w:t>
            </w:r>
          </w:p>
        </w:tc>
        <w:tc>
          <w:tcPr>
            <w:tcW w:w="426" w:type="dxa"/>
            <w:tcBorders>
              <w:top w:val="single" w:sz="4" w:space="0" w:color="auto"/>
              <w:left w:val="single" w:sz="4" w:space="0" w:color="auto"/>
              <w:bottom w:val="nil"/>
              <w:right w:val="single" w:sz="4" w:space="0" w:color="auto"/>
            </w:tcBorders>
          </w:tcPr>
          <w:p w14:paraId="39F3E673" w14:textId="3004237E"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E1CA6A8" w14:textId="11927089"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AF0CFF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C324968" w14:textId="0DCC1FE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036F479" w14:textId="7DAE0B4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 </w:t>
            </w:r>
          </w:p>
        </w:tc>
        <w:tc>
          <w:tcPr>
            <w:tcW w:w="850" w:type="dxa"/>
            <w:tcBorders>
              <w:top w:val="single" w:sz="4" w:space="0" w:color="auto"/>
              <w:left w:val="single" w:sz="4" w:space="0" w:color="auto"/>
              <w:bottom w:val="nil"/>
              <w:right w:val="nil"/>
            </w:tcBorders>
          </w:tcPr>
          <w:p w14:paraId="174D89B2" w14:textId="65F61A8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5A5370" w14:textId="77777777" w:rsidR="004D0D25" w:rsidRPr="008D08DE" w:rsidRDefault="004D0D25" w:rsidP="004D0D25">
            <w:pPr>
              <w:rPr>
                <w:sz w:val="18"/>
                <w:szCs w:val="18"/>
              </w:rPr>
            </w:pPr>
            <w:r w:rsidRPr="008D08DE">
              <w:rPr>
                <w:sz w:val="18"/>
                <w:szCs w:val="18"/>
              </w:rPr>
              <w:t>Текущий</w:t>
            </w:r>
          </w:p>
          <w:p w14:paraId="14A82CEF" w14:textId="343FE314" w:rsidR="004D0D25" w:rsidRPr="008D08DE" w:rsidRDefault="004D0D25" w:rsidP="004D0D25">
            <w:r w:rsidRPr="008D08DE">
              <w:rPr>
                <w:sz w:val="18"/>
                <w:szCs w:val="18"/>
              </w:rPr>
              <w:t xml:space="preserve"> контроль</w:t>
            </w:r>
          </w:p>
        </w:tc>
      </w:tr>
      <w:tr w:rsidR="00A41FF1" w:rsidRPr="008D08DE" w14:paraId="52EEAED2" w14:textId="77777777" w:rsidTr="008E320F">
        <w:trPr>
          <w:trHeight w:val="313"/>
        </w:trPr>
        <w:tc>
          <w:tcPr>
            <w:tcW w:w="567" w:type="dxa"/>
            <w:tcBorders>
              <w:top w:val="single" w:sz="4" w:space="0" w:color="auto"/>
              <w:left w:val="single" w:sz="4" w:space="0" w:color="auto"/>
              <w:bottom w:val="single" w:sz="4" w:space="0" w:color="auto"/>
              <w:right w:val="nil"/>
            </w:tcBorders>
            <w:vAlign w:val="center"/>
          </w:tcPr>
          <w:p w14:paraId="67BC4EC4" w14:textId="10977DF9" w:rsidR="004D0D25" w:rsidRPr="008D08DE" w:rsidRDefault="004D0D25" w:rsidP="004D0D25">
            <w:pPr>
              <w:jc w:val="center"/>
            </w:pPr>
            <w:r w:rsidRPr="008D08DE">
              <w:t>20</w:t>
            </w:r>
          </w:p>
        </w:tc>
        <w:tc>
          <w:tcPr>
            <w:tcW w:w="426" w:type="dxa"/>
            <w:tcBorders>
              <w:top w:val="single" w:sz="4" w:space="0" w:color="auto"/>
              <w:left w:val="single" w:sz="4" w:space="0" w:color="auto"/>
              <w:bottom w:val="single" w:sz="4" w:space="0" w:color="auto"/>
              <w:right w:val="single" w:sz="4" w:space="0" w:color="auto"/>
            </w:tcBorders>
          </w:tcPr>
          <w:p w14:paraId="186C4B57" w14:textId="29D26A5F"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3E26AA64" w14:textId="5CDCA9D5"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0F4D7854"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6C639B76" w14:textId="3366F18D"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444FF59A" w14:textId="1E9AC4B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Отработка способов решения орфографической задачи в зависимости от места орфограммы в слове: закрепляем правописание приставок и предлогов</w:t>
            </w:r>
          </w:p>
        </w:tc>
        <w:tc>
          <w:tcPr>
            <w:tcW w:w="850" w:type="dxa"/>
            <w:tcBorders>
              <w:top w:val="single" w:sz="4" w:space="0" w:color="auto"/>
              <w:left w:val="single" w:sz="4" w:space="0" w:color="auto"/>
              <w:bottom w:val="nil"/>
              <w:right w:val="nil"/>
            </w:tcBorders>
          </w:tcPr>
          <w:p w14:paraId="4A8DF8F9" w14:textId="2D65BD9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C041B6" w14:textId="77777777" w:rsidR="004D0D25" w:rsidRPr="008D08DE" w:rsidRDefault="004D0D25" w:rsidP="004D0D25">
            <w:pPr>
              <w:rPr>
                <w:sz w:val="18"/>
                <w:szCs w:val="18"/>
              </w:rPr>
            </w:pPr>
            <w:r w:rsidRPr="008D08DE">
              <w:rPr>
                <w:sz w:val="18"/>
                <w:szCs w:val="18"/>
              </w:rPr>
              <w:t>Текущий</w:t>
            </w:r>
          </w:p>
          <w:p w14:paraId="4395551A" w14:textId="37A5A761" w:rsidR="004D0D25" w:rsidRPr="008D08DE" w:rsidRDefault="004D0D25" w:rsidP="004D0D25">
            <w:r w:rsidRPr="008D08DE">
              <w:rPr>
                <w:sz w:val="18"/>
                <w:szCs w:val="18"/>
              </w:rPr>
              <w:t xml:space="preserve"> контроль</w:t>
            </w:r>
          </w:p>
        </w:tc>
      </w:tr>
      <w:tr w:rsidR="00A41FF1" w:rsidRPr="008D08DE" w14:paraId="025AE57B" w14:textId="77777777" w:rsidTr="007B5005">
        <w:trPr>
          <w:trHeight w:val="597"/>
        </w:trPr>
        <w:tc>
          <w:tcPr>
            <w:tcW w:w="567" w:type="dxa"/>
            <w:tcBorders>
              <w:top w:val="single" w:sz="4" w:space="0" w:color="auto"/>
              <w:left w:val="single" w:sz="4" w:space="0" w:color="auto"/>
              <w:bottom w:val="nil"/>
              <w:right w:val="nil"/>
            </w:tcBorders>
            <w:vAlign w:val="center"/>
          </w:tcPr>
          <w:p w14:paraId="29B5891B" w14:textId="1EC874A7" w:rsidR="004D0D25" w:rsidRPr="008D08DE" w:rsidRDefault="004D0D25" w:rsidP="004D0D25">
            <w:pPr>
              <w:jc w:val="center"/>
            </w:pPr>
            <w:r w:rsidRPr="008D08DE">
              <w:t>21</w:t>
            </w:r>
          </w:p>
        </w:tc>
        <w:tc>
          <w:tcPr>
            <w:tcW w:w="426" w:type="dxa"/>
            <w:tcBorders>
              <w:top w:val="single" w:sz="4" w:space="0" w:color="auto"/>
              <w:left w:val="single" w:sz="4" w:space="0" w:color="auto"/>
              <w:bottom w:val="nil"/>
              <w:right w:val="single" w:sz="4" w:space="0" w:color="auto"/>
            </w:tcBorders>
          </w:tcPr>
          <w:p w14:paraId="5B47DE84" w14:textId="084790F0" w:rsidR="004D0D25" w:rsidRPr="008D08DE" w:rsidRDefault="004D0D25" w:rsidP="004D0D25"/>
        </w:tc>
        <w:tc>
          <w:tcPr>
            <w:tcW w:w="567" w:type="dxa"/>
            <w:tcBorders>
              <w:top w:val="single" w:sz="4" w:space="0" w:color="auto"/>
              <w:left w:val="single" w:sz="4" w:space="0" w:color="auto"/>
              <w:bottom w:val="nil"/>
              <w:right w:val="nil"/>
            </w:tcBorders>
            <w:vAlign w:val="center"/>
          </w:tcPr>
          <w:p w14:paraId="345989FB" w14:textId="0D92FED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555546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A0F2C5C" w14:textId="2A0DFAA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325BEE1" w14:textId="07D16B2D" w:rsidR="004D0D25" w:rsidRPr="008D08DE" w:rsidRDefault="004D0D25" w:rsidP="004D0D25">
            <w:r w:rsidRPr="008D08DE">
              <w:t>Отработка правописания приставок и предлогов</w:t>
            </w:r>
          </w:p>
        </w:tc>
        <w:tc>
          <w:tcPr>
            <w:tcW w:w="850" w:type="dxa"/>
            <w:tcBorders>
              <w:top w:val="single" w:sz="4" w:space="0" w:color="auto"/>
              <w:left w:val="single" w:sz="4" w:space="0" w:color="auto"/>
              <w:bottom w:val="nil"/>
              <w:right w:val="nil"/>
            </w:tcBorders>
          </w:tcPr>
          <w:p w14:paraId="3A18A870" w14:textId="3327E57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12F9EB" w14:textId="77777777" w:rsidR="004D0D25" w:rsidRPr="008D08DE" w:rsidRDefault="004D0D25" w:rsidP="004D0D25">
            <w:pPr>
              <w:rPr>
                <w:sz w:val="18"/>
                <w:szCs w:val="18"/>
              </w:rPr>
            </w:pPr>
            <w:r w:rsidRPr="008D08DE">
              <w:rPr>
                <w:sz w:val="18"/>
                <w:szCs w:val="18"/>
              </w:rPr>
              <w:t>Текущий</w:t>
            </w:r>
          </w:p>
          <w:p w14:paraId="5F029D56" w14:textId="180AA9BB" w:rsidR="004D0D25" w:rsidRPr="008D08DE" w:rsidRDefault="004D0D25" w:rsidP="004D0D25">
            <w:r w:rsidRPr="008D08DE">
              <w:rPr>
                <w:sz w:val="18"/>
                <w:szCs w:val="18"/>
              </w:rPr>
              <w:t xml:space="preserve"> контроль</w:t>
            </w:r>
          </w:p>
        </w:tc>
      </w:tr>
      <w:tr w:rsidR="00A41FF1" w:rsidRPr="008D08DE" w14:paraId="26BAE058" w14:textId="77777777" w:rsidTr="007B5005">
        <w:trPr>
          <w:trHeight w:val="382"/>
        </w:trPr>
        <w:tc>
          <w:tcPr>
            <w:tcW w:w="567" w:type="dxa"/>
            <w:tcBorders>
              <w:top w:val="single" w:sz="4" w:space="0" w:color="auto"/>
              <w:left w:val="single" w:sz="4" w:space="0" w:color="auto"/>
              <w:bottom w:val="nil"/>
              <w:right w:val="nil"/>
            </w:tcBorders>
            <w:vAlign w:val="center"/>
          </w:tcPr>
          <w:p w14:paraId="74224F1C" w14:textId="0B2FF12E" w:rsidR="004D0D25" w:rsidRPr="008D08DE" w:rsidRDefault="004D0D25" w:rsidP="004D0D25">
            <w:pPr>
              <w:jc w:val="center"/>
            </w:pPr>
            <w:r w:rsidRPr="008D08DE">
              <w:t>22</w:t>
            </w:r>
          </w:p>
        </w:tc>
        <w:tc>
          <w:tcPr>
            <w:tcW w:w="426" w:type="dxa"/>
            <w:tcBorders>
              <w:top w:val="single" w:sz="4" w:space="0" w:color="auto"/>
              <w:left w:val="single" w:sz="4" w:space="0" w:color="auto"/>
              <w:bottom w:val="nil"/>
              <w:right w:val="single" w:sz="4" w:space="0" w:color="auto"/>
            </w:tcBorders>
          </w:tcPr>
          <w:p w14:paraId="2A532784" w14:textId="3C8FF32C"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341E48D" w14:textId="6F304850"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A6E286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1E9DE0B" w14:textId="6593995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3F8509F" w14:textId="5AAF058F"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Правописание приставок с разделительным твёрдым знаком </w:t>
            </w:r>
          </w:p>
        </w:tc>
        <w:tc>
          <w:tcPr>
            <w:tcW w:w="850" w:type="dxa"/>
            <w:tcBorders>
              <w:top w:val="single" w:sz="4" w:space="0" w:color="auto"/>
              <w:left w:val="single" w:sz="4" w:space="0" w:color="auto"/>
              <w:bottom w:val="nil"/>
              <w:right w:val="nil"/>
            </w:tcBorders>
          </w:tcPr>
          <w:p w14:paraId="5839AAB8" w14:textId="1C9AA6E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C1E19FC" w14:textId="77777777" w:rsidR="004D0D25" w:rsidRPr="008D08DE" w:rsidRDefault="004D0D25" w:rsidP="004D0D25">
            <w:pPr>
              <w:rPr>
                <w:sz w:val="18"/>
                <w:szCs w:val="18"/>
              </w:rPr>
            </w:pPr>
            <w:r w:rsidRPr="008D08DE">
              <w:rPr>
                <w:sz w:val="18"/>
                <w:szCs w:val="18"/>
              </w:rPr>
              <w:t>Текущий</w:t>
            </w:r>
          </w:p>
          <w:p w14:paraId="37572F35" w14:textId="59D7DB72" w:rsidR="004D0D25" w:rsidRPr="008D08DE" w:rsidRDefault="004D0D25" w:rsidP="004D0D25">
            <w:r w:rsidRPr="008D08DE">
              <w:rPr>
                <w:sz w:val="18"/>
                <w:szCs w:val="18"/>
              </w:rPr>
              <w:t xml:space="preserve"> контроль</w:t>
            </w:r>
          </w:p>
        </w:tc>
      </w:tr>
      <w:tr w:rsidR="00A41FF1" w:rsidRPr="008D08DE" w14:paraId="61A41124" w14:textId="77777777" w:rsidTr="007B5005">
        <w:trPr>
          <w:trHeight w:val="262"/>
        </w:trPr>
        <w:tc>
          <w:tcPr>
            <w:tcW w:w="567" w:type="dxa"/>
            <w:tcBorders>
              <w:top w:val="single" w:sz="4" w:space="0" w:color="auto"/>
              <w:left w:val="single" w:sz="4" w:space="0" w:color="auto"/>
              <w:bottom w:val="nil"/>
              <w:right w:val="nil"/>
            </w:tcBorders>
            <w:vAlign w:val="center"/>
          </w:tcPr>
          <w:p w14:paraId="6A3D4C82" w14:textId="49442244" w:rsidR="004D0D25" w:rsidRPr="008D08DE" w:rsidRDefault="004D0D25" w:rsidP="004D0D25">
            <w:pPr>
              <w:jc w:val="center"/>
            </w:pPr>
            <w:r w:rsidRPr="008D08DE">
              <w:t>23</w:t>
            </w:r>
          </w:p>
        </w:tc>
        <w:tc>
          <w:tcPr>
            <w:tcW w:w="426" w:type="dxa"/>
            <w:tcBorders>
              <w:top w:val="single" w:sz="4" w:space="0" w:color="auto"/>
              <w:left w:val="single" w:sz="4" w:space="0" w:color="auto"/>
              <w:bottom w:val="nil"/>
              <w:right w:val="single" w:sz="4" w:space="0" w:color="auto"/>
            </w:tcBorders>
          </w:tcPr>
          <w:p w14:paraId="019F4BDC" w14:textId="7970AA5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CAD0E70" w14:textId="531FAF9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EC9852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60FB827" w14:textId="1F11893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418855D" w14:textId="494E491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Повторяем правописание приставок с разделительным твёрдым знаком </w:t>
            </w:r>
          </w:p>
        </w:tc>
        <w:tc>
          <w:tcPr>
            <w:tcW w:w="850" w:type="dxa"/>
            <w:tcBorders>
              <w:top w:val="single" w:sz="4" w:space="0" w:color="auto"/>
              <w:left w:val="single" w:sz="4" w:space="0" w:color="auto"/>
              <w:bottom w:val="nil"/>
              <w:right w:val="nil"/>
            </w:tcBorders>
          </w:tcPr>
          <w:p w14:paraId="7BC1086A" w14:textId="7401A6E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0A8AD7" w14:textId="77777777" w:rsidR="004D0D25" w:rsidRPr="008D08DE" w:rsidRDefault="004D0D25" w:rsidP="004D0D25">
            <w:pPr>
              <w:rPr>
                <w:sz w:val="18"/>
                <w:szCs w:val="18"/>
              </w:rPr>
            </w:pPr>
            <w:r w:rsidRPr="008D08DE">
              <w:rPr>
                <w:sz w:val="18"/>
                <w:szCs w:val="18"/>
              </w:rPr>
              <w:t>Текущий</w:t>
            </w:r>
          </w:p>
          <w:p w14:paraId="376CBD39" w14:textId="347D3F8F" w:rsidR="004D0D25" w:rsidRPr="008D08DE" w:rsidRDefault="004D0D25" w:rsidP="004D0D25">
            <w:r w:rsidRPr="008D08DE">
              <w:rPr>
                <w:sz w:val="18"/>
                <w:szCs w:val="18"/>
              </w:rPr>
              <w:t xml:space="preserve"> контроль</w:t>
            </w:r>
          </w:p>
        </w:tc>
      </w:tr>
      <w:tr w:rsidR="00A41FF1" w:rsidRPr="008D08DE" w14:paraId="4824C1B8" w14:textId="77777777" w:rsidTr="007B5005">
        <w:trPr>
          <w:trHeight w:val="659"/>
        </w:trPr>
        <w:tc>
          <w:tcPr>
            <w:tcW w:w="567" w:type="dxa"/>
            <w:tcBorders>
              <w:top w:val="single" w:sz="4" w:space="0" w:color="auto"/>
              <w:left w:val="single" w:sz="4" w:space="0" w:color="auto"/>
              <w:bottom w:val="nil"/>
              <w:right w:val="nil"/>
            </w:tcBorders>
            <w:vAlign w:val="center"/>
          </w:tcPr>
          <w:p w14:paraId="6E327F52" w14:textId="55E35927" w:rsidR="004D0D25" w:rsidRPr="008D08DE" w:rsidRDefault="004D0D25" w:rsidP="004D0D25">
            <w:pPr>
              <w:jc w:val="center"/>
            </w:pPr>
            <w:r w:rsidRPr="008D08DE">
              <w:t>24</w:t>
            </w:r>
          </w:p>
        </w:tc>
        <w:tc>
          <w:tcPr>
            <w:tcW w:w="426" w:type="dxa"/>
            <w:tcBorders>
              <w:top w:val="single" w:sz="4" w:space="0" w:color="auto"/>
              <w:left w:val="single" w:sz="4" w:space="0" w:color="auto"/>
              <w:bottom w:val="nil"/>
              <w:right w:val="single" w:sz="4" w:space="0" w:color="auto"/>
            </w:tcBorders>
          </w:tcPr>
          <w:p w14:paraId="1F197FA4" w14:textId="72448148"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224B668D" w14:textId="36881EF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73803A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1A9E924" w14:textId="14060D4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E61F394" w14:textId="16FB225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Части речи. Имя существительное: общее значение, вопросы, употребление в речи </w:t>
            </w:r>
          </w:p>
        </w:tc>
        <w:tc>
          <w:tcPr>
            <w:tcW w:w="850" w:type="dxa"/>
            <w:tcBorders>
              <w:top w:val="single" w:sz="4" w:space="0" w:color="auto"/>
              <w:left w:val="single" w:sz="4" w:space="0" w:color="auto"/>
              <w:bottom w:val="nil"/>
              <w:right w:val="nil"/>
            </w:tcBorders>
          </w:tcPr>
          <w:p w14:paraId="7ECA4503" w14:textId="3EB41A8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FC288A" w14:textId="77777777" w:rsidR="004D0D25" w:rsidRPr="008D08DE" w:rsidRDefault="004D0D25" w:rsidP="004D0D25">
            <w:pPr>
              <w:rPr>
                <w:sz w:val="18"/>
                <w:szCs w:val="18"/>
              </w:rPr>
            </w:pPr>
            <w:r w:rsidRPr="008D08DE">
              <w:rPr>
                <w:sz w:val="18"/>
                <w:szCs w:val="18"/>
              </w:rPr>
              <w:t>Текущий</w:t>
            </w:r>
          </w:p>
          <w:p w14:paraId="30C67289" w14:textId="3BAC1CEF" w:rsidR="004D0D25" w:rsidRPr="008D08DE" w:rsidRDefault="004D0D25" w:rsidP="004D0D25">
            <w:r w:rsidRPr="008D08DE">
              <w:rPr>
                <w:sz w:val="18"/>
                <w:szCs w:val="18"/>
              </w:rPr>
              <w:t xml:space="preserve"> контроль</w:t>
            </w:r>
          </w:p>
        </w:tc>
      </w:tr>
      <w:tr w:rsidR="00A41FF1" w:rsidRPr="008D08DE" w14:paraId="23FB453F" w14:textId="77777777" w:rsidTr="007B5005">
        <w:trPr>
          <w:trHeight w:val="299"/>
        </w:trPr>
        <w:tc>
          <w:tcPr>
            <w:tcW w:w="567" w:type="dxa"/>
            <w:tcBorders>
              <w:top w:val="single" w:sz="4" w:space="0" w:color="auto"/>
              <w:left w:val="single" w:sz="4" w:space="0" w:color="auto"/>
              <w:bottom w:val="nil"/>
              <w:right w:val="nil"/>
            </w:tcBorders>
            <w:vAlign w:val="center"/>
          </w:tcPr>
          <w:p w14:paraId="4528826A" w14:textId="0DE00DD4" w:rsidR="004D0D25" w:rsidRPr="008D08DE" w:rsidRDefault="004D0D25" w:rsidP="004D0D25">
            <w:pPr>
              <w:jc w:val="center"/>
            </w:pPr>
            <w:r w:rsidRPr="008D08DE">
              <w:t>25</w:t>
            </w:r>
          </w:p>
        </w:tc>
        <w:tc>
          <w:tcPr>
            <w:tcW w:w="426" w:type="dxa"/>
            <w:tcBorders>
              <w:top w:val="single" w:sz="4" w:space="0" w:color="auto"/>
              <w:left w:val="single" w:sz="4" w:space="0" w:color="auto"/>
              <w:bottom w:val="nil"/>
              <w:right w:val="single" w:sz="4" w:space="0" w:color="auto"/>
            </w:tcBorders>
          </w:tcPr>
          <w:p w14:paraId="02F91E13" w14:textId="49209CB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E1FFCCB" w14:textId="3042851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321C66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C31BAE1" w14:textId="4AF20E77"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176C170" w14:textId="6417AF9F"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Число и род имён существительных </w:t>
            </w:r>
          </w:p>
          <w:p w14:paraId="4ADB4059" w14:textId="6CFF3E04"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Мягкий знак после шипящих на конце имён существительных </w:t>
            </w:r>
          </w:p>
        </w:tc>
        <w:tc>
          <w:tcPr>
            <w:tcW w:w="850" w:type="dxa"/>
            <w:tcBorders>
              <w:top w:val="single" w:sz="4" w:space="0" w:color="auto"/>
              <w:left w:val="single" w:sz="4" w:space="0" w:color="auto"/>
              <w:bottom w:val="nil"/>
              <w:right w:val="nil"/>
            </w:tcBorders>
          </w:tcPr>
          <w:p w14:paraId="584084DA" w14:textId="1E6AC76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4DEDEC1" w14:textId="77777777" w:rsidR="004D0D25" w:rsidRPr="008D08DE" w:rsidRDefault="004D0D25" w:rsidP="004D0D25">
            <w:pPr>
              <w:rPr>
                <w:sz w:val="18"/>
                <w:szCs w:val="18"/>
              </w:rPr>
            </w:pPr>
            <w:r w:rsidRPr="008D08DE">
              <w:rPr>
                <w:sz w:val="18"/>
                <w:szCs w:val="18"/>
              </w:rPr>
              <w:t>Текущий</w:t>
            </w:r>
          </w:p>
          <w:p w14:paraId="3E3575F6" w14:textId="05147B77" w:rsidR="004D0D25" w:rsidRPr="008D08DE" w:rsidRDefault="004D0D25" w:rsidP="004D0D25">
            <w:r w:rsidRPr="008D08DE">
              <w:rPr>
                <w:sz w:val="18"/>
                <w:szCs w:val="18"/>
              </w:rPr>
              <w:t xml:space="preserve"> контроль</w:t>
            </w:r>
          </w:p>
        </w:tc>
      </w:tr>
      <w:tr w:rsidR="00A41FF1" w:rsidRPr="008D08DE" w14:paraId="79F8D504" w14:textId="77777777" w:rsidTr="007B5005">
        <w:trPr>
          <w:trHeight w:val="310"/>
        </w:trPr>
        <w:tc>
          <w:tcPr>
            <w:tcW w:w="567" w:type="dxa"/>
            <w:tcBorders>
              <w:top w:val="single" w:sz="4" w:space="0" w:color="auto"/>
              <w:left w:val="single" w:sz="4" w:space="0" w:color="auto"/>
              <w:bottom w:val="nil"/>
              <w:right w:val="nil"/>
            </w:tcBorders>
            <w:vAlign w:val="center"/>
          </w:tcPr>
          <w:p w14:paraId="799C446B" w14:textId="16D4D83E" w:rsidR="004D0D25" w:rsidRPr="008D08DE" w:rsidRDefault="004D0D25" w:rsidP="004D0D25">
            <w:pPr>
              <w:jc w:val="center"/>
            </w:pPr>
            <w:r w:rsidRPr="008D08DE">
              <w:t>26</w:t>
            </w:r>
          </w:p>
        </w:tc>
        <w:tc>
          <w:tcPr>
            <w:tcW w:w="426" w:type="dxa"/>
            <w:tcBorders>
              <w:top w:val="single" w:sz="4" w:space="0" w:color="auto"/>
              <w:left w:val="single" w:sz="4" w:space="0" w:color="auto"/>
              <w:bottom w:val="nil"/>
              <w:right w:val="single" w:sz="4" w:space="0" w:color="auto"/>
            </w:tcBorders>
          </w:tcPr>
          <w:p w14:paraId="627B5713" w14:textId="03291889"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bottom"/>
          </w:tcPr>
          <w:p w14:paraId="7AF9C876" w14:textId="2A037A66"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D38040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B8C3FFD" w14:textId="01C5D2E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E7FC71F" w14:textId="63591EC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Имя прилагательное: общее значение, вопросы, употребление в речи </w:t>
            </w:r>
          </w:p>
        </w:tc>
        <w:tc>
          <w:tcPr>
            <w:tcW w:w="850" w:type="dxa"/>
            <w:tcBorders>
              <w:top w:val="single" w:sz="4" w:space="0" w:color="auto"/>
              <w:left w:val="single" w:sz="4" w:space="0" w:color="auto"/>
              <w:bottom w:val="nil"/>
              <w:right w:val="nil"/>
            </w:tcBorders>
          </w:tcPr>
          <w:p w14:paraId="7706AD8D" w14:textId="01704E6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4D9750" w14:textId="77777777" w:rsidR="004D0D25" w:rsidRPr="008D08DE" w:rsidRDefault="004D0D25" w:rsidP="004D0D25">
            <w:pPr>
              <w:rPr>
                <w:sz w:val="18"/>
                <w:szCs w:val="18"/>
              </w:rPr>
            </w:pPr>
            <w:r w:rsidRPr="008D08DE">
              <w:rPr>
                <w:sz w:val="18"/>
                <w:szCs w:val="18"/>
              </w:rPr>
              <w:t>Текущий</w:t>
            </w:r>
          </w:p>
          <w:p w14:paraId="563CEA64" w14:textId="36B29AC0" w:rsidR="004D0D25" w:rsidRPr="008D08DE" w:rsidRDefault="004D0D25" w:rsidP="004D0D25">
            <w:r w:rsidRPr="008D08DE">
              <w:rPr>
                <w:sz w:val="18"/>
                <w:szCs w:val="18"/>
              </w:rPr>
              <w:t xml:space="preserve"> контроль</w:t>
            </w:r>
          </w:p>
        </w:tc>
      </w:tr>
      <w:tr w:rsidR="00A41FF1" w:rsidRPr="008D08DE" w14:paraId="4DFCCF3D" w14:textId="77777777" w:rsidTr="007B5005">
        <w:trPr>
          <w:trHeight w:val="295"/>
        </w:trPr>
        <w:tc>
          <w:tcPr>
            <w:tcW w:w="567" w:type="dxa"/>
            <w:tcBorders>
              <w:top w:val="single" w:sz="4" w:space="0" w:color="auto"/>
              <w:left w:val="single" w:sz="4" w:space="0" w:color="auto"/>
              <w:bottom w:val="nil"/>
              <w:right w:val="nil"/>
            </w:tcBorders>
            <w:vAlign w:val="center"/>
          </w:tcPr>
          <w:p w14:paraId="5A1100B9" w14:textId="7E78722D" w:rsidR="004D0D25" w:rsidRPr="008D08DE" w:rsidRDefault="004D0D25" w:rsidP="004D0D25">
            <w:pPr>
              <w:jc w:val="center"/>
            </w:pPr>
            <w:r w:rsidRPr="008D08DE">
              <w:t>27</w:t>
            </w:r>
          </w:p>
        </w:tc>
        <w:tc>
          <w:tcPr>
            <w:tcW w:w="426" w:type="dxa"/>
            <w:tcBorders>
              <w:top w:val="single" w:sz="4" w:space="0" w:color="auto"/>
              <w:left w:val="single" w:sz="4" w:space="0" w:color="auto"/>
              <w:bottom w:val="nil"/>
              <w:right w:val="single" w:sz="4" w:space="0" w:color="auto"/>
            </w:tcBorders>
          </w:tcPr>
          <w:p w14:paraId="0FE53D7E" w14:textId="5A9F0381"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955A63A" w14:textId="30C8515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7BFAC0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5D6E3EC" w14:textId="08FFC89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FF2C14E" w14:textId="0221BCE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Повторение правописания окончаний имён прилагательных в единственном и во множественном числе </w:t>
            </w:r>
          </w:p>
        </w:tc>
        <w:tc>
          <w:tcPr>
            <w:tcW w:w="850" w:type="dxa"/>
            <w:tcBorders>
              <w:top w:val="single" w:sz="4" w:space="0" w:color="auto"/>
              <w:left w:val="single" w:sz="4" w:space="0" w:color="auto"/>
              <w:bottom w:val="nil"/>
              <w:right w:val="nil"/>
            </w:tcBorders>
          </w:tcPr>
          <w:p w14:paraId="7EEEAEBD" w14:textId="4C7D722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CE7848C" w14:textId="77777777" w:rsidR="004D0D25" w:rsidRPr="008D08DE" w:rsidRDefault="004D0D25" w:rsidP="004D0D25">
            <w:pPr>
              <w:rPr>
                <w:sz w:val="18"/>
                <w:szCs w:val="18"/>
              </w:rPr>
            </w:pPr>
            <w:r w:rsidRPr="008D08DE">
              <w:rPr>
                <w:sz w:val="18"/>
                <w:szCs w:val="18"/>
              </w:rPr>
              <w:t>Текущий</w:t>
            </w:r>
          </w:p>
          <w:p w14:paraId="25B28DF6" w14:textId="58D4F607" w:rsidR="004D0D25" w:rsidRPr="008D08DE" w:rsidRDefault="004D0D25" w:rsidP="004D0D25">
            <w:r w:rsidRPr="008D08DE">
              <w:rPr>
                <w:sz w:val="18"/>
                <w:szCs w:val="18"/>
              </w:rPr>
              <w:t xml:space="preserve"> контроль</w:t>
            </w:r>
          </w:p>
        </w:tc>
      </w:tr>
      <w:tr w:rsidR="00A41FF1" w:rsidRPr="008D08DE" w14:paraId="3AF2D99E" w14:textId="77777777" w:rsidTr="004F2983">
        <w:trPr>
          <w:trHeight w:val="517"/>
        </w:trPr>
        <w:tc>
          <w:tcPr>
            <w:tcW w:w="567" w:type="dxa"/>
            <w:tcBorders>
              <w:top w:val="single" w:sz="4" w:space="0" w:color="auto"/>
              <w:left w:val="single" w:sz="4" w:space="0" w:color="auto"/>
              <w:right w:val="nil"/>
            </w:tcBorders>
            <w:vAlign w:val="center"/>
          </w:tcPr>
          <w:p w14:paraId="76A72BD3" w14:textId="6DC11644" w:rsidR="004D0D25" w:rsidRPr="008D08DE" w:rsidRDefault="004D0D25" w:rsidP="004D0D25">
            <w:pPr>
              <w:jc w:val="center"/>
            </w:pPr>
            <w:r w:rsidRPr="008D08DE">
              <w:t>28</w:t>
            </w:r>
          </w:p>
        </w:tc>
        <w:tc>
          <w:tcPr>
            <w:tcW w:w="426" w:type="dxa"/>
            <w:tcBorders>
              <w:top w:val="single" w:sz="4" w:space="0" w:color="auto"/>
              <w:left w:val="single" w:sz="4" w:space="0" w:color="auto"/>
              <w:right w:val="single" w:sz="4" w:space="0" w:color="auto"/>
            </w:tcBorders>
          </w:tcPr>
          <w:p w14:paraId="60BC3A0B" w14:textId="21564D80" w:rsidR="004D0D25" w:rsidRPr="008D08DE" w:rsidRDefault="004D0D25" w:rsidP="004D0D25">
            <w:pPr>
              <w:jc w:val="center"/>
            </w:pPr>
          </w:p>
        </w:tc>
        <w:tc>
          <w:tcPr>
            <w:tcW w:w="567" w:type="dxa"/>
            <w:tcBorders>
              <w:top w:val="single" w:sz="4" w:space="0" w:color="auto"/>
              <w:left w:val="single" w:sz="4" w:space="0" w:color="auto"/>
              <w:right w:val="nil"/>
            </w:tcBorders>
            <w:vAlign w:val="bottom"/>
          </w:tcPr>
          <w:p w14:paraId="06494799" w14:textId="6874B7CE" w:rsidR="004D0D25" w:rsidRPr="008D08DE" w:rsidRDefault="004D0D25" w:rsidP="004D0D25">
            <w:pPr>
              <w:jc w:val="center"/>
            </w:pPr>
          </w:p>
        </w:tc>
        <w:tc>
          <w:tcPr>
            <w:tcW w:w="850" w:type="dxa"/>
            <w:tcBorders>
              <w:top w:val="single" w:sz="4" w:space="0" w:color="auto"/>
              <w:left w:val="single" w:sz="4" w:space="0" w:color="auto"/>
              <w:right w:val="single" w:sz="4" w:space="0" w:color="auto"/>
            </w:tcBorders>
          </w:tcPr>
          <w:p w14:paraId="4A7E6638"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452A727B" w14:textId="3F5DDA2C" w:rsidR="004D0D25" w:rsidRPr="008D08DE" w:rsidRDefault="004D0D25" w:rsidP="004D0D25">
            <w:pPr>
              <w:jc w:val="center"/>
            </w:pPr>
            <w:r w:rsidRPr="008D08DE">
              <w:t>1</w:t>
            </w:r>
          </w:p>
        </w:tc>
        <w:tc>
          <w:tcPr>
            <w:tcW w:w="5529" w:type="dxa"/>
            <w:tcBorders>
              <w:top w:val="single" w:sz="4" w:space="0" w:color="auto"/>
              <w:left w:val="single" w:sz="4" w:space="0" w:color="auto"/>
              <w:right w:val="nil"/>
            </w:tcBorders>
            <w:vAlign w:val="bottom"/>
          </w:tcPr>
          <w:p w14:paraId="0876AD22" w14:textId="4CFC324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Глагол: общее значение, вопросы, употребление в речи </w:t>
            </w:r>
          </w:p>
        </w:tc>
        <w:tc>
          <w:tcPr>
            <w:tcW w:w="850" w:type="dxa"/>
            <w:tcBorders>
              <w:top w:val="single" w:sz="4" w:space="0" w:color="auto"/>
              <w:left w:val="single" w:sz="4" w:space="0" w:color="auto"/>
              <w:bottom w:val="nil"/>
              <w:right w:val="nil"/>
            </w:tcBorders>
          </w:tcPr>
          <w:p w14:paraId="4BDC99AA" w14:textId="03922C9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right w:val="single" w:sz="4" w:space="0" w:color="auto"/>
            </w:tcBorders>
          </w:tcPr>
          <w:p w14:paraId="6A0389EB" w14:textId="77777777" w:rsidR="004D0D25" w:rsidRPr="008D08DE" w:rsidRDefault="004D0D25" w:rsidP="004D0D25">
            <w:pPr>
              <w:rPr>
                <w:sz w:val="18"/>
                <w:szCs w:val="18"/>
              </w:rPr>
            </w:pPr>
            <w:r w:rsidRPr="008D08DE">
              <w:rPr>
                <w:sz w:val="18"/>
                <w:szCs w:val="18"/>
              </w:rPr>
              <w:t>Текущий</w:t>
            </w:r>
          </w:p>
          <w:p w14:paraId="68FFDDF4" w14:textId="24CEE7D2" w:rsidR="004D0D25" w:rsidRPr="008D08DE" w:rsidRDefault="004D0D25" w:rsidP="004D0D25">
            <w:r w:rsidRPr="008D08DE">
              <w:rPr>
                <w:sz w:val="18"/>
                <w:szCs w:val="18"/>
              </w:rPr>
              <w:t xml:space="preserve"> контроль</w:t>
            </w:r>
          </w:p>
        </w:tc>
      </w:tr>
      <w:tr w:rsidR="00A41FF1" w:rsidRPr="008D08DE" w14:paraId="43E6AD5B" w14:textId="77777777" w:rsidTr="007B5005">
        <w:trPr>
          <w:trHeight w:val="262"/>
        </w:trPr>
        <w:tc>
          <w:tcPr>
            <w:tcW w:w="567" w:type="dxa"/>
            <w:tcBorders>
              <w:top w:val="single" w:sz="4" w:space="0" w:color="auto"/>
              <w:left w:val="single" w:sz="4" w:space="0" w:color="auto"/>
              <w:bottom w:val="nil"/>
              <w:right w:val="nil"/>
            </w:tcBorders>
            <w:vAlign w:val="center"/>
          </w:tcPr>
          <w:p w14:paraId="11936588" w14:textId="23801A87" w:rsidR="004D0D25" w:rsidRPr="008D08DE" w:rsidRDefault="004D0D25" w:rsidP="004D0D25">
            <w:pPr>
              <w:jc w:val="center"/>
            </w:pPr>
            <w:r w:rsidRPr="008D08DE">
              <w:t>29</w:t>
            </w:r>
          </w:p>
        </w:tc>
        <w:tc>
          <w:tcPr>
            <w:tcW w:w="426" w:type="dxa"/>
            <w:tcBorders>
              <w:top w:val="single" w:sz="4" w:space="0" w:color="auto"/>
              <w:left w:val="single" w:sz="4" w:space="0" w:color="auto"/>
              <w:bottom w:val="nil"/>
              <w:right w:val="single" w:sz="4" w:space="0" w:color="auto"/>
            </w:tcBorders>
          </w:tcPr>
          <w:p w14:paraId="48340169" w14:textId="06E7E59F"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EAAD1CB" w14:textId="300B9A8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F41132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3F4C36" w14:textId="6E243CE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95B89EF" w14:textId="4211F4E1" w:rsidR="004D0D25" w:rsidRPr="008D08DE" w:rsidRDefault="004D0D25" w:rsidP="004D0D25">
            <w:r w:rsidRPr="008D08DE">
              <w:t>Обучающее изложение «Серая шейка»</w:t>
            </w:r>
          </w:p>
        </w:tc>
        <w:tc>
          <w:tcPr>
            <w:tcW w:w="850" w:type="dxa"/>
            <w:tcBorders>
              <w:top w:val="single" w:sz="4" w:space="0" w:color="auto"/>
              <w:left w:val="single" w:sz="4" w:space="0" w:color="auto"/>
              <w:bottom w:val="nil"/>
              <w:right w:val="nil"/>
            </w:tcBorders>
          </w:tcPr>
          <w:p w14:paraId="57C77941" w14:textId="19C5BF6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838DE1" w14:textId="5100D013" w:rsidR="004D0D25" w:rsidRPr="008D08DE" w:rsidRDefault="004D0D25" w:rsidP="004D0D25">
            <w:r w:rsidRPr="008D08DE">
              <w:rPr>
                <w:rFonts w:eastAsiaTheme="majorEastAsia"/>
                <w:sz w:val="18"/>
                <w:szCs w:val="18"/>
              </w:rPr>
              <w:t>Изложение</w:t>
            </w:r>
          </w:p>
        </w:tc>
      </w:tr>
      <w:tr w:rsidR="00A41FF1" w:rsidRPr="008D08DE" w14:paraId="48810789" w14:textId="77777777" w:rsidTr="007B5005">
        <w:trPr>
          <w:trHeight w:val="555"/>
        </w:trPr>
        <w:tc>
          <w:tcPr>
            <w:tcW w:w="567" w:type="dxa"/>
            <w:tcBorders>
              <w:top w:val="single" w:sz="4" w:space="0" w:color="auto"/>
              <w:left w:val="single" w:sz="4" w:space="0" w:color="auto"/>
              <w:bottom w:val="nil"/>
              <w:right w:val="nil"/>
            </w:tcBorders>
            <w:vAlign w:val="center"/>
          </w:tcPr>
          <w:p w14:paraId="039553E1" w14:textId="0BA4B3D5" w:rsidR="004D0D25" w:rsidRPr="008D08DE" w:rsidRDefault="004D0D25" w:rsidP="004D0D25">
            <w:pPr>
              <w:jc w:val="center"/>
            </w:pPr>
            <w:r w:rsidRPr="008D08DE">
              <w:t>30</w:t>
            </w:r>
          </w:p>
        </w:tc>
        <w:tc>
          <w:tcPr>
            <w:tcW w:w="426" w:type="dxa"/>
            <w:tcBorders>
              <w:top w:val="single" w:sz="4" w:space="0" w:color="auto"/>
              <w:left w:val="single" w:sz="4" w:space="0" w:color="auto"/>
              <w:bottom w:val="nil"/>
              <w:right w:val="single" w:sz="4" w:space="0" w:color="auto"/>
            </w:tcBorders>
          </w:tcPr>
          <w:p w14:paraId="0A4C9C4E" w14:textId="0960A822"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2BF8DB9" w14:textId="0E27073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65A46F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9ACA169" w14:textId="7E87AF3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EB9239E" w14:textId="50D27637" w:rsidR="004D0D25" w:rsidRPr="008D08DE" w:rsidRDefault="004D0D25" w:rsidP="004D0D25">
            <w:r w:rsidRPr="008D08DE">
              <w:t>Работа над ошибками. Обобщение знаний о частях речи.</w:t>
            </w:r>
          </w:p>
        </w:tc>
        <w:tc>
          <w:tcPr>
            <w:tcW w:w="850" w:type="dxa"/>
            <w:tcBorders>
              <w:top w:val="single" w:sz="4" w:space="0" w:color="auto"/>
              <w:left w:val="single" w:sz="4" w:space="0" w:color="auto"/>
              <w:bottom w:val="nil"/>
              <w:right w:val="nil"/>
            </w:tcBorders>
          </w:tcPr>
          <w:p w14:paraId="2F984282" w14:textId="524B9EE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0A028E6" w14:textId="77777777" w:rsidR="004D0D25" w:rsidRPr="008D08DE" w:rsidRDefault="004D0D25" w:rsidP="004D0D25">
            <w:pPr>
              <w:rPr>
                <w:sz w:val="18"/>
                <w:szCs w:val="18"/>
              </w:rPr>
            </w:pPr>
            <w:r w:rsidRPr="008D08DE">
              <w:rPr>
                <w:sz w:val="18"/>
                <w:szCs w:val="18"/>
              </w:rPr>
              <w:t>Текущий</w:t>
            </w:r>
          </w:p>
          <w:p w14:paraId="7F3C5475" w14:textId="0B4DCF95" w:rsidR="004D0D25" w:rsidRPr="008D08DE" w:rsidRDefault="004D0D25" w:rsidP="004D0D25">
            <w:r w:rsidRPr="008D08DE">
              <w:rPr>
                <w:sz w:val="18"/>
                <w:szCs w:val="18"/>
              </w:rPr>
              <w:t xml:space="preserve"> контроль</w:t>
            </w:r>
          </w:p>
        </w:tc>
      </w:tr>
      <w:tr w:rsidR="00A41FF1" w:rsidRPr="008D08DE" w14:paraId="348D83D5" w14:textId="77777777" w:rsidTr="007B5005">
        <w:trPr>
          <w:trHeight w:val="338"/>
        </w:trPr>
        <w:tc>
          <w:tcPr>
            <w:tcW w:w="567" w:type="dxa"/>
            <w:tcBorders>
              <w:top w:val="single" w:sz="4" w:space="0" w:color="auto"/>
              <w:left w:val="single" w:sz="4" w:space="0" w:color="auto"/>
              <w:bottom w:val="nil"/>
              <w:right w:val="nil"/>
            </w:tcBorders>
            <w:vAlign w:val="center"/>
          </w:tcPr>
          <w:p w14:paraId="428DEBDB" w14:textId="4893A747" w:rsidR="004D0D25" w:rsidRPr="008D08DE" w:rsidRDefault="004D0D25" w:rsidP="004D0D25">
            <w:pPr>
              <w:jc w:val="center"/>
            </w:pPr>
            <w:r w:rsidRPr="008D08DE">
              <w:t>31</w:t>
            </w:r>
          </w:p>
        </w:tc>
        <w:tc>
          <w:tcPr>
            <w:tcW w:w="426" w:type="dxa"/>
            <w:tcBorders>
              <w:top w:val="single" w:sz="4" w:space="0" w:color="auto"/>
              <w:left w:val="single" w:sz="4" w:space="0" w:color="auto"/>
              <w:bottom w:val="nil"/>
              <w:right w:val="single" w:sz="4" w:space="0" w:color="auto"/>
            </w:tcBorders>
          </w:tcPr>
          <w:p w14:paraId="1AF57146" w14:textId="5C1EC9A3"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99DFA10" w14:textId="38150F3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73F99C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C8F18EC" w14:textId="542429A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8BBD8CC" w14:textId="7E3F1BD2" w:rsidR="004D0D25" w:rsidRPr="008D08DE" w:rsidRDefault="004D0D25" w:rsidP="004D0D25">
            <w:pPr>
              <w:rPr>
                <w:rFonts w:eastAsiaTheme="minorHAnsi"/>
                <w:lang w:eastAsia="en-US"/>
              </w:rPr>
            </w:pPr>
            <w:r w:rsidRPr="008D08DE">
              <w:rPr>
                <w:rFonts w:eastAsiaTheme="minorHAnsi"/>
                <w:lang w:eastAsia="en-US"/>
              </w:rPr>
              <w:t>Контрольный диктант № 2</w:t>
            </w:r>
          </w:p>
        </w:tc>
        <w:tc>
          <w:tcPr>
            <w:tcW w:w="850" w:type="dxa"/>
            <w:tcBorders>
              <w:top w:val="single" w:sz="4" w:space="0" w:color="auto"/>
              <w:left w:val="single" w:sz="4" w:space="0" w:color="auto"/>
              <w:bottom w:val="nil"/>
              <w:right w:val="nil"/>
            </w:tcBorders>
          </w:tcPr>
          <w:p w14:paraId="1978D364" w14:textId="3A1B629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69E9B35" w14:textId="77777777" w:rsidR="004D0D25" w:rsidRPr="008D08DE" w:rsidRDefault="004D0D25" w:rsidP="004D0D25">
            <w:pPr>
              <w:rPr>
                <w:sz w:val="18"/>
                <w:szCs w:val="18"/>
              </w:rPr>
            </w:pPr>
            <w:r w:rsidRPr="008D08DE">
              <w:rPr>
                <w:sz w:val="18"/>
                <w:szCs w:val="18"/>
              </w:rPr>
              <w:t xml:space="preserve">Тематический </w:t>
            </w:r>
          </w:p>
          <w:p w14:paraId="4B526F88" w14:textId="3DB52FD3" w:rsidR="004D0D25" w:rsidRPr="008D08DE" w:rsidRDefault="004D0D25" w:rsidP="004D0D25">
            <w:r w:rsidRPr="008D08DE">
              <w:rPr>
                <w:sz w:val="18"/>
                <w:szCs w:val="18"/>
              </w:rPr>
              <w:t>контроль</w:t>
            </w:r>
          </w:p>
        </w:tc>
      </w:tr>
      <w:tr w:rsidR="00A41FF1" w:rsidRPr="008D08DE" w14:paraId="5E8CBD93" w14:textId="77777777" w:rsidTr="007B5005">
        <w:trPr>
          <w:trHeight w:val="338"/>
        </w:trPr>
        <w:tc>
          <w:tcPr>
            <w:tcW w:w="567" w:type="dxa"/>
            <w:tcBorders>
              <w:top w:val="single" w:sz="4" w:space="0" w:color="auto"/>
              <w:left w:val="single" w:sz="4" w:space="0" w:color="auto"/>
              <w:bottom w:val="nil"/>
              <w:right w:val="nil"/>
            </w:tcBorders>
            <w:vAlign w:val="center"/>
          </w:tcPr>
          <w:p w14:paraId="1BDF16D7" w14:textId="4885A347" w:rsidR="004D0D25" w:rsidRPr="008D08DE" w:rsidRDefault="004D0D25" w:rsidP="004D0D25">
            <w:pPr>
              <w:jc w:val="center"/>
            </w:pPr>
            <w:r w:rsidRPr="008D08DE">
              <w:t>32</w:t>
            </w:r>
          </w:p>
        </w:tc>
        <w:tc>
          <w:tcPr>
            <w:tcW w:w="426" w:type="dxa"/>
            <w:tcBorders>
              <w:top w:val="single" w:sz="4" w:space="0" w:color="auto"/>
              <w:left w:val="single" w:sz="4" w:space="0" w:color="auto"/>
              <w:bottom w:val="nil"/>
              <w:right w:val="single" w:sz="4" w:space="0" w:color="auto"/>
            </w:tcBorders>
          </w:tcPr>
          <w:p w14:paraId="587BF425" w14:textId="242A4F47"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6521891"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F28CF6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6854672" w14:textId="0A5EAA6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1EC601A" w14:textId="77F8C8E9" w:rsidR="004D0D25" w:rsidRPr="008D08DE" w:rsidRDefault="004D0D25" w:rsidP="004D0D25">
            <w:pPr>
              <w:rPr>
                <w:rFonts w:eastAsiaTheme="minorHAnsi"/>
                <w:lang w:eastAsia="en-US"/>
              </w:rPr>
            </w:pPr>
            <w:r w:rsidRPr="008D08DE">
              <w:rPr>
                <w:rFonts w:eastAsiaTheme="minorHAnsi"/>
                <w:lang w:eastAsia="en-US"/>
              </w:rPr>
              <w:t xml:space="preserve">Работа над ошибками. </w:t>
            </w:r>
            <w:r w:rsidRPr="008D08DE">
              <w:t>Обобщающее закрепление</w:t>
            </w:r>
          </w:p>
        </w:tc>
        <w:tc>
          <w:tcPr>
            <w:tcW w:w="850" w:type="dxa"/>
            <w:tcBorders>
              <w:top w:val="single" w:sz="4" w:space="0" w:color="auto"/>
              <w:left w:val="single" w:sz="4" w:space="0" w:color="auto"/>
              <w:bottom w:val="nil"/>
              <w:right w:val="nil"/>
            </w:tcBorders>
          </w:tcPr>
          <w:p w14:paraId="542F935F" w14:textId="47A181C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0DC2AF1" w14:textId="77777777" w:rsidR="004D0D25" w:rsidRPr="008D08DE" w:rsidRDefault="004D0D25" w:rsidP="004D0D25">
            <w:pPr>
              <w:rPr>
                <w:sz w:val="18"/>
                <w:szCs w:val="18"/>
              </w:rPr>
            </w:pPr>
            <w:r w:rsidRPr="008D08DE">
              <w:rPr>
                <w:sz w:val="18"/>
                <w:szCs w:val="18"/>
              </w:rPr>
              <w:t>Текущий</w:t>
            </w:r>
          </w:p>
          <w:p w14:paraId="403579C1" w14:textId="19681521" w:rsidR="004D0D25" w:rsidRPr="008D08DE" w:rsidRDefault="004D0D25" w:rsidP="004D0D25">
            <w:r w:rsidRPr="008D08DE">
              <w:rPr>
                <w:sz w:val="18"/>
                <w:szCs w:val="18"/>
              </w:rPr>
              <w:t xml:space="preserve"> контроль</w:t>
            </w:r>
          </w:p>
        </w:tc>
      </w:tr>
      <w:tr w:rsidR="00A41FF1" w:rsidRPr="008D08DE" w14:paraId="3399C415" w14:textId="77777777" w:rsidTr="007B5005">
        <w:trPr>
          <w:trHeight w:val="465"/>
        </w:trPr>
        <w:tc>
          <w:tcPr>
            <w:tcW w:w="567" w:type="dxa"/>
            <w:tcBorders>
              <w:top w:val="single" w:sz="4" w:space="0" w:color="auto"/>
              <w:left w:val="single" w:sz="4" w:space="0" w:color="auto"/>
              <w:bottom w:val="nil"/>
              <w:right w:val="nil"/>
            </w:tcBorders>
            <w:vAlign w:val="center"/>
          </w:tcPr>
          <w:p w14:paraId="190AF680" w14:textId="5285CEAC" w:rsidR="004D0D25" w:rsidRPr="008D08DE" w:rsidRDefault="004D0D25" w:rsidP="004D0D25">
            <w:pPr>
              <w:jc w:val="center"/>
            </w:pPr>
            <w:r w:rsidRPr="008D08DE">
              <w:t>33</w:t>
            </w:r>
          </w:p>
        </w:tc>
        <w:tc>
          <w:tcPr>
            <w:tcW w:w="426" w:type="dxa"/>
            <w:tcBorders>
              <w:top w:val="single" w:sz="4" w:space="0" w:color="auto"/>
              <w:left w:val="single" w:sz="4" w:space="0" w:color="auto"/>
              <w:bottom w:val="nil"/>
              <w:right w:val="single" w:sz="4" w:space="0" w:color="auto"/>
            </w:tcBorders>
          </w:tcPr>
          <w:p w14:paraId="0CA64152" w14:textId="06302133"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49F5D46" w14:textId="0FDC2C90"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812457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0CA18EE" w14:textId="5BA9B1A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42B1569" w14:textId="73C48198" w:rsidR="004D0D25" w:rsidRPr="008D08DE" w:rsidRDefault="004D0D25" w:rsidP="004D0D25">
            <w:r w:rsidRPr="008D08DE">
              <w:t>Однородные члены предложения</w:t>
            </w:r>
          </w:p>
        </w:tc>
        <w:tc>
          <w:tcPr>
            <w:tcW w:w="850" w:type="dxa"/>
            <w:tcBorders>
              <w:top w:val="single" w:sz="4" w:space="0" w:color="auto"/>
              <w:left w:val="single" w:sz="4" w:space="0" w:color="auto"/>
              <w:bottom w:val="nil"/>
              <w:right w:val="nil"/>
            </w:tcBorders>
          </w:tcPr>
          <w:p w14:paraId="63E14AC4" w14:textId="19FBDFF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8FF4198" w14:textId="77777777" w:rsidR="004D0D25" w:rsidRPr="008D08DE" w:rsidRDefault="004D0D25" w:rsidP="004D0D25">
            <w:pPr>
              <w:rPr>
                <w:sz w:val="18"/>
                <w:szCs w:val="18"/>
              </w:rPr>
            </w:pPr>
            <w:r w:rsidRPr="008D08DE">
              <w:rPr>
                <w:sz w:val="18"/>
                <w:szCs w:val="18"/>
              </w:rPr>
              <w:t>Текущий</w:t>
            </w:r>
          </w:p>
          <w:p w14:paraId="54FE1C8A" w14:textId="038448D0" w:rsidR="004D0D25" w:rsidRPr="008D08DE" w:rsidRDefault="004D0D25" w:rsidP="004D0D25">
            <w:r w:rsidRPr="008D08DE">
              <w:rPr>
                <w:sz w:val="18"/>
                <w:szCs w:val="18"/>
              </w:rPr>
              <w:t xml:space="preserve"> контроль</w:t>
            </w:r>
          </w:p>
        </w:tc>
      </w:tr>
      <w:tr w:rsidR="00A41FF1" w:rsidRPr="008D08DE" w14:paraId="6BC2E22B" w14:textId="77777777" w:rsidTr="007B5005">
        <w:trPr>
          <w:trHeight w:val="300"/>
        </w:trPr>
        <w:tc>
          <w:tcPr>
            <w:tcW w:w="567" w:type="dxa"/>
            <w:tcBorders>
              <w:top w:val="single" w:sz="4" w:space="0" w:color="auto"/>
              <w:left w:val="single" w:sz="4" w:space="0" w:color="auto"/>
              <w:bottom w:val="nil"/>
              <w:right w:val="nil"/>
            </w:tcBorders>
            <w:vAlign w:val="center"/>
          </w:tcPr>
          <w:p w14:paraId="2D042D53" w14:textId="72567ECA" w:rsidR="004D0D25" w:rsidRPr="008D08DE" w:rsidRDefault="004D0D25" w:rsidP="004D0D25">
            <w:pPr>
              <w:jc w:val="center"/>
            </w:pPr>
            <w:r w:rsidRPr="008D08DE">
              <w:t>34</w:t>
            </w:r>
          </w:p>
        </w:tc>
        <w:tc>
          <w:tcPr>
            <w:tcW w:w="426" w:type="dxa"/>
            <w:tcBorders>
              <w:top w:val="single" w:sz="4" w:space="0" w:color="auto"/>
              <w:left w:val="single" w:sz="4" w:space="0" w:color="auto"/>
              <w:bottom w:val="nil"/>
              <w:right w:val="single" w:sz="4" w:space="0" w:color="auto"/>
            </w:tcBorders>
          </w:tcPr>
          <w:p w14:paraId="530E4215" w14:textId="7F76632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44B9EE0" w14:textId="6124925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B81997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41AA30F" w14:textId="0FFEC2B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CEE4C50" w14:textId="19BB982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Однородные члены предложения с союзами и, а, но </w:t>
            </w:r>
          </w:p>
        </w:tc>
        <w:tc>
          <w:tcPr>
            <w:tcW w:w="850" w:type="dxa"/>
            <w:tcBorders>
              <w:top w:val="single" w:sz="4" w:space="0" w:color="auto"/>
              <w:left w:val="single" w:sz="4" w:space="0" w:color="auto"/>
              <w:bottom w:val="nil"/>
              <w:right w:val="nil"/>
            </w:tcBorders>
          </w:tcPr>
          <w:p w14:paraId="5CF29F68" w14:textId="6ECB130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EA149B" w14:textId="77777777" w:rsidR="004D0D25" w:rsidRPr="008D08DE" w:rsidRDefault="004D0D25" w:rsidP="004D0D25">
            <w:pPr>
              <w:rPr>
                <w:sz w:val="18"/>
                <w:szCs w:val="18"/>
              </w:rPr>
            </w:pPr>
            <w:r w:rsidRPr="008D08DE">
              <w:rPr>
                <w:sz w:val="18"/>
                <w:szCs w:val="18"/>
              </w:rPr>
              <w:t>Текущий</w:t>
            </w:r>
          </w:p>
          <w:p w14:paraId="62DA4CD8" w14:textId="232524E6" w:rsidR="004D0D25" w:rsidRPr="008D08DE" w:rsidRDefault="004D0D25" w:rsidP="004D0D25">
            <w:r w:rsidRPr="008D08DE">
              <w:rPr>
                <w:sz w:val="18"/>
                <w:szCs w:val="18"/>
              </w:rPr>
              <w:t xml:space="preserve"> контроль</w:t>
            </w:r>
          </w:p>
        </w:tc>
      </w:tr>
      <w:tr w:rsidR="00A41FF1" w:rsidRPr="008D08DE" w14:paraId="2C42D2F9" w14:textId="77777777" w:rsidTr="007B5005">
        <w:trPr>
          <w:trHeight w:val="424"/>
        </w:trPr>
        <w:tc>
          <w:tcPr>
            <w:tcW w:w="567" w:type="dxa"/>
            <w:tcBorders>
              <w:top w:val="single" w:sz="4" w:space="0" w:color="auto"/>
              <w:left w:val="single" w:sz="4" w:space="0" w:color="auto"/>
              <w:bottom w:val="nil"/>
              <w:right w:val="nil"/>
            </w:tcBorders>
            <w:vAlign w:val="center"/>
          </w:tcPr>
          <w:p w14:paraId="2E6B7472" w14:textId="7B4AF135" w:rsidR="004D0D25" w:rsidRPr="008D08DE" w:rsidRDefault="004D0D25" w:rsidP="004D0D25">
            <w:pPr>
              <w:jc w:val="center"/>
            </w:pPr>
            <w:r w:rsidRPr="008D08DE">
              <w:t>35</w:t>
            </w:r>
          </w:p>
        </w:tc>
        <w:tc>
          <w:tcPr>
            <w:tcW w:w="426" w:type="dxa"/>
            <w:tcBorders>
              <w:top w:val="single" w:sz="4" w:space="0" w:color="auto"/>
              <w:left w:val="single" w:sz="4" w:space="0" w:color="auto"/>
              <w:bottom w:val="nil"/>
              <w:right w:val="single" w:sz="4" w:space="0" w:color="auto"/>
            </w:tcBorders>
          </w:tcPr>
          <w:p w14:paraId="4CDC296F" w14:textId="7BC7209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B5F17BF" w14:textId="650A07D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C30CE6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A1EEE87" w14:textId="75E924A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FB1797F" w14:textId="4CC8392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Однородные члены предложения без союзов </w:t>
            </w:r>
          </w:p>
        </w:tc>
        <w:tc>
          <w:tcPr>
            <w:tcW w:w="850" w:type="dxa"/>
            <w:tcBorders>
              <w:top w:val="single" w:sz="4" w:space="0" w:color="auto"/>
              <w:left w:val="single" w:sz="4" w:space="0" w:color="auto"/>
              <w:bottom w:val="nil"/>
              <w:right w:val="nil"/>
            </w:tcBorders>
          </w:tcPr>
          <w:p w14:paraId="668EEFC6" w14:textId="7FA6557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30553EF" w14:textId="77777777" w:rsidR="004D0D25" w:rsidRPr="008D08DE" w:rsidRDefault="004D0D25" w:rsidP="004D0D25">
            <w:pPr>
              <w:rPr>
                <w:sz w:val="18"/>
                <w:szCs w:val="18"/>
              </w:rPr>
            </w:pPr>
            <w:r w:rsidRPr="008D08DE">
              <w:rPr>
                <w:sz w:val="18"/>
                <w:szCs w:val="18"/>
              </w:rPr>
              <w:t>Текущий</w:t>
            </w:r>
          </w:p>
          <w:p w14:paraId="14917BB0" w14:textId="5E71E37F" w:rsidR="004D0D25" w:rsidRPr="008D08DE" w:rsidRDefault="004D0D25" w:rsidP="004D0D25">
            <w:r w:rsidRPr="008D08DE">
              <w:rPr>
                <w:sz w:val="18"/>
                <w:szCs w:val="18"/>
              </w:rPr>
              <w:t xml:space="preserve"> контроль</w:t>
            </w:r>
          </w:p>
        </w:tc>
      </w:tr>
      <w:tr w:rsidR="00A41FF1" w:rsidRPr="008D08DE" w14:paraId="10F11E43" w14:textId="77777777" w:rsidTr="007B5005">
        <w:trPr>
          <w:trHeight w:val="338"/>
        </w:trPr>
        <w:tc>
          <w:tcPr>
            <w:tcW w:w="567" w:type="dxa"/>
            <w:tcBorders>
              <w:top w:val="single" w:sz="4" w:space="0" w:color="auto"/>
              <w:left w:val="single" w:sz="4" w:space="0" w:color="auto"/>
              <w:bottom w:val="nil"/>
              <w:right w:val="nil"/>
            </w:tcBorders>
            <w:vAlign w:val="center"/>
          </w:tcPr>
          <w:p w14:paraId="1AA4719A" w14:textId="051478C4" w:rsidR="004D0D25" w:rsidRPr="008D08DE" w:rsidRDefault="004D0D25" w:rsidP="004D0D25">
            <w:pPr>
              <w:jc w:val="center"/>
            </w:pPr>
            <w:r w:rsidRPr="008D08DE">
              <w:t>36</w:t>
            </w:r>
          </w:p>
        </w:tc>
        <w:tc>
          <w:tcPr>
            <w:tcW w:w="426" w:type="dxa"/>
            <w:tcBorders>
              <w:top w:val="single" w:sz="4" w:space="0" w:color="auto"/>
              <w:left w:val="single" w:sz="4" w:space="0" w:color="auto"/>
              <w:bottom w:val="nil"/>
              <w:right w:val="single" w:sz="4" w:space="0" w:color="auto"/>
            </w:tcBorders>
          </w:tcPr>
          <w:p w14:paraId="516901E0" w14:textId="213A3512"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1A6DDF0" w14:textId="352E6F1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DDB3AD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99D147B" w14:textId="476AF8E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A2799C9" w14:textId="6856CA6F" w:rsidR="004D0D25" w:rsidRPr="008D08DE" w:rsidRDefault="004D0D25" w:rsidP="004D0D25">
            <w:r w:rsidRPr="008D08DE">
              <w:t>Служебная часть речи - союз</w:t>
            </w:r>
          </w:p>
        </w:tc>
        <w:tc>
          <w:tcPr>
            <w:tcW w:w="850" w:type="dxa"/>
            <w:tcBorders>
              <w:top w:val="single" w:sz="4" w:space="0" w:color="auto"/>
              <w:left w:val="single" w:sz="4" w:space="0" w:color="auto"/>
              <w:bottom w:val="nil"/>
              <w:right w:val="nil"/>
            </w:tcBorders>
          </w:tcPr>
          <w:p w14:paraId="6C438B75" w14:textId="2B290F7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23159A6" w14:textId="77777777" w:rsidR="004D0D25" w:rsidRPr="008D08DE" w:rsidRDefault="004D0D25" w:rsidP="004D0D25">
            <w:pPr>
              <w:rPr>
                <w:sz w:val="18"/>
                <w:szCs w:val="18"/>
              </w:rPr>
            </w:pPr>
            <w:r w:rsidRPr="008D08DE">
              <w:rPr>
                <w:sz w:val="18"/>
                <w:szCs w:val="18"/>
              </w:rPr>
              <w:t>Текущий</w:t>
            </w:r>
          </w:p>
          <w:p w14:paraId="764A06BB" w14:textId="4A491F54" w:rsidR="004D0D25" w:rsidRPr="008D08DE" w:rsidRDefault="004D0D25" w:rsidP="004D0D25">
            <w:r w:rsidRPr="008D08DE">
              <w:rPr>
                <w:sz w:val="18"/>
                <w:szCs w:val="18"/>
              </w:rPr>
              <w:t xml:space="preserve"> контроль</w:t>
            </w:r>
          </w:p>
        </w:tc>
      </w:tr>
      <w:tr w:rsidR="00A41FF1" w:rsidRPr="008D08DE" w14:paraId="3683C409" w14:textId="77777777" w:rsidTr="004F2983">
        <w:trPr>
          <w:trHeight w:val="592"/>
        </w:trPr>
        <w:tc>
          <w:tcPr>
            <w:tcW w:w="567" w:type="dxa"/>
            <w:tcBorders>
              <w:top w:val="single" w:sz="4" w:space="0" w:color="auto"/>
              <w:left w:val="single" w:sz="4" w:space="0" w:color="auto"/>
              <w:bottom w:val="single" w:sz="4" w:space="0" w:color="auto"/>
              <w:right w:val="nil"/>
            </w:tcBorders>
            <w:vAlign w:val="center"/>
          </w:tcPr>
          <w:p w14:paraId="0D229A3A" w14:textId="7D69AA13" w:rsidR="004D0D25" w:rsidRPr="008D08DE" w:rsidRDefault="004D0D25" w:rsidP="004D0D25">
            <w:pPr>
              <w:jc w:val="center"/>
            </w:pPr>
            <w:r w:rsidRPr="008D08DE">
              <w:t>37</w:t>
            </w:r>
          </w:p>
        </w:tc>
        <w:tc>
          <w:tcPr>
            <w:tcW w:w="426" w:type="dxa"/>
            <w:tcBorders>
              <w:top w:val="single" w:sz="4" w:space="0" w:color="auto"/>
              <w:left w:val="single" w:sz="4" w:space="0" w:color="auto"/>
              <w:bottom w:val="single" w:sz="4" w:space="0" w:color="auto"/>
              <w:right w:val="single" w:sz="4" w:space="0" w:color="auto"/>
            </w:tcBorders>
          </w:tcPr>
          <w:p w14:paraId="0F0E3723" w14:textId="5112C2E3"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03836B28" w14:textId="4479C884"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2E760026"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63B286F7" w14:textId="0E6E09AE"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52F09CBA" w14:textId="3846519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Наблюдаем за знаками препинания в предложениях с однородными членами, не соединёнными союзами </w:t>
            </w:r>
          </w:p>
        </w:tc>
        <w:tc>
          <w:tcPr>
            <w:tcW w:w="850" w:type="dxa"/>
            <w:tcBorders>
              <w:top w:val="single" w:sz="4" w:space="0" w:color="auto"/>
              <w:left w:val="single" w:sz="4" w:space="0" w:color="auto"/>
              <w:bottom w:val="nil"/>
              <w:right w:val="nil"/>
            </w:tcBorders>
          </w:tcPr>
          <w:p w14:paraId="73B97418" w14:textId="6144323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243B42D" w14:textId="77777777" w:rsidR="004D0D25" w:rsidRPr="008D08DE" w:rsidRDefault="004D0D25" w:rsidP="004D0D25">
            <w:pPr>
              <w:rPr>
                <w:sz w:val="18"/>
                <w:szCs w:val="18"/>
              </w:rPr>
            </w:pPr>
            <w:r w:rsidRPr="008D08DE">
              <w:rPr>
                <w:sz w:val="18"/>
                <w:szCs w:val="18"/>
              </w:rPr>
              <w:t>Текущий</w:t>
            </w:r>
          </w:p>
          <w:p w14:paraId="2CA7A578" w14:textId="2A641A4F" w:rsidR="004D0D25" w:rsidRPr="008D08DE" w:rsidRDefault="004D0D25" w:rsidP="004D0D25">
            <w:r w:rsidRPr="008D08DE">
              <w:rPr>
                <w:sz w:val="18"/>
                <w:szCs w:val="18"/>
              </w:rPr>
              <w:t xml:space="preserve"> контроль</w:t>
            </w:r>
          </w:p>
        </w:tc>
      </w:tr>
      <w:tr w:rsidR="00A41FF1" w:rsidRPr="008D08DE" w14:paraId="2026EF58" w14:textId="77777777" w:rsidTr="007B5005">
        <w:trPr>
          <w:trHeight w:val="361"/>
        </w:trPr>
        <w:tc>
          <w:tcPr>
            <w:tcW w:w="567" w:type="dxa"/>
            <w:tcBorders>
              <w:top w:val="single" w:sz="4" w:space="0" w:color="auto"/>
              <w:left w:val="single" w:sz="4" w:space="0" w:color="auto"/>
              <w:bottom w:val="nil"/>
              <w:right w:val="nil"/>
            </w:tcBorders>
            <w:vAlign w:val="center"/>
          </w:tcPr>
          <w:p w14:paraId="78046622" w14:textId="59AEA7EB" w:rsidR="004D0D25" w:rsidRPr="008D08DE" w:rsidRDefault="004D0D25" w:rsidP="004D0D25">
            <w:pPr>
              <w:jc w:val="center"/>
            </w:pPr>
            <w:r w:rsidRPr="008D08DE">
              <w:t>38</w:t>
            </w:r>
          </w:p>
        </w:tc>
        <w:tc>
          <w:tcPr>
            <w:tcW w:w="426" w:type="dxa"/>
            <w:tcBorders>
              <w:top w:val="single" w:sz="4" w:space="0" w:color="auto"/>
              <w:left w:val="single" w:sz="4" w:space="0" w:color="auto"/>
              <w:bottom w:val="nil"/>
              <w:right w:val="single" w:sz="4" w:space="0" w:color="auto"/>
            </w:tcBorders>
          </w:tcPr>
          <w:p w14:paraId="777F5D7B" w14:textId="57CB6604"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BCF1086" w14:textId="2F66029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918F6E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1B9CD5B" w14:textId="7FF0848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007EC62" w14:textId="74E6C33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Обучающее изложение «Сумасшедшая птица»           </w:t>
            </w:r>
          </w:p>
        </w:tc>
        <w:tc>
          <w:tcPr>
            <w:tcW w:w="850" w:type="dxa"/>
            <w:tcBorders>
              <w:top w:val="single" w:sz="4" w:space="0" w:color="auto"/>
              <w:left w:val="single" w:sz="4" w:space="0" w:color="auto"/>
              <w:bottom w:val="nil"/>
              <w:right w:val="nil"/>
            </w:tcBorders>
          </w:tcPr>
          <w:p w14:paraId="0B043AA8" w14:textId="1047088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4AE459" w14:textId="49D93FAA" w:rsidR="004D0D25" w:rsidRPr="008D08DE" w:rsidRDefault="004D0D25" w:rsidP="004D0D25">
            <w:pPr>
              <w:jc w:val="both"/>
              <w:rPr>
                <w:rFonts w:eastAsiaTheme="majorEastAsia"/>
                <w:sz w:val="18"/>
                <w:szCs w:val="18"/>
              </w:rPr>
            </w:pPr>
            <w:r w:rsidRPr="008D08DE">
              <w:rPr>
                <w:rFonts w:eastAsiaTheme="majorEastAsia"/>
                <w:sz w:val="18"/>
                <w:szCs w:val="18"/>
              </w:rPr>
              <w:t xml:space="preserve">Изложение. </w:t>
            </w:r>
          </w:p>
        </w:tc>
      </w:tr>
      <w:tr w:rsidR="00A41FF1" w:rsidRPr="008D08DE" w14:paraId="26675065" w14:textId="77777777" w:rsidTr="007B5005">
        <w:trPr>
          <w:trHeight w:val="475"/>
        </w:trPr>
        <w:tc>
          <w:tcPr>
            <w:tcW w:w="567" w:type="dxa"/>
            <w:tcBorders>
              <w:top w:val="single" w:sz="4" w:space="0" w:color="auto"/>
              <w:left w:val="single" w:sz="4" w:space="0" w:color="auto"/>
              <w:bottom w:val="nil"/>
              <w:right w:val="nil"/>
            </w:tcBorders>
            <w:vAlign w:val="center"/>
          </w:tcPr>
          <w:p w14:paraId="10B8C19D" w14:textId="1C6CB685" w:rsidR="004D0D25" w:rsidRPr="008D08DE" w:rsidRDefault="004D0D25" w:rsidP="004D0D25">
            <w:pPr>
              <w:jc w:val="center"/>
            </w:pPr>
            <w:r w:rsidRPr="008D08DE">
              <w:lastRenderedPageBreak/>
              <w:t>39</w:t>
            </w:r>
          </w:p>
        </w:tc>
        <w:tc>
          <w:tcPr>
            <w:tcW w:w="426" w:type="dxa"/>
            <w:tcBorders>
              <w:top w:val="single" w:sz="4" w:space="0" w:color="auto"/>
              <w:left w:val="single" w:sz="4" w:space="0" w:color="auto"/>
              <w:bottom w:val="nil"/>
              <w:right w:val="single" w:sz="4" w:space="0" w:color="auto"/>
            </w:tcBorders>
          </w:tcPr>
          <w:p w14:paraId="5F1DBF9F" w14:textId="31158258"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AE851D2" w14:textId="6C32421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EA8FA6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D979817" w14:textId="5DC4B6E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BB28A0B" w14:textId="2606DF34" w:rsidR="004D0D25" w:rsidRPr="008D08DE" w:rsidRDefault="004D0D25" w:rsidP="004D0D25">
            <w:r w:rsidRPr="008D08DE">
              <w:rPr>
                <w:rFonts w:eastAsiaTheme="minorHAnsi"/>
                <w:lang w:eastAsia="en-US"/>
              </w:rPr>
              <w:t xml:space="preserve">Наблюдаем за знаками препинания в предложениях с однородными членами </w:t>
            </w:r>
          </w:p>
        </w:tc>
        <w:tc>
          <w:tcPr>
            <w:tcW w:w="850" w:type="dxa"/>
            <w:tcBorders>
              <w:top w:val="single" w:sz="4" w:space="0" w:color="auto"/>
              <w:left w:val="single" w:sz="4" w:space="0" w:color="auto"/>
              <w:bottom w:val="nil"/>
              <w:right w:val="nil"/>
            </w:tcBorders>
          </w:tcPr>
          <w:p w14:paraId="2B6679C0" w14:textId="101DE9E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520EC6" w14:textId="77777777" w:rsidR="004D0D25" w:rsidRPr="008D08DE" w:rsidRDefault="004D0D25" w:rsidP="004D0D25">
            <w:pPr>
              <w:rPr>
                <w:sz w:val="18"/>
                <w:szCs w:val="18"/>
              </w:rPr>
            </w:pPr>
            <w:r w:rsidRPr="008D08DE">
              <w:rPr>
                <w:sz w:val="18"/>
                <w:szCs w:val="18"/>
              </w:rPr>
              <w:t>Текущий</w:t>
            </w:r>
          </w:p>
          <w:p w14:paraId="1559859B" w14:textId="710D8836" w:rsidR="004D0D25" w:rsidRPr="008D08DE" w:rsidRDefault="004D0D25" w:rsidP="004D0D25">
            <w:r w:rsidRPr="008D08DE">
              <w:rPr>
                <w:sz w:val="18"/>
                <w:szCs w:val="18"/>
              </w:rPr>
              <w:t xml:space="preserve"> контроль</w:t>
            </w:r>
          </w:p>
        </w:tc>
      </w:tr>
      <w:tr w:rsidR="00A41FF1" w:rsidRPr="008D08DE" w14:paraId="3638EB9B" w14:textId="77777777" w:rsidTr="007B5005">
        <w:trPr>
          <w:trHeight w:val="257"/>
        </w:trPr>
        <w:tc>
          <w:tcPr>
            <w:tcW w:w="567" w:type="dxa"/>
            <w:tcBorders>
              <w:top w:val="single" w:sz="4" w:space="0" w:color="auto"/>
              <w:left w:val="single" w:sz="4" w:space="0" w:color="auto"/>
              <w:bottom w:val="nil"/>
              <w:right w:val="nil"/>
            </w:tcBorders>
            <w:vAlign w:val="center"/>
          </w:tcPr>
          <w:p w14:paraId="6483F84C" w14:textId="5D0EDA0E" w:rsidR="004D0D25" w:rsidRPr="008D08DE" w:rsidRDefault="004D0D25" w:rsidP="004D0D25">
            <w:pPr>
              <w:jc w:val="center"/>
            </w:pPr>
            <w:r w:rsidRPr="008D08DE">
              <w:t>40</w:t>
            </w:r>
          </w:p>
        </w:tc>
        <w:tc>
          <w:tcPr>
            <w:tcW w:w="426" w:type="dxa"/>
            <w:tcBorders>
              <w:top w:val="single" w:sz="4" w:space="0" w:color="auto"/>
              <w:left w:val="single" w:sz="4" w:space="0" w:color="auto"/>
              <w:bottom w:val="nil"/>
              <w:right w:val="single" w:sz="4" w:space="0" w:color="auto"/>
            </w:tcBorders>
          </w:tcPr>
          <w:p w14:paraId="11BE9060" w14:textId="21362A1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5D971FF" w14:textId="134D262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A19E4D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1F71D2C" w14:textId="139C313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0272383" w14:textId="3F8EBC1B" w:rsidR="004D0D25" w:rsidRPr="008D08DE" w:rsidRDefault="004D0D25" w:rsidP="004D0D25">
            <w:r w:rsidRPr="008D08DE">
              <w:t>Отработка постановки знаков препинания в предложениях с однородными членами</w:t>
            </w:r>
          </w:p>
        </w:tc>
        <w:tc>
          <w:tcPr>
            <w:tcW w:w="850" w:type="dxa"/>
            <w:tcBorders>
              <w:top w:val="single" w:sz="4" w:space="0" w:color="auto"/>
              <w:left w:val="single" w:sz="4" w:space="0" w:color="auto"/>
              <w:bottom w:val="nil"/>
              <w:right w:val="nil"/>
            </w:tcBorders>
          </w:tcPr>
          <w:p w14:paraId="688A1C3F" w14:textId="66A2D66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F2F67FE" w14:textId="77777777" w:rsidR="004D0D25" w:rsidRPr="008D08DE" w:rsidRDefault="004D0D25" w:rsidP="004D0D25">
            <w:pPr>
              <w:rPr>
                <w:sz w:val="18"/>
                <w:szCs w:val="18"/>
              </w:rPr>
            </w:pPr>
            <w:r w:rsidRPr="008D08DE">
              <w:rPr>
                <w:sz w:val="18"/>
                <w:szCs w:val="18"/>
              </w:rPr>
              <w:t>Текущий</w:t>
            </w:r>
          </w:p>
          <w:p w14:paraId="156A9DEB" w14:textId="48B55629" w:rsidR="004D0D25" w:rsidRPr="008D08DE" w:rsidRDefault="004D0D25" w:rsidP="004D0D25">
            <w:r w:rsidRPr="008D08DE">
              <w:rPr>
                <w:sz w:val="18"/>
                <w:szCs w:val="18"/>
              </w:rPr>
              <w:t xml:space="preserve"> контроль</w:t>
            </w:r>
          </w:p>
        </w:tc>
      </w:tr>
      <w:tr w:rsidR="00A41FF1" w:rsidRPr="008D08DE" w14:paraId="1602E4D0" w14:textId="77777777" w:rsidTr="007B5005">
        <w:trPr>
          <w:trHeight w:val="257"/>
        </w:trPr>
        <w:tc>
          <w:tcPr>
            <w:tcW w:w="567" w:type="dxa"/>
            <w:tcBorders>
              <w:top w:val="single" w:sz="4" w:space="0" w:color="auto"/>
              <w:left w:val="single" w:sz="4" w:space="0" w:color="auto"/>
              <w:bottom w:val="nil"/>
              <w:right w:val="nil"/>
            </w:tcBorders>
            <w:vAlign w:val="center"/>
          </w:tcPr>
          <w:p w14:paraId="3F45D35B" w14:textId="43088877" w:rsidR="004D0D25" w:rsidRPr="008D08DE" w:rsidRDefault="004D0D25" w:rsidP="004D0D25">
            <w:pPr>
              <w:jc w:val="center"/>
            </w:pPr>
            <w:r w:rsidRPr="008D08DE">
              <w:t>41</w:t>
            </w:r>
          </w:p>
        </w:tc>
        <w:tc>
          <w:tcPr>
            <w:tcW w:w="426" w:type="dxa"/>
            <w:tcBorders>
              <w:top w:val="single" w:sz="4" w:space="0" w:color="auto"/>
              <w:left w:val="single" w:sz="4" w:space="0" w:color="auto"/>
              <w:bottom w:val="nil"/>
              <w:right w:val="single" w:sz="4" w:space="0" w:color="auto"/>
            </w:tcBorders>
          </w:tcPr>
          <w:p w14:paraId="74CA2FE2" w14:textId="35FA3A3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B9BEB8A"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0D8A42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7A7B91D" w14:textId="7568E4F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8757F46" w14:textId="05329DFB" w:rsidR="004D0D25" w:rsidRPr="008D08DE" w:rsidRDefault="004D0D25" w:rsidP="004D0D25">
            <w:r w:rsidRPr="008D08DE">
              <w:t>Отработка постановки знаков препинания в предложениях с однородными членами</w:t>
            </w:r>
          </w:p>
        </w:tc>
        <w:tc>
          <w:tcPr>
            <w:tcW w:w="850" w:type="dxa"/>
            <w:tcBorders>
              <w:top w:val="single" w:sz="4" w:space="0" w:color="auto"/>
              <w:left w:val="single" w:sz="4" w:space="0" w:color="auto"/>
              <w:bottom w:val="nil"/>
              <w:right w:val="nil"/>
            </w:tcBorders>
          </w:tcPr>
          <w:p w14:paraId="4EA09671" w14:textId="1007E99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FB74965" w14:textId="77777777" w:rsidR="004D0D25" w:rsidRPr="008D08DE" w:rsidRDefault="004D0D25" w:rsidP="004D0D25">
            <w:pPr>
              <w:rPr>
                <w:sz w:val="18"/>
                <w:szCs w:val="18"/>
              </w:rPr>
            </w:pPr>
            <w:r w:rsidRPr="008D08DE">
              <w:rPr>
                <w:sz w:val="18"/>
                <w:szCs w:val="18"/>
              </w:rPr>
              <w:t>Текущий</w:t>
            </w:r>
          </w:p>
          <w:p w14:paraId="01B84A31" w14:textId="6587941C" w:rsidR="004D0D25" w:rsidRPr="008D08DE" w:rsidRDefault="004D0D25" w:rsidP="004D0D25">
            <w:r w:rsidRPr="008D08DE">
              <w:rPr>
                <w:sz w:val="18"/>
                <w:szCs w:val="18"/>
              </w:rPr>
              <w:t xml:space="preserve"> контроль</w:t>
            </w:r>
          </w:p>
        </w:tc>
      </w:tr>
      <w:tr w:rsidR="00A41FF1" w:rsidRPr="008D08DE" w14:paraId="4C9FD7AA" w14:textId="77777777" w:rsidTr="007B5005">
        <w:trPr>
          <w:trHeight w:val="550"/>
        </w:trPr>
        <w:tc>
          <w:tcPr>
            <w:tcW w:w="567" w:type="dxa"/>
            <w:tcBorders>
              <w:top w:val="single" w:sz="4" w:space="0" w:color="auto"/>
              <w:left w:val="single" w:sz="4" w:space="0" w:color="auto"/>
              <w:bottom w:val="nil"/>
              <w:right w:val="nil"/>
            </w:tcBorders>
            <w:vAlign w:val="center"/>
          </w:tcPr>
          <w:p w14:paraId="40B36BBB" w14:textId="22AEE2B1" w:rsidR="004D0D25" w:rsidRPr="008D08DE" w:rsidRDefault="004D0D25" w:rsidP="004D0D25">
            <w:pPr>
              <w:jc w:val="center"/>
            </w:pPr>
            <w:r w:rsidRPr="008D08DE">
              <w:t>42</w:t>
            </w:r>
          </w:p>
        </w:tc>
        <w:tc>
          <w:tcPr>
            <w:tcW w:w="426" w:type="dxa"/>
            <w:tcBorders>
              <w:top w:val="single" w:sz="4" w:space="0" w:color="auto"/>
              <w:left w:val="single" w:sz="4" w:space="0" w:color="auto"/>
              <w:bottom w:val="nil"/>
              <w:right w:val="single" w:sz="4" w:space="0" w:color="auto"/>
            </w:tcBorders>
          </w:tcPr>
          <w:p w14:paraId="299CB0A2" w14:textId="5B98BCE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E38B748" w14:textId="291F1CB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ED807B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0DC1089" w14:textId="521E48B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5732745" w14:textId="43196A1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Имена существительные одушевлённые и неодушевлённые.</w:t>
            </w:r>
          </w:p>
        </w:tc>
        <w:tc>
          <w:tcPr>
            <w:tcW w:w="850" w:type="dxa"/>
            <w:tcBorders>
              <w:top w:val="single" w:sz="4" w:space="0" w:color="auto"/>
              <w:left w:val="single" w:sz="4" w:space="0" w:color="auto"/>
              <w:bottom w:val="nil"/>
              <w:right w:val="nil"/>
            </w:tcBorders>
          </w:tcPr>
          <w:p w14:paraId="1DB65131" w14:textId="1A98F3D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D49F015" w14:textId="77777777" w:rsidR="004D0D25" w:rsidRPr="008D08DE" w:rsidRDefault="004D0D25" w:rsidP="004D0D25">
            <w:pPr>
              <w:rPr>
                <w:sz w:val="18"/>
                <w:szCs w:val="18"/>
              </w:rPr>
            </w:pPr>
            <w:r w:rsidRPr="008D08DE">
              <w:rPr>
                <w:sz w:val="18"/>
                <w:szCs w:val="18"/>
              </w:rPr>
              <w:t>Текущий</w:t>
            </w:r>
          </w:p>
          <w:p w14:paraId="76559772" w14:textId="388C1D69" w:rsidR="004D0D25" w:rsidRPr="008D08DE" w:rsidRDefault="004D0D25" w:rsidP="004D0D25">
            <w:r w:rsidRPr="008D08DE">
              <w:rPr>
                <w:sz w:val="18"/>
                <w:szCs w:val="18"/>
              </w:rPr>
              <w:t xml:space="preserve"> контроль</w:t>
            </w:r>
          </w:p>
        </w:tc>
      </w:tr>
      <w:tr w:rsidR="00A41FF1" w:rsidRPr="008D08DE" w14:paraId="6E153D48" w14:textId="77777777" w:rsidTr="007B5005">
        <w:trPr>
          <w:trHeight w:val="317"/>
        </w:trPr>
        <w:tc>
          <w:tcPr>
            <w:tcW w:w="567" w:type="dxa"/>
            <w:tcBorders>
              <w:top w:val="single" w:sz="4" w:space="0" w:color="auto"/>
              <w:left w:val="single" w:sz="4" w:space="0" w:color="auto"/>
              <w:bottom w:val="nil"/>
              <w:right w:val="nil"/>
            </w:tcBorders>
            <w:vAlign w:val="center"/>
          </w:tcPr>
          <w:p w14:paraId="2B217A4A" w14:textId="2A3B52F4" w:rsidR="004D0D25" w:rsidRPr="008D08DE" w:rsidRDefault="004D0D25" w:rsidP="004D0D25">
            <w:pPr>
              <w:jc w:val="center"/>
            </w:pPr>
            <w:r w:rsidRPr="008D08DE">
              <w:t>43</w:t>
            </w:r>
          </w:p>
        </w:tc>
        <w:tc>
          <w:tcPr>
            <w:tcW w:w="426" w:type="dxa"/>
            <w:tcBorders>
              <w:top w:val="single" w:sz="4" w:space="0" w:color="auto"/>
              <w:left w:val="single" w:sz="4" w:space="0" w:color="auto"/>
              <w:bottom w:val="nil"/>
              <w:right w:val="single" w:sz="4" w:space="0" w:color="auto"/>
            </w:tcBorders>
          </w:tcPr>
          <w:p w14:paraId="200499E5" w14:textId="0D93D11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E5D2114" w14:textId="7B30F3C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9D7710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5CADEF3" w14:textId="70ADE28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2D7CC39" w14:textId="55297B3E"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w:t>
            </w:r>
          </w:p>
        </w:tc>
        <w:tc>
          <w:tcPr>
            <w:tcW w:w="850" w:type="dxa"/>
            <w:tcBorders>
              <w:top w:val="single" w:sz="4" w:space="0" w:color="auto"/>
              <w:left w:val="single" w:sz="4" w:space="0" w:color="auto"/>
              <w:bottom w:val="nil"/>
              <w:right w:val="nil"/>
            </w:tcBorders>
          </w:tcPr>
          <w:p w14:paraId="4BC2662C" w14:textId="78D02CF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2511F6E" w14:textId="77777777" w:rsidR="004D0D25" w:rsidRPr="008D08DE" w:rsidRDefault="004D0D25" w:rsidP="004D0D25">
            <w:pPr>
              <w:rPr>
                <w:sz w:val="18"/>
                <w:szCs w:val="18"/>
              </w:rPr>
            </w:pPr>
            <w:r w:rsidRPr="008D08DE">
              <w:rPr>
                <w:sz w:val="18"/>
                <w:szCs w:val="18"/>
              </w:rPr>
              <w:t>Текущий</w:t>
            </w:r>
          </w:p>
          <w:p w14:paraId="7BD67A0D" w14:textId="2D2FBA72" w:rsidR="004D0D25" w:rsidRPr="008D08DE" w:rsidRDefault="004D0D25" w:rsidP="004D0D25">
            <w:r w:rsidRPr="008D08DE">
              <w:rPr>
                <w:sz w:val="18"/>
                <w:szCs w:val="18"/>
              </w:rPr>
              <w:t xml:space="preserve"> контроль</w:t>
            </w:r>
          </w:p>
        </w:tc>
      </w:tr>
      <w:tr w:rsidR="00A41FF1" w:rsidRPr="008D08DE" w14:paraId="38B014C1" w14:textId="77777777" w:rsidTr="007B5005">
        <w:trPr>
          <w:trHeight w:val="547"/>
        </w:trPr>
        <w:tc>
          <w:tcPr>
            <w:tcW w:w="567" w:type="dxa"/>
            <w:tcBorders>
              <w:top w:val="single" w:sz="4" w:space="0" w:color="auto"/>
              <w:left w:val="single" w:sz="4" w:space="0" w:color="auto"/>
              <w:bottom w:val="nil"/>
              <w:right w:val="nil"/>
            </w:tcBorders>
            <w:vAlign w:val="center"/>
          </w:tcPr>
          <w:p w14:paraId="3FDCD709" w14:textId="40EA2C63" w:rsidR="004D0D25" w:rsidRPr="008D08DE" w:rsidRDefault="004D0D25" w:rsidP="004D0D25">
            <w:pPr>
              <w:jc w:val="center"/>
            </w:pPr>
            <w:r w:rsidRPr="008D08DE">
              <w:t>44</w:t>
            </w:r>
          </w:p>
        </w:tc>
        <w:tc>
          <w:tcPr>
            <w:tcW w:w="426" w:type="dxa"/>
            <w:tcBorders>
              <w:top w:val="single" w:sz="4" w:space="0" w:color="auto"/>
              <w:left w:val="single" w:sz="4" w:space="0" w:color="auto"/>
              <w:bottom w:val="nil"/>
              <w:right w:val="single" w:sz="4" w:space="0" w:color="auto"/>
            </w:tcBorders>
          </w:tcPr>
          <w:p w14:paraId="27FEE8CB" w14:textId="7AC96420"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632530F" w14:textId="6B90AB0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2D2EF4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3A9114F" w14:textId="39176D9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809D9A5" w14:textId="12E52F18" w:rsidR="004D0D25" w:rsidRPr="008D08DE" w:rsidRDefault="004D0D25" w:rsidP="004D0D25">
            <w:r w:rsidRPr="008D08DE">
              <w:t>Упражнение в определении падежа имени существительного. Несклоняемые имена существительные</w:t>
            </w:r>
          </w:p>
        </w:tc>
        <w:tc>
          <w:tcPr>
            <w:tcW w:w="850" w:type="dxa"/>
            <w:tcBorders>
              <w:top w:val="single" w:sz="4" w:space="0" w:color="auto"/>
              <w:left w:val="single" w:sz="4" w:space="0" w:color="auto"/>
              <w:bottom w:val="nil"/>
              <w:right w:val="nil"/>
            </w:tcBorders>
          </w:tcPr>
          <w:p w14:paraId="1CEF4F88" w14:textId="655ADF9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B106814" w14:textId="77777777" w:rsidR="004D0D25" w:rsidRPr="008D08DE" w:rsidRDefault="004D0D25" w:rsidP="004D0D25">
            <w:pPr>
              <w:rPr>
                <w:sz w:val="18"/>
                <w:szCs w:val="18"/>
              </w:rPr>
            </w:pPr>
            <w:r w:rsidRPr="008D08DE">
              <w:rPr>
                <w:sz w:val="18"/>
                <w:szCs w:val="18"/>
              </w:rPr>
              <w:t>Текущий</w:t>
            </w:r>
          </w:p>
          <w:p w14:paraId="23CADDEA" w14:textId="5F7597BD" w:rsidR="004D0D25" w:rsidRPr="008D08DE" w:rsidRDefault="004D0D25" w:rsidP="004D0D25">
            <w:r w:rsidRPr="008D08DE">
              <w:rPr>
                <w:sz w:val="18"/>
                <w:szCs w:val="18"/>
              </w:rPr>
              <w:t xml:space="preserve"> контроль</w:t>
            </w:r>
          </w:p>
        </w:tc>
      </w:tr>
      <w:tr w:rsidR="00A41FF1" w:rsidRPr="008D08DE" w14:paraId="5F7B121E" w14:textId="77777777" w:rsidTr="007B5005">
        <w:trPr>
          <w:trHeight w:val="355"/>
        </w:trPr>
        <w:tc>
          <w:tcPr>
            <w:tcW w:w="567" w:type="dxa"/>
            <w:tcBorders>
              <w:top w:val="single" w:sz="4" w:space="0" w:color="auto"/>
              <w:left w:val="single" w:sz="4" w:space="0" w:color="auto"/>
              <w:bottom w:val="nil"/>
              <w:right w:val="nil"/>
            </w:tcBorders>
            <w:vAlign w:val="center"/>
          </w:tcPr>
          <w:p w14:paraId="5618F32C" w14:textId="72B5B252" w:rsidR="004D0D25" w:rsidRPr="008D08DE" w:rsidRDefault="004D0D25" w:rsidP="004D0D25">
            <w:pPr>
              <w:jc w:val="center"/>
            </w:pPr>
            <w:r w:rsidRPr="008D08DE">
              <w:t>45</w:t>
            </w:r>
          </w:p>
        </w:tc>
        <w:tc>
          <w:tcPr>
            <w:tcW w:w="426" w:type="dxa"/>
            <w:tcBorders>
              <w:top w:val="single" w:sz="4" w:space="0" w:color="auto"/>
              <w:left w:val="single" w:sz="4" w:space="0" w:color="auto"/>
              <w:bottom w:val="nil"/>
              <w:right w:val="single" w:sz="4" w:space="0" w:color="auto"/>
            </w:tcBorders>
          </w:tcPr>
          <w:p w14:paraId="112D42BA" w14:textId="1B131AB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635CEA1" w14:textId="793569E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928025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944C2B1" w14:textId="01313E1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DEDCFB9" w14:textId="53DAF8D4"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именительный падеж </w:t>
            </w:r>
          </w:p>
        </w:tc>
        <w:tc>
          <w:tcPr>
            <w:tcW w:w="850" w:type="dxa"/>
            <w:tcBorders>
              <w:top w:val="single" w:sz="4" w:space="0" w:color="auto"/>
              <w:left w:val="single" w:sz="4" w:space="0" w:color="auto"/>
              <w:bottom w:val="nil"/>
              <w:right w:val="nil"/>
            </w:tcBorders>
          </w:tcPr>
          <w:p w14:paraId="3746DABA" w14:textId="6A40A37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1DBCB9" w14:textId="77777777" w:rsidR="004D0D25" w:rsidRPr="008D08DE" w:rsidRDefault="004D0D25" w:rsidP="004D0D25">
            <w:pPr>
              <w:rPr>
                <w:sz w:val="18"/>
                <w:szCs w:val="18"/>
              </w:rPr>
            </w:pPr>
            <w:r w:rsidRPr="008D08DE">
              <w:rPr>
                <w:sz w:val="18"/>
                <w:szCs w:val="18"/>
              </w:rPr>
              <w:t>Текущий</w:t>
            </w:r>
          </w:p>
          <w:p w14:paraId="3441E857" w14:textId="03DDAD4C" w:rsidR="004D0D25" w:rsidRPr="008D08DE" w:rsidRDefault="004D0D25" w:rsidP="004D0D25">
            <w:r w:rsidRPr="008D08DE">
              <w:rPr>
                <w:sz w:val="18"/>
                <w:szCs w:val="18"/>
              </w:rPr>
              <w:t xml:space="preserve"> контроль</w:t>
            </w:r>
          </w:p>
        </w:tc>
      </w:tr>
      <w:tr w:rsidR="00A41FF1" w:rsidRPr="008D08DE" w14:paraId="11C09BC0" w14:textId="77777777" w:rsidTr="004F2983">
        <w:trPr>
          <w:trHeight w:val="493"/>
        </w:trPr>
        <w:tc>
          <w:tcPr>
            <w:tcW w:w="567" w:type="dxa"/>
            <w:tcBorders>
              <w:top w:val="single" w:sz="4" w:space="0" w:color="auto"/>
              <w:left w:val="single" w:sz="4" w:space="0" w:color="auto"/>
              <w:bottom w:val="single" w:sz="4" w:space="0" w:color="auto"/>
              <w:right w:val="nil"/>
            </w:tcBorders>
            <w:vAlign w:val="center"/>
          </w:tcPr>
          <w:p w14:paraId="0F72F1CD" w14:textId="3F86E442" w:rsidR="004D0D25" w:rsidRPr="008D08DE" w:rsidRDefault="004D0D25" w:rsidP="004D0D25">
            <w:pPr>
              <w:jc w:val="center"/>
            </w:pPr>
            <w:r w:rsidRPr="008D08DE">
              <w:t>46</w:t>
            </w:r>
          </w:p>
        </w:tc>
        <w:tc>
          <w:tcPr>
            <w:tcW w:w="426" w:type="dxa"/>
            <w:tcBorders>
              <w:top w:val="single" w:sz="4" w:space="0" w:color="auto"/>
              <w:left w:val="single" w:sz="4" w:space="0" w:color="auto"/>
              <w:bottom w:val="single" w:sz="4" w:space="0" w:color="auto"/>
              <w:right w:val="single" w:sz="4" w:space="0" w:color="auto"/>
            </w:tcBorders>
          </w:tcPr>
          <w:p w14:paraId="2398CEC2" w14:textId="46F5628E"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47B30456" w14:textId="106591D8"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0471834C"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39BA404B" w14:textId="6EEFE6AE"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39414A0C" w14:textId="467016D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родительный падеж </w:t>
            </w:r>
          </w:p>
        </w:tc>
        <w:tc>
          <w:tcPr>
            <w:tcW w:w="850" w:type="dxa"/>
            <w:tcBorders>
              <w:top w:val="single" w:sz="4" w:space="0" w:color="auto"/>
              <w:left w:val="single" w:sz="4" w:space="0" w:color="auto"/>
              <w:bottom w:val="nil"/>
              <w:right w:val="nil"/>
            </w:tcBorders>
          </w:tcPr>
          <w:p w14:paraId="18C28F2B" w14:textId="4CCBA62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4DF6E7" w14:textId="77777777" w:rsidR="004D0D25" w:rsidRPr="008D08DE" w:rsidRDefault="004D0D25" w:rsidP="004D0D25">
            <w:pPr>
              <w:rPr>
                <w:sz w:val="18"/>
                <w:szCs w:val="18"/>
              </w:rPr>
            </w:pPr>
            <w:r w:rsidRPr="008D08DE">
              <w:rPr>
                <w:sz w:val="18"/>
                <w:szCs w:val="18"/>
              </w:rPr>
              <w:t>Текущий</w:t>
            </w:r>
          </w:p>
          <w:p w14:paraId="7AFB322B" w14:textId="4C05E1E5" w:rsidR="004D0D25" w:rsidRPr="008D08DE" w:rsidRDefault="004D0D25" w:rsidP="004D0D25">
            <w:r w:rsidRPr="008D08DE">
              <w:rPr>
                <w:sz w:val="18"/>
                <w:szCs w:val="18"/>
              </w:rPr>
              <w:t xml:space="preserve"> контроль</w:t>
            </w:r>
          </w:p>
        </w:tc>
      </w:tr>
      <w:tr w:rsidR="00A41FF1" w:rsidRPr="008D08DE" w14:paraId="21B9364F" w14:textId="77777777" w:rsidTr="004A0B89">
        <w:trPr>
          <w:trHeight w:val="275"/>
        </w:trPr>
        <w:tc>
          <w:tcPr>
            <w:tcW w:w="567" w:type="dxa"/>
            <w:tcBorders>
              <w:top w:val="single" w:sz="4" w:space="0" w:color="auto"/>
              <w:left w:val="single" w:sz="4" w:space="0" w:color="auto"/>
              <w:bottom w:val="nil"/>
              <w:right w:val="nil"/>
            </w:tcBorders>
            <w:vAlign w:val="center"/>
          </w:tcPr>
          <w:p w14:paraId="2523DF9B" w14:textId="34EF842E" w:rsidR="004D0D25" w:rsidRPr="008D08DE" w:rsidRDefault="004D0D25" w:rsidP="004D0D25">
            <w:pPr>
              <w:jc w:val="center"/>
            </w:pPr>
            <w:r w:rsidRPr="008D08DE">
              <w:t>47</w:t>
            </w:r>
          </w:p>
        </w:tc>
        <w:tc>
          <w:tcPr>
            <w:tcW w:w="426" w:type="dxa"/>
            <w:tcBorders>
              <w:top w:val="single" w:sz="4" w:space="0" w:color="auto"/>
              <w:left w:val="single" w:sz="4" w:space="0" w:color="auto"/>
              <w:bottom w:val="nil"/>
              <w:right w:val="single" w:sz="4" w:space="0" w:color="auto"/>
            </w:tcBorders>
          </w:tcPr>
          <w:p w14:paraId="225269D0" w14:textId="4ED2CDA2" w:rsidR="004D0D25" w:rsidRPr="008D08DE" w:rsidRDefault="004D0D25" w:rsidP="004D0D25"/>
        </w:tc>
        <w:tc>
          <w:tcPr>
            <w:tcW w:w="567" w:type="dxa"/>
            <w:tcBorders>
              <w:top w:val="single" w:sz="4" w:space="0" w:color="auto"/>
              <w:left w:val="single" w:sz="4" w:space="0" w:color="auto"/>
              <w:bottom w:val="nil"/>
              <w:right w:val="nil"/>
            </w:tcBorders>
            <w:vAlign w:val="center"/>
          </w:tcPr>
          <w:p w14:paraId="6C460264" w14:textId="3840A04D"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CBE22E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D6A24D" w14:textId="11C6A53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91D3412" w14:textId="7A19AF8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дательный падеж </w:t>
            </w:r>
          </w:p>
        </w:tc>
        <w:tc>
          <w:tcPr>
            <w:tcW w:w="850" w:type="dxa"/>
            <w:tcBorders>
              <w:top w:val="single" w:sz="4" w:space="0" w:color="auto"/>
              <w:left w:val="single" w:sz="4" w:space="0" w:color="auto"/>
              <w:bottom w:val="nil"/>
              <w:right w:val="nil"/>
            </w:tcBorders>
          </w:tcPr>
          <w:p w14:paraId="0063770D" w14:textId="352E09F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B7F033" w14:textId="77777777" w:rsidR="004D0D25" w:rsidRPr="008D08DE" w:rsidRDefault="004D0D25" w:rsidP="004D0D25">
            <w:pPr>
              <w:rPr>
                <w:sz w:val="18"/>
                <w:szCs w:val="18"/>
              </w:rPr>
            </w:pPr>
            <w:r w:rsidRPr="008D08DE">
              <w:rPr>
                <w:sz w:val="18"/>
                <w:szCs w:val="18"/>
              </w:rPr>
              <w:t>Текущий</w:t>
            </w:r>
          </w:p>
          <w:p w14:paraId="02DADF67" w14:textId="63869E7B" w:rsidR="004D0D25" w:rsidRPr="008D08DE" w:rsidRDefault="004D0D25" w:rsidP="004D0D25">
            <w:r w:rsidRPr="008D08DE">
              <w:rPr>
                <w:sz w:val="18"/>
                <w:szCs w:val="18"/>
              </w:rPr>
              <w:t xml:space="preserve"> контроль</w:t>
            </w:r>
          </w:p>
        </w:tc>
      </w:tr>
      <w:tr w:rsidR="00A41FF1" w:rsidRPr="008D08DE" w14:paraId="6A028863" w14:textId="77777777" w:rsidTr="007B5005">
        <w:trPr>
          <w:trHeight w:val="285"/>
        </w:trPr>
        <w:tc>
          <w:tcPr>
            <w:tcW w:w="567" w:type="dxa"/>
            <w:tcBorders>
              <w:top w:val="single" w:sz="4" w:space="0" w:color="auto"/>
              <w:left w:val="single" w:sz="4" w:space="0" w:color="auto"/>
              <w:bottom w:val="nil"/>
              <w:right w:val="nil"/>
            </w:tcBorders>
            <w:vAlign w:val="center"/>
          </w:tcPr>
          <w:p w14:paraId="596525EA" w14:textId="63AEA822" w:rsidR="004D0D25" w:rsidRPr="008D08DE" w:rsidRDefault="004D0D25" w:rsidP="004D0D25">
            <w:pPr>
              <w:jc w:val="center"/>
            </w:pPr>
            <w:r w:rsidRPr="008D08DE">
              <w:t>48</w:t>
            </w:r>
          </w:p>
        </w:tc>
        <w:tc>
          <w:tcPr>
            <w:tcW w:w="426" w:type="dxa"/>
            <w:tcBorders>
              <w:top w:val="single" w:sz="4" w:space="0" w:color="auto"/>
              <w:left w:val="single" w:sz="4" w:space="0" w:color="auto"/>
              <w:bottom w:val="nil"/>
              <w:right w:val="single" w:sz="4" w:space="0" w:color="auto"/>
            </w:tcBorders>
          </w:tcPr>
          <w:p w14:paraId="22AD1321" w14:textId="082796D9"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86C68ED" w14:textId="4EB2211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604DA1A" w14:textId="7777777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201FEE7" w14:textId="754EAB0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19C9D3C" w14:textId="51EFDDB8"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винительный падеж </w:t>
            </w:r>
          </w:p>
        </w:tc>
        <w:tc>
          <w:tcPr>
            <w:tcW w:w="850" w:type="dxa"/>
            <w:tcBorders>
              <w:top w:val="single" w:sz="4" w:space="0" w:color="auto"/>
              <w:left w:val="single" w:sz="4" w:space="0" w:color="auto"/>
              <w:bottom w:val="nil"/>
              <w:right w:val="nil"/>
            </w:tcBorders>
          </w:tcPr>
          <w:p w14:paraId="20490547" w14:textId="42402BF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7AB93D" w14:textId="77777777" w:rsidR="004D0D25" w:rsidRPr="008D08DE" w:rsidRDefault="004D0D25" w:rsidP="004D0D25">
            <w:pPr>
              <w:rPr>
                <w:sz w:val="18"/>
                <w:szCs w:val="18"/>
              </w:rPr>
            </w:pPr>
            <w:r w:rsidRPr="008D08DE">
              <w:rPr>
                <w:sz w:val="18"/>
                <w:szCs w:val="18"/>
              </w:rPr>
              <w:t>Текущий</w:t>
            </w:r>
          </w:p>
          <w:p w14:paraId="2C5C3FA6" w14:textId="052129DD" w:rsidR="004D0D25" w:rsidRPr="008D08DE" w:rsidRDefault="004D0D25" w:rsidP="004D0D25">
            <w:r w:rsidRPr="008D08DE">
              <w:rPr>
                <w:sz w:val="18"/>
                <w:szCs w:val="18"/>
              </w:rPr>
              <w:t xml:space="preserve"> контроль</w:t>
            </w:r>
          </w:p>
        </w:tc>
      </w:tr>
      <w:tr w:rsidR="00A41FF1" w:rsidRPr="008D08DE" w14:paraId="222F60BE" w14:textId="77777777" w:rsidTr="007B5005">
        <w:trPr>
          <w:trHeight w:val="607"/>
        </w:trPr>
        <w:tc>
          <w:tcPr>
            <w:tcW w:w="567" w:type="dxa"/>
            <w:tcBorders>
              <w:top w:val="single" w:sz="4" w:space="0" w:color="auto"/>
              <w:left w:val="single" w:sz="4" w:space="0" w:color="auto"/>
              <w:bottom w:val="nil"/>
              <w:right w:val="nil"/>
            </w:tcBorders>
            <w:vAlign w:val="center"/>
          </w:tcPr>
          <w:p w14:paraId="7E3729EF" w14:textId="3E750EDF" w:rsidR="004D0D25" w:rsidRPr="008D08DE" w:rsidRDefault="004D0D25" w:rsidP="004D0D25">
            <w:pPr>
              <w:jc w:val="center"/>
            </w:pPr>
            <w:r w:rsidRPr="008D08DE">
              <w:t>49</w:t>
            </w:r>
          </w:p>
        </w:tc>
        <w:tc>
          <w:tcPr>
            <w:tcW w:w="426" w:type="dxa"/>
            <w:tcBorders>
              <w:top w:val="single" w:sz="4" w:space="0" w:color="auto"/>
              <w:left w:val="single" w:sz="4" w:space="0" w:color="auto"/>
              <w:bottom w:val="nil"/>
              <w:right w:val="single" w:sz="4" w:space="0" w:color="auto"/>
            </w:tcBorders>
          </w:tcPr>
          <w:p w14:paraId="3EB6AE78" w14:textId="71D2B1E2"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550AC36" w14:textId="64C3984D"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3FA302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2EB6D29" w14:textId="6330034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CC773B2" w14:textId="5C2BA10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Упражнение в определении винительного падежа имён существительных</w:t>
            </w:r>
          </w:p>
        </w:tc>
        <w:tc>
          <w:tcPr>
            <w:tcW w:w="850" w:type="dxa"/>
            <w:tcBorders>
              <w:top w:val="single" w:sz="4" w:space="0" w:color="auto"/>
              <w:left w:val="single" w:sz="4" w:space="0" w:color="auto"/>
              <w:bottom w:val="nil"/>
              <w:right w:val="nil"/>
            </w:tcBorders>
          </w:tcPr>
          <w:p w14:paraId="4AAE372D" w14:textId="32E4165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44FA873" w14:textId="77777777" w:rsidR="004D0D25" w:rsidRPr="008D08DE" w:rsidRDefault="004D0D25" w:rsidP="004D0D25">
            <w:pPr>
              <w:rPr>
                <w:sz w:val="18"/>
                <w:szCs w:val="18"/>
              </w:rPr>
            </w:pPr>
            <w:r w:rsidRPr="008D08DE">
              <w:rPr>
                <w:sz w:val="18"/>
                <w:szCs w:val="18"/>
              </w:rPr>
              <w:t>Текущий</w:t>
            </w:r>
          </w:p>
          <w:p w14:paraId="18878614" w14:textId="5EFE2136" w:rsidR="004D0D25" w:rsidRPr="008D08DE" w:rsidRDefault="004D0D25" w:rsidP="004D0D25">
            <w:r w:rsidRPr="008D08DE">
              <w:rPr>
                <w:sz w:val="18"/>
                <w:szCs w:val="18"/>
              </w:rPr>
              <w:t xml:space="preserve"> контроль</w:t>
            </w:r>
          </w:p>
        </w:tc>
      </w:tr>
      <w:tr w:rsidR="00A41FF1" w:rsidRPr="008D08DE" w14:paraId="06992423" w14:textId="77777777" w:rsidTr="007B5005">
        <w:trPr>
          <w:trHeight w:val="607"/>
        </w:trPr>
        <w:tc>
          <w:tcPr>
            <w:tcW w:w="567" w:type="dxa"/>
            <w:tcBorders>
              <w:top w:val="single" w:sz="4" w:space="0" w:color="auto"/>
              <w:left w:val="single" w:sz="4" w:space="0" w:color="auto"/>
              <w:bottom w:val="nil"/>
              <w:right w:val="nil"/>
            </w:tcBorders>
            <w:vAlign w:val="center"/>
          </w:tcPr>
          <w:p w14:paraId="0E619C72" w14:textId="2BC857C8" w:rsidR="004D0D25" w:rsidRPr="008D08DE" w:rsidRDefault="004D0D25" w:rsidP="004D0D25">
            <w:pPr>
              <w:jc w:val="center"/>
            </w:pPr>
            <w:r w:rsidRPr="008D08DE">
              <w:t>50</w:t>
            </w:r>
          </w:p>
        </w:tc>
        <w:tc>
          <w:tcPr>
            <w:tcW w:w="426" w:type="dxa"/>
            <w:tcBorders>
              <w:top w:val="single" w:sz="4" w:space="0" w:color="auto"/>
              <w:left w:val="single" w:sz="4" w:space="0" w:color="auto"/>
              <w:bottom w:val="nil"/>
              <w:right w:val="single" w:sz="4" w:space="0" w:color="auto"/>
            </w:tcBorders>
          </w:tcPr>
          <w:p w14:paraId="51BB6FB9" w14:textId="3AFF2E0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EB9E06E"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D542AB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BE395BB" w14:textId="647B9DF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4F4027F" w14:textId="1EBBBFD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Упражнение в определении винительного падежа имён существительных</w:t>
            </w:r>
          </w:p>
        </w:tc>
        <w:tc>
          <w:tcPr>
            <w:tcW w:w="850" w:type="dxa"/>
            <w:tcBorders>
              <w:top w:val="single" w:sz="4" w:space="0" w:color="auto"/>
              <w:left w:val="single" w:sz="4" w:space="0" w:color="auto"/>
              <w:bottom w:val="nil"/>
              <w:right w:val="nil"/>
            </w:tcBorders>
          </w:tcPr>
          <w:p w14:paraId="60109AA0" w14:textId="7339355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4D01DD" w14:textId="77777777" w:rsidR="004D0D25" w:rsidRPr="008D08DE" w:rsidRDefault="004D0D25" w:rsidP="004D0D25">
            <w:pPr>
              <w:rPr>
                <w:sz w:val="18"/>
                <w:szCs w:val="18"/>
              </w:rPr>
            </w:pPr>
            <w:r w:rsidRPr="008D08DE">
              <w:rPr>
                <w:sz w:val="18"/>
                <w:szCs w:val="18"/>
              </w:rPr>
              <w:t>Текущий</w:t>
            </w:r>
          </w:p>
          <w:p w14:paraId="7808D9D1" w14:textId="634D4EAE" w:rsidR="004D0D25" w:rsidRPr="008D08DE" w:rsidRDefault="004D0D25" w:rsidP="004D0D25">
            <w:r w:rsidRPr="008D08DE">
              <w:rPr>
                <w:sz w:val="18"/>
                <w:szCs w:val="18"/>
              </w:rPr>
              <w:t xml:space="preserve"> контроль</w:t>
            </w:r>
          </w:p>
        </w:tc>
      </w:tr>
      <w:tr w:rsidR="00A41FF1" w:rsidRPr="008D08DE" w14:paraId="13ADBEFF" w14:textId="77777777" w:rsidTr="004A0B89">
        <w:trPr>
          <w:trHeight w:val="218"/>
        </w:trPr>
        <w:tc>
          <w:tcPr>
            <w:tcW w:w="567" w:type="dxa"/>
            <w:tcBorders>
              <w:top w:val="single" w:sz="4" w:space="0" w:color="auto"/>
              <w:left w:val="single" w:sz="4" w:space="0" w:color="auto"/>
              <w:bottom w:val="nil"/>
              <w:right w:val="nil"/>
            </w:tcBorders>
            <w:vAlign w:val="center"/>
          </w:tcPr>
          <w:p w14:paraId="0E9F2AB3" w14:textId="79AFD6A2" w:rsidR="004D0D25" w:rsidRPr="008D08DE" w:rsidRDefault="004D0D25" w:rsidP="004D0D25">
            <w:pPr>
              <w:jc w:val="center"/>
            </w:pPr>
            <w:r w:rsidRPr="008D08DE">
              <w:t>51</w:t>
            </w:r>
          </w:p>
        </w:tc>
        <w:tc>
          <w:tcPr>
            <w:tcW w:w="426" w:type="dxa"/>
            <w:tcBorders>
              <w:top w:val="single" w:sz="4" w:space="0" w:color="auto"/>
              <w:left w:val="single" w:sz="4" w:space="0" w:color="auto"/>
              <w:bottom w:val="nil"/>
              <w:right w:val="single" w:sz="4" w:space="0" w:color="auto"/>
            </w:tcBorders>
          </w:tcPr>
          <w:p w14:paraId="76EA71F5" w14:textId="6A949C6D"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B35C80F" w14:textId="01500C09"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E6CAB2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9488F50" w14:textId="40F692D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5FAEBBD0" w14:textId="51601F5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творительный падеж </w:t>
            </w:r>
          </w:p>
        </w:tc>
        <w:tc>
          <w:tcPr>
            <w:tcW w:w="850" w:type="dxa"/>
            <w:tcBorders>
              <w:top w:val="single" w:sz="4" w:space="0" w:color="auto"/>
              <w:left w:val="single" w:sz="4" w:space="0" w:color="auto"/>
              <w:bottom w:val="nil"/>
              <w:right w:val="nil"/>
            </w:tcBorders>
          </w:tcPr>
          <w:p w14:paraId="4D680CE7" w14:textId="74BFED2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6B8753" w14:textId="77777777" w:rsidR="004D0D25" w:rsidRPr="008D08DE" w:rsidRDefault="004D0D25" w:rsidP="004D0D25">
            <w:pPr>
              <w:rPr>
                <w:sz w:val="18"/>
                <w:szCs w:val="18"/>
              </w:rPr>
            </w:pPr>
            <w:r w:rsidRPr="008D08DE">
              <w:rPr>
                <w:sz w:val="18"/>
                <w:szCs w:val="18"/>
              </w:rPr>
              <w:t>Текущий</w:t>
            </w:r>
          </w:p>
          <w:p w14:paraId="2BC3DACD" w14:textId="46337609" w:rsidR="004D0D25" w:rsidRPr="008D08DE" w:rsidRDefault="004D0D25" w:rsidP="004D0D25">
            <w:r w:rsidRPr="008D08DE">
              <w:rPr>
                <w:sz w:val="18"/>
                <w:szCs w:val="18"/>
              </w:rPr>
              <w:t xml:space="preserve"> контроль</w:t>
            </w:r>
          </w:p>
        </w:tc>
      </w:tr>
      <w:tr w:rsidR="00A41FF1" w:rsidRPr="008D08DE" w14:paraId="3D6FE24D" w14:textId="77777777" w:rsidTr="007B5005">
        <w:trPr>
          <w:trHeight w:val="244"/>
        </w:trPr>
        <w:tc>
          <w:tcPr>
            <w:tcW w:w="567" w:type="dxa"/>
            <w:tcBorders>
              <w:top w:val="single" w:sz="4" w:space="0" w:color="auto"/>
              <w:left w:val="single" w:sz="4" w:space="0" w:color="auto"/>
              <w:bottom w:val="nil"/>
              <w:right w:val="nil"/>
            </w:tcBorders>
            <w:vAlign w:val="center"/>
          </w:tcPr>
          <w:p w14:paraId="0B84EBEC" w14:textId="69C9F4CB" w:rsidR="004D0D25" w:rsidRPr="008D08DE" w:rsidRDefault="004D0D25" w:rsidP="004D0D25">
            <w:pPr>
              <w:jc w:val="center"/>
            </w:pPr>
            <w:r w:rsidRPr="008D08DE">
              <w:t>52</w:t>
            </w:r>
          </w:p>
        </w:tc>
        <w:tc>
          <w:tcPr>
            <w:tcW w:w="426" w:type="dxa"/>
            <w:tcBorders>
              <w:top w:val="single" w:sz="4" w:space="0" w:color="auto"/>
              <w:left w:val="single" w:sz="4" w:space="0" w:color="auto"/>
              <w:bottom w:val="nil"/>
              <w:right w:val="single" w:sz="4" w:space="0" w:color="auto"/>
            </w:tcBorders>
          </w:tcPr>
          <w:p w14:paraId="208BBA02" w14:textId="6241E70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55B6174" w14:textId="1B22C92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C869CE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DB652C5" w14:textId="39EE0D72"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69208CF" w14:textId="374446E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 имён существительных: предложный падеж </w:t>
            </w:r>
          </w:p>
        </w:tc>
        <w:tc>
          <w:tcPr>
            <w:tcW w:w="850" w:type="dxa"/>
            <w:tcBorders>
              <w:top w:val="single" w:sz="4" w:space="0" w:color="auto"/>
              <w:left w:val="single" w:sz="4" w:space="0" w:color="auto"/>
              <w:bottom w:val="nil"/>
              <w:right w:val="nil"/>
            </w:tcBorders>
          </w:tcPr>
          <w:p w14:paraId="5B68E4B5" w14:textId="01F99A9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440CEA" w14:textId="77777777" w:rsidR="004D0D25" w:rsidRPr="008D08DE" w:rsidRDefault="004D0D25" w:rsidP="004D0D25">
            <w:pPr>
              <w:rPr>
                <w:sz w:val="18"/>
                <w:szCs w:val="18"/>
              </w:rPr>
            </w:pPr>
            <w:r w:rsidRPr="008D08DE">
              <w:rPr>
                <w:sz w:val="18"/>
                <w:szCs w:val="18"/>
              </w:rPr>
              <w:t>Текущий</w:t>
            </w:r>
          </w:p>
          <w:p w14:paraId="621AE92A" w14:textId="30B03816" w:rsidR="004D0D25" w:rsidRPr="008D08DE" w:rsidRDefault="004D0D25" w:rsidP="004D0D25">
            <w:r w:rsidRPr="008D08DE">
              <w:rPr>
                <w:sz w:val="18"/>
                <w:szCs w:val="18"/>
              </w:rPr>
              <w:t xml:space="preserve"> контроль</w:t>
            </w:r>
          </w:p>
        </w:tc>
      </w:tr>
      <w:tr w:rsidR="00A41FF1" w:rsidRPr="008D08DE" w14:paraId="565D52A1" w14:textId="77777777" w:rsidTr="007B5005">
        <w:trPr>
          <w:trHeight w:val="244"/>
        </w:trPr>
        <w:tc>
          <w:tcPr>
            <w:tcW w:w="567" w:type="dxa"/>
            <w:tcBorders>
              <w:top w:val="single" w:sz="4" w:space="0" w:color="auto"/>
              <w:left w:val="single" w:sz="4" w:space="0" w:color="auto"/>
              <w:bottom w:val="nil"/>
              <w:right w:val="nil"/>
            </w:tcBorders>
            <w:vAlign w:val="center"/>
          </w:tcPr>
          <w:p w14:paraId="2970BECC" w14:textId="03C0F7FA" w:rsidR="004D0D25" w:rsidRPr="008D08DE" w:rsidRDefault="004D0D25" w:rsidP="004D0D25">
            <w:pPr>
              <w:jc w:val="center"/>
            </w:pPr>
            <w:r w:rsidRPr="008D08DE">
              <w:t>53</w:t>
            </w:r>
          </w:p>
        </w:tc>
        <w:tc>
          <w:tcPr>
            <w:tcW w:w="426" w:type="dxa"/>
            <w:tcBorders>
              <w:top w:val="single" w:sz="4" w:space="0" w:color="auto"/>
              <w:left w:val="single" w:sz="4" w:space="0" w:color="auto"/>
              <w:bottom w:val="nil"/>
              <w:right w:val="single" w:sz="4" w:space="0" w:color="auto"/>
            </w:tcBorders>
          </w:tcPr>
          <w:p w14:paraId="65546702" w14:textId="1549B551"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2009BD4"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7BD2F7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C6707A2" w14:textId="49372B0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79C8FD1" w14:textId="5C0FA1C8" w:rsidR="004D0D25" w:rsidRPr="008D08DE" w:rsidRDefault="004D0D25" w:rsidP="004D0D25">
            <w:pPr>
              <w:autoSpaceDE w:val="0"/>
              <w:autoSpaceDN w:val="0"/>
              <w:adjustRightInd w:val="0"/>
              <w:rPr>
                <w:rFonts w:eastAsiaTheme="minorHAnsi"/>
                <w:lang w:eastAsia="en-US"/>
              </w:rPr>
            </w:pPr>
            <w:r w:rsidRPr="008D08DE">
              <w:t>Повторение изученного о падежах имен существительных</w:t>
            </w:r>
          </w:p>
        </w:tc>
        <w:tc>
          <w:tcPr>
            <w:tcW w:w="850" w:type="dxa"/>
            <w:tcBorders>
              <w:top w:val="single" w:sz="4" w:space="0" w:color="auto"/>
              <w:left w:val="single" w:sz="4" w:space="0" w:color="auto"/>
              <w:bottom w:val="nil"/>
              <w:right w:val="nil"/>
            </w:tcBorders>
          </w:tcPr>
          <w:p w14:paraId="0C462716" w14:textId="5FACF10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DD17C6" w14:textId="77777777" w:rsidR="004D0D25" w:rsidRPr="008D08DE" w:rsidRDefault="004D0D25" w:rsidP="004D0D25">
            <w:pPr>
              <w:rPr>
                <w:sz w:val="18"/>
                <w:szCs w:val="18"/>
              </w:rPr>
            </w:pPr>
            <w:r w:rsidRPr="008D08DE">
              <w:rPr>
                <w:sz w:val="18"/>
                <w:szCs w:val="18"/>
              </w:rPr>
              <w:t>Текущий</w:t>
            </w:r>
          </w:p>
          <w:p w14:paraId="7A562884" w14:textId="2BE5E710" w:rsidR="004D0D25" w:rsidRPr="008D08DE" w:rsidRDefault="004D0D25" w:rsidP="004D0D25">
            <w:r w:rsidRPr="008D08DE">
              <w:rPr>
                <w:sz w:val="18"/>
                <w:szCs w:val="18"/>
              </w:rPr>
              <w:t xml:space="preserve"> контроль</w:t>
            </w:r>
          </w:p>
        </w:tc>
      </w:tr>
      <w:tr w:rsidR="00A41FF1" w:rsidRPr="008D08DE" w14:paraId="6431A30D" w14:textId="77777777" w:rsidTr="006D411D">
        <w:trPr>
          <w:trHeight w:val="537"/>
        </w:trPr>
        <w:tc>
          <w:tcPr>
            <w:tcW w:w="567" w:type="dxa"/>
            <w:tcBorders>
              <w:top w:val="single" w:sz="4" w:space="0" w:color="auto"/>
              <w:left w:val="single" w:sz="4" w:space="0" w:color="auto"/>
              <w:bottom w:val="single" w:sz="4" w:space="0" w:color="auto"/>
              <w:right w:val="nil"/>
            </w:tcBorders>
            <w:vAlign w:val="center"/>
          </w:tcPr>
          <w:p w14:paraId="084968FC" w14:textId="1CF5D856" w:rsidR="004D0D25" w:rsidRPr="008D08DE" w:rsidRDefault="004D0D25" w:rsidP="004D0D25">
            <w:pPr>
              <w:jc w:val="center"/>
            </w:pPr>
            <w:r w:rsidRPr="008D08DE">
              <w:t>54</w:t>
            </w:r>
          </w:p>
        </w:tc>
        <w:tc>
          <w:tcPr>
            <w:tcW w:w="426" w:type="dxa"/>
            <w:tcBorders>
              <w:top w:val="single" w:sz="4" w:space="0" w:color="auto"/>
              <w:left w:val="single" w:sz="4" w:space="0" w:color="auto"/>
              <w:bottom w:val="single" w:sz="4" w:space="0" w:color="auto"/>
              <w:right w:val="single" w:sz="4" w:space="0" w:color="auto"/>
            </w:tcBorders>
          </w:tcPr>
          <w:p w14:paraId="59224312" w14:textId="47BDA4DD"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034D4A31" w14:textId="2B6B943A"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3DFD33F0"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723E795" w14:textId="3FD3DE1F"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355556EA" w14:textId="499DA93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Изменение имён существительных по падежам. </w:t>
            </w:r>
          </w:p>
          <w:p w14:paraId="4778184C" w14:textId="28E63115"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Буквосочетания чн, чк, чт, нч, нщ, щн.</w:t>
            </w:r>
          </w:p>
        </w:tc>
        <w:tc>
          <w:tcPr>
            <w:tcW w:w="850" w:type="dxa"/>
            <w:tcBorders>
              <w:top w:val="single" w:sz="4" w:space="0" w:color="auto"/>
              <w:left w:val="single" w:sz="4" w:space="0" w:color="auto"/>
              <w:bottom w:val="nil"/>
              <w:right w:val="nil"/>
            </w:tcBorders>
          </w:tcPr>
          <w:p w14:paraId="6548EBEE" w14:textId="08A715F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DDE2C60" w14:textId="77777777" w:rsidR="004D0D25" w:rsidRPr="008D08DE" w:rsidRDefault="004D0D25" w:rsidP="004D0D25">
            <w:pPr>
              <w:rPr>
                <w:sz w:val="18"/>
                <w:szCs w:val="18"/>
              </w:rPr>
            </w:pPr>
            <w:r w:rsidRPr="008D08DE">
              <w:rPr>
                <w:sz w:val="18"/>
                <w:szCs w:val="18"/>
              </w:rPr>
              <w:t>Текущий</w:t>
            </w:r>
          </w:p>
          <w:p w14:paraId="398FFEE0" w14:textId="3F59375E" w:rsidR="004D0D25" w:rsidRPr="008D08DE" w:rsidRDefault="004D0D25" w:rsidP="004D0D25">
            <w:r w:rsidRPr="008D08DE">
              <w:rPr>
                <w:sz w:val="18"/>
                <w:szCs w:val="18"/>
              </w:rPr>
              <w:t xml:space="preserve"> контроль</w:t>
            </w:r>
          </w:p>
        </w:tc>
      </w:tr>
      <w:tr w:rsidR="00A41FF1" w:rsidRPr="008D08DE" w14:paraId="67A3E552" w14:textId="77777777" w:rsidTr="007B5005">
        <w:trPr>
          <w:trHeight w:val="368"/>
        </w:trPr>
        <w:tc>
          <w:tcPr>
            <w:tcW w:w="567" w:type="dxa"/>
            <w:tcBorders>
              <w:top w:val="single" w:sz="4" w:space="0" w:color="auto"/>
              <w:left w:val="single" w:sz="4" w:space="0" w:color="auto"/>
              <w:bottom w:val="nil"/>
              <w:right w:val="nil"/>
            </w:tcBorders>
            <w:vAlign w:val="center"/>
          </w:tcPr>
          <w:p w14:paraId="5F491518" w14:textId="1E791CA8" w:rsidR="004D0D25" w:rsidRPr="008D08DE" w:rsidRDefault="004D0D25" w:rsidP="004D0D25">
            <w:pPr>
              <w:jc w:val="center"/>
            </w:pPr>
            <w:r w:rsidRPr="008D08DE">
              <w:t>55</w:t>
            </w:r>
          </w:p>
        </w:tc>
        <w:tc>
          <w:tcPr>
            <w:tcW w:w="426" w:type="dxa"/>
            <w:tcBorders>
              <w:top w:val="single" w:sz="4" w:space="0" w:color="auto"/>
              <w:left w:val="single" w:sz="4" w:space="0" w:color="auto"/>
              <w:bottom w:val="nil"/>
              <w:right w:val="single" w:sz="4" w:space="0" w:color="auto"/>
            </w:tcBorders>
          </w:tcPr>
          <w:p w14:paraId="03682C18" w14:textId="516A9437"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1BB1EBA" w14:textId="1273E6C1"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0D6C6A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296735A" w14:textId="35BE4E8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0D41CDB" w14:textId="42F63B9F" w:rsidR="004D0D25" w:rsidRPr="008D08DE" w:rsidRDefault="004D0D25" w:rsidP="004D0D25">
            <w:pPr>
              <w:autoSpaceDE w:val="0"/>
              <w:autoSpaceDN w:val="0"/>
              <w:adjustRightInd w:val="0"/>
            </w:pPr>
            <w:r w:rsidRPr="008D08DE">
              <w:rPr>
                <w:rFonts w:eastAsiaTheme="minorHAnsi"/>
                <w:lang w:eastAsia="en-US"/>
              </w:rPr>
              <w:t>Контрольный диктант № 3</w:t>
            </w:r>
          </w:p>
        </w:tc>
        <w:tc>
          <w:tcPr>
            <w:tcW w:w="850" w:type="dxa"/>
            <w:tcBorders>
              <w:top w:val="single" w:sz="4" w:space="0" w:color="auto"/>
              <w:left w:val="single" w:sz="4" w:space="0" w:color="auto"/>
              <w:bottom w:val="nil"/>
              <w:right w:val="nil"/>
            </w:tcBorders>
          </w:tcPr>
          <w:p w14:paraId="1464039C" w14:textId="0D01E08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F213ED" w14:textId="77777777" w:rsidR="004D0D25" w:rsidRPr="008D08DE" w:rsidRDefault="004D0D25" w:rsidP="004D0D25">
            <w:pPr>
              <w:rPr>
                <w:sz w:val="18"/>
                <w:szCs w:val="18"/>
              </w:rPr>
            </w:pPr>
            <w:r w:rsidRPr="008D08DE">
              <w:rPr>
                <w:sz w:val="18"/>
                <w:szCs w:val="18"/>
              </w:rPr>
              <w:t xml:space="preserve">Тематический </w:t>
            </w:r>
          </w:p>
          <w:p w14:paraId="5BEB297F" w14:textId="53F3188A" w:rsidR="004D0D25" w:rsidRPr="008D08DE" w:rsidRDefault="004D0D25" w:rsidP="004D0D25">
            <w:r w:rsidRPr="008D08DE">
              <w:rPr>
                <w:sz w:val="18"/>
                <w:szCs w:val="18"/>
              </w:rPr>
              <w:t>контроль</w:t>
            </w:r>
          </w:p>
        </w:tc>
      </w:tr>
      <w:tr w:rsidR="00A41FF1" w:rsidRPr="008D08DE" w14:paraId="1DFB9941" w14:textId="77777777" w:rsidTr="007B5005">
        <w:trPr>
          <w:trHeight w:val="368"/>
        </w:trPr>
        <w:tc>
          <w:tcPr>
            <w:tcW w:w="567" w:type="dxa"/>
            <w:tcBorders>
              <w:top w:val="single" w:sz="4" w:space="0" w:color="auto"/>
              <w:left w:val="single" w:sz="4" w:space="0" w:color="auto"/>
              <w:bottom w:val="nil"/>
              <w:right w:val="nil"/>
            </w:tcBorders>
            <w:vAlign w:val="center"/>
          </w:tcPr>
          <w:p w14:paraId="30351A93" w14:textId="274D2276" w:rsidR="004D0D25" w:rsidRPr="008D08DE" w:rsidRDefault="004D0D25" w:rsidP="004D0D25">
            <w:pPr>
              <w:jc w:val="center"/>
            </w:pPr>
            <w:r w:rsidRPr="008D08DE">
              <w:t>56</w:t>
            </w:r>
          </w:p>
        </w:tc>
        <w:tc>
          <w:tcPr>
            <w:tcW w:w="426" w:type="dxa"/>
            <w:tcBorders>
              <w:top w:val="single" w:sz="4" w:space="0" w:color="auto"/>
              <w:left w:val="single" w:sz="4" w:space="0" w:color="auto"/>
              <w:bottom w:val="nil"/>
              <w:right w:val="single" w:sz="4" w:space="0" w:color="auto"/>
            </w:tcBorders>
          </w:tcPr>
          <w:p w14:paraId="45718D9F" w14:textId="00C4EB55"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04933C7" w14:textId="4E704E1D"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693A1F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353F984" w14:textId="032F50B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0713DB5" w14:textId="1C962C2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Работа над ошибками. Закрепление. Изменение имён существительных по падежам. </w:t>
            </w:r>
          </w:p>
          <w:p w14:paraId="1797F47B" w14:textId="33590838" w:rsidR="004D0D25" w:rsidRPr="008D08DE" w:rsidRDefault="004D0D25" w:rsidP="004D0D25">
            <w:pPr>
              <w:autoSpaceDE w:val="0"/>
              <w:autoSpaceDN w:val="0"/>
              <w:adjustRightInd w:val="0"/>
            </w:pPr>
            <w:r w:rsidRPr="008D08DE">
              <w:rPr>
                <w:rFonts w:eastAsiaTheme="minorHAnsi"/>
                <w:lang w:eastAsia="en-US"/>
              </w:rPr>
              <w:t>Буквосочетания чн, чк, чт, нч, нщ, щн.</w:t>
            </w:r>
          </w:p>
        </w:tc>
        <w:tc>
          <w:tcPr>
            <w:tcW w:w="850" w:type="dxa"/>
            <w:tcBorders>
              <w:top w:val="single" w:sz="4" w:space="0" w:color="auto"/>
              <w:left w:val="single" w:sz="4" w:space="0" w:color="auto"/>
              <w:bottom w:val="nil"/>
              <w:right w:val="nil"/>
            </w:tcBorders>
          </w:tcPr>
          <w:p w14:paraId="3B8AC504" w14:textId="1C10297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C1BA3B" w14:textId="77777777" w:rsidR="004D0D25" w:rsidRPr="008D08DE" w:rsidRDefault="004D0D25" w:rsidP="004D0D25">
            <w:pPr>
              <w:rPr>
                <w:sz w:val="18"/>
                <w:szCs w:val="18"/>
              </w:rPr>
            </w:pPr>
            <w:r w:rsidRPr="008D08DE">
              <w:rPr>
                <w:sz w:val="18"/>
                <w:szCs w:val="18"/>
              </w:rPr>
              <w:t>Текущий</w:t>
            </w:r>
          </w:p>
          <w:p w14:paraId="55B50E8A" w14:textId="35122EE5" w:rsidR="004D0D25" w:rsidRPr="008D08DE" w:rsidRDefault="004D0D25" w:rsidP="004D0D25">
            <w:r w:rsidRPr="008D08DE">
              <w:rPr>
                <w:sz w:val="18"/>
                <w:szCs w:val="18"/>
              </w:rPr>
              <w:t xml:space="preserve"> контроль</w:t>
            </w:r>
          </w:p>
        </w:tc>
      </w:tr>
      <w:tr w:rsidR="00A41FF1" w:rsidRPr="008D08DE" w14:paraId="2EDF87FA" w14:textId="77777777" w:rsidTr="007B5005">
        <w:trPr>
          <w:trHeight w:val="356"/>
        </w:trPr>
        <w:tc>
          <w:tcPr>
            <w:tcW w:w="567" w:type="dxa"/>
            <w:tcBorders>
              <w:top w:val="single" w:sz="4" w:space="0" w:color="auto"/>
              <w:left w:val="single" w:sz="4" w:space="0" w:color="auto"/>
              <w:bottom w:val="nil"/>
              <w:right w:val="nil"/>
            </w:tcBorders>
            <w:vAlign w:val="center"/>
          </w:tcPr>
          <w:p w14:paraId="15A1621E" w14:textId="3BA59B5C" w:rsidR="004D0D25" w:rsidRPr="008D08DE" w:rsidRDefault="004D0D25" w:rsidP="004D0D25">
            <w:pPr>
              <w:jc w:val="center"/>
            </w:pPr>
            <w:r w:rsidRPr="008D08DE">
              <w:t>57</w:t>
            </w:r>
          </w:p>
        </w:tc>
        <w:tc>
          <w:tcPr>
            <w:tcW w:w="426" w:type="dxa"/>
            <w:tcBorders>
              <w:top w:val="single" w:sz="4" w:space="0" w:color="auto"/>
              <w:left w:val="single" w:sz="4" w:space="0" w:color="auto"/>
              <w:bottom w:val="nil"/>
              <w:right w:val="single" w:sz="4" w:space="0" w:color="auto"/>
            </w:tcBorders>
          </w:tcPr>
          <w:p w14:paraId="74887498" w14:textId="1D84DE3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B3DDEE1" w14:textId="3052D37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83F665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F9C509B" w14:textId="78BA258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ACD0F51" w14:textId="760D592F" w:rsidR="004D0D25" w:rsidRPr="008D08DE" w:rsidRDefault="004D0D25" w:rsidP="004D0D25">
            <w:r w:rsidRPr="008D08DE">
              <w:t>Три склонения имен существительных</w:t>
            </w:r>
          </w:p>
        </w:tc>
        <w:tc>
          <w:tcPr>
            <w:tcW w:w="850" w:type="dxa"/>
            <w:tcBorders>
              <w:top w:val="single" w:sz="4" w:space="0" w:color="auto"/>
              <w:left w:val="single" w:sz="4" w:space="0" w:color="auto"/>
              <w:bottom w:val="nil"/>
              <w:right w:val="nil"/>
            </w:tcBorders>
          </w:tcPr>
          <w:p w14:paraId="57D17B6E" w14:textId="33135C1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59DC948" w14:textId="77777777" w:rsidR="004D0D25" w:rsidRPr="008D08DE" w:rsidRDefault="004D0D25" w:rsidP="004D0D25">
            <w:pPr>
              <w:rPr>
                <w:sz w:val="18"/>
                <w:szCs w:val="18"/>
              </w:rPr>
            </w:pPr>
            <w:r w:rsidRPr="008D08DE">
              <w:rPr>
                <w:sz w:val="18"/>
                <w:szCs w:val="18"/>
              </w:rPr>
              <w:t>Текущий</w:t>
            </w:r>
          </w:p>
          <w:p w14:paraId="1A78FF1C" w14:textId="613F8A93" w:rsidR="004D0D25" w:rsidRPr="008D08DE" w:rsidRDefault="004D0D25" w:rsidP="004D0D25">
            <w:r w:rsidRPr="008D08DE">
              <w:rPr>
                <w:sz w:val="18"/>
                <w:szCs w:val="18"/>
              </w:rPr>
              <w:t xml:space="preserve"> контроль</w:t>
            </w:r>
          </w:p>
        </w:tc>
      </w:tr>
      <w:tr w:rsidR="00A41FF1" w:rsidRPr="008D08DE" w14:paraId="7630D8EA" w14:textId="77777777" w:rsidTr="007B5005">
        <w:trPr>
          <w:trHeight w:val="317"/>
        </w:trPr>
        <w:tc>
          <w:tcPr>
            <w:tcW w:w="567" w:type="dxa"/>
            <w:tcBorders>
              <w:top w:val="single" w:sz="4" w:space="0" w:color="auto"/>
              <w:left w:val="single" w:sz="4" w:space="0" w:color="auto"/>
              <w:bottom w:val="nil"/>
              <w:right w:val="nil"/>
            </w:tcBorders>
            <w:vAlign w:val="center"/>
          </w:tcPr>
          <w:p w14:paraId="50703B24" w14:textId="53F59BF1" w:rsidR="004D0D25" w:rsidRPr="008D08DE" w:rsidRDefault="004D0D25" w:rsidP="004D0D25">
            <w:pPr>
              <w:jc w:val="center"/>
            </w:pPr>
            <w:r w:rsidRPr="008D08DE">
              <w:t>58</w:t>
            </w:r>
          </w:p>
        </w:tc>
        <w:tc>
          <w:tcPr>
            <w:tcW w:w="426" w:type="dxa"/>
            <w:tcBorders>
              <w:top w:val="single" w:sz="4" w:space="0" w:color="auto"/>
              <w:left w:val="single" w:sz="4" w:space="0" w:color="auto"/>
              <w:bottom w:val="nil"/>
              <w:right w:val="single" w:sz="4" w:space="0" w:color="auto"/>
            </w:tcBorders>
          </w:tcPr>
          <w:p w14:paraId="0BDE290E" w14:textId="0D4CCE2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C99AC31" w14:textId="31EDD3A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573A59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E6FC505" w14:textId="5346FD6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0E615FA" w14:textId="1AC3DCF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Имена существительные 1-го, 2-го, 3-го склонений </w:t>
            </w:r>
          </w:p>
        </w:tc>
        <w:tc>
          <w:tcPr>
            <w:tcW w:w="850" w:type="dxa"/>
            <w:tcBorders>
              <w:top w:val="single" w:sz="4" w:space="0" w:color="auto"/>
              <w:left w:val="single" w:sz="4" w:space="0" w:color="auto"/>
              <w:bottom w:val="nil"/>
              <w:right w:val="nil"/>
            </w:tcBorders>
          </w:tcPr>
          <w:p w14:paraId="65E5E465" w14:textId="08C108D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DB404D0" w14:textId="77777777" w:rsidR="004D0D25" w:rsidRPr="008D08DE" w:rsidRDefault="004D0D25" w:rsidP="004D0D25">
            <w:pPr>
              <w:rPr>
                <w:sz w:val="18"/>
                <w:szCs w:val="18"/>
              </w:rPr>
            </w:pPr>
            <w:r w:rsidRPr="008D08DE">
              <w:rPr>
                <w:sz w:val="18"/>
                <w:szCs w:val="18"/>
              </w:rPr>
              <w:t>Текущий</w:t>
            </w:r>
          </w:p>
          <w:p w14:paraId="3F77E8F5" w14:textId="5E29907A" w:rsidR="004D0D25" w:rsidRPr="008D08DE" w:rsidRDefault="004D0D25" w:rsidP="004D0D25">
            <w:r w:rsidRPr="008D08DE">
              <w:rPr>
                <w:sz w:val="18"/>
                <w:szCs w:val="18"/>
              </w:rPr>
              <w:t xml:space="preserve"> контроль</w:t>
            </w:r>
          </w:p>
        </w:tc>
      </w:tr>
      <w:tr w:rsidR="00A41FF1" w:rsidRPr="008D08DE" w14:paraId="36529A75" w14:textId="77777777" w:rsidTr="007B5005">
        <w:trPr>
          <w:trHeight w:val="289"/>
        </w:trPr>
        <w:tc>
          <w:tcPr>
            <w:tcW w:w="567" w:type="dxa"/>
            <w:tcBorders>
              <w:top w:val="single" w:sz="4" w:space="0" w:color="auto"/>
              <w:left w:val="single" w:sz="4" w:space="0" w:color="auto"/>
              <w:bottom w:val="nil"/>
              <w:right w:val="nil"/>
            </w:tcBorders>
            <w:vAlign w:val="center"/>
          </w:tcPr>
          <w:p w14:paraId="4AFE8803" w14:textId="106C6231" w:rsidR="004D0D25" w:rsidRPr="008D08DE" w:rsidRDefault="004D0D25" w:rsidP="004D0D25">
            <w:pPr>
              <w:jc w:val="center"/>
            </w:pPr>
            <w:r w:rsidRPr="008D08DE">
              <w:t>59</w:t>
            </w:r>
          </w:p>
        </w:tc>
        <w:tc>
          <w:tcPr>
            <w:tcW w:w="426" w:type="dxa"/>
            <w:tcBorders>
              <w:top w:val="single" w:sz="4" w:space="0" w:color="auto"/>
              <w:left w:val="single" w:sz="4" w:space="0" w:color="auto"/>
              <w:bottom w:val="nil"/>
              <w:right w:val="single" w:sz="4" w:space="0" w:color="auto"/>
            </w:tcBorders>
          </w:tcPr>
          <w:p w14:paraId="10D0B838" w14:textId="568C7C2D"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1B4B06F" w14:textId="64D9C11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62257E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BE167E5" w14:textId="20A5726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15B804E" w14:textId="5203AAC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Наблюдение за правописанием безударных окончаний имён существительных 1-го склонения </w:t>
            </w:r>
          </w:p>
        </w:tc>
        <w:tc>
          <w:tcPr>
            <w:tcW w:w="850" w:type="dxa"/>
            <w:tcBorders>
              <w:top w:val="single" w:sz="4" w:space="0" w:color="auto"/>
              <w:left w:val="single" w:sz="4" w:space="0" w:color="auto"/>
              <w:bottom w:val="nil"/>
              <w:right w:val="nil"/>
            </w:tcBorders>
          </w:tcPr>
          <w:p w14:paraId="2E55E816" w14:textId="707C1CA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B988E41" w14:textId="77777777" w:rsidR="004D0D25" w:rsidRPr="008D08DE" w:rsidRDefault="004D0D25" w:rsidP="004D0D25">
            <w:pPr>
              <w:rPr>
                <w:sz w:val="18"/>
                <w:szCs w:val="18"/>
              </w:rPr>
            </w:pPr>
            <w:r w:rsidRPr="008D08DE">
              <w:rPr>
                <w:sz w:val="18"/>
                <w:szCs w:val="18"/>
              </w:rPr>
              <w:t>Текущий</w:t>
            </w:r>
          </w:p>
          <w:p w14:paraId="30B54CDD" w14:textId="26965012" w:rsidR="004D0D25" w:rsidRPr="008D08DE" w:rsidRDefault="004D0D25" w:rsidP="004D0D25">
            <w:r w:rsidRPr="008D08DE">
              <w:rPr>
                <w:sz w:val="18"/>
                <w:szCs w:val="18"/>
              </w:rPr>
              <w:t xml:space="preserve"> контроль</w:t>
            </w:r>
          </w:p>
        </w:tc>
      </w:tr>
      <w:tr w:rsidR="00A41FF1" w:rsidRPr="008D08DE" w14:paraId="289839B1" w14:textId="77777777" w:rsidTr="007B5005">
        <w:trPr>
          <w:trHeight w:val="573"/>
        </w:trPr>
        <w:tc>
          <w:tcPr>
            <w:tcW w:w="567" w:type="dxa"/>
            <w:tcBorders>
              <w:top w:val="single" w:sz="4" w:space="0" w:color="auto"/>
              <w:left w:val="single" w:sz="4" w:space="0" w:color="auto"/>
              <w:bottom w:val="nil"/>
              <w:right w:val="nil"/>
            </w:tcBorders>
            <w:vAlign w:val="center"/>
          </w:tcPr>
          <w:p w14:paraId="19FC465F" w14:textId="28FFAC06" w:rsidR="004D0D25" w:rsidRPr="008D08DE" w:rsidRDefault="004D0D25" w:rsidP="004D0D25">
            <w:pPr>
              <w:jc w:val="center"/>
            </w:pPr>
            <w:r w:rsidRPr="008D08DE">
              <w:t>60</w:t>
            </w:r>
          </w:p>
        </w:tc>
        <w:tc>
          <w:tcPr>
            <w:tcW w:w="426" w:type="dxa"/>
            <w:tcBorders>
              <w:top w:val="single" w:sz="4" w:space="0" w:color="auto"/>
              <w:left w:val="single" w:sz="4" w:space="0" w:color="auto"/>
              <w:bottom w:val="nil"/>
              <w:right w:val="single" w:sz="4" w:space="0" w:color="auto"/>
            </w:tcBorders>
          </w:tcPr>
          <w:p w14:paraId="258B0D63" w14:textId="6684A4AC"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E246DCB" w14:textId="3237E64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45ECCF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695094B" w14:textId="6E93BA4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E926886" w14:textId="71BBD348"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Правописание безударных окончаний имён существительных 1-го склонения </w:t>
            </w:r>
          </w:p>
        </w:tc>
        <w:tc>
          <w:tcPr>
            <w:tcW w:w="850" w:type="dxa"/>
            <w:tcBorders>
              <w:top w:val="single" w:sz="4" w:space="0" w:color="auto"/>
              <w:left w:val="single" w:sz="4" w:space="0" w:color="auto"/>
              <w:bottom w:val="nil"/>
              <w:right w:val="nil"/>
            </w:tcBorders>
          </w:tcPr>
          <w:p w14:paraId="41C0B432" w14:textId="6465287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F8A9123" w14:textId="77777777" w:rsidR="004D0D25" w:rsidRPr="008D08DE" w:rsidRDefault="004D0D25" w:rsidP="004D0D25">
            <w:pPr>
              <w:rPr>
                <w:sz w:val="18"/>
                <w:szCs w:val="18"/>
              </w:rPr>
            </w:pPr>
            <w:r w:rsidRPr="008D08DE">
              <w:rPr>
                <w:sz w:val="18"/>
                <w:szCs w:val="18"/>
              </w:rPr>
              <w:t>Текущий</w:t>
            </w:r>
          </w:p>
          <w:p w14:paraId="18CDC200" w14:textId="31EEDA4F" w:rsidR="004D0D25" w:rsidRPr="008D08DE" w:rsidRDefault="004D0D25" w:rsidP="004D0D25">
            <w:r w:rsidRPr="008D08DE">
              <w:rPr>
                <w:sz w:val="18"/>
                <w:szCs w:val="18"/>
              </w:rPr>
              <w:t xml:space="preserve"> контроль</w:t>
            </w:r>
          </w:p>
        </w:tc>
      </w:tr>
      <w:tr w:rsidR="00A41FF1" w:rsidRPr="008D08DE" w14:paraId="724B86A6" w14:textId="77777777" w:rsidTr="007B5005">
        <w:trPr>
          <w:trHeight w:val="573"/>
        </w:trPr>
        <w:tc>
          <w:tcPr>
            <w:tcW w:w="567" w:type="dxa"/>
            <w:tcBorders>
              <w:top w:val="single" w:sz="4" w:space="0" w:color="auto"/>
              <w:left w:val="single" w:sz="4" w:space="0" w:color="auto"/>
              <w:bottom w:val="nil"/>
              <w:right w:val="nil"/>
            </w:tcBorders>
            <w:vAlign w:val="center"/>
          </w:tcPr>
          <w:p w14:paraId="0A9D7F3E" w14:textId="742093BA" w:rsidR="004D0D25" w:rsidRPr="008D08DE" w:rsidRDefault="004D0D25" w:rsidP="004D0D25">
            <w:pPr>
              <w:jc w:val="center"/>
            </w:pPr>
            <w:r w:rsidRPr="008D08DE">
              <w:t>61</w:t>
            </w:r>
          </w:p>
        </w:tc>
        <w:tc>
          <w:tcPr>
            <w:tcW w:w="426" w:type="dxa"/>
            <w:tcBorders>
              <w:top w:val="single" w:sz="4" w:space="0" w:color="auto"/>
              <w:left w:val="single" w:sz="4" w:space="0" w:color="auto"/>
              <w:bottom w:val="nil"/>
              <w:right w:val="single" w:sz="4" w:space="0" w:color="auto"/>
            </w:tcBorders>
          </w:tcPr>
          <w:p w14:paraId="5727239F" w14:textId="09AE463C"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38E6A26"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22C6E8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98AF00C" w14:textId="687ADD8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227D7B2" w14:textId="21A908C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Правописание безударных окончаний имён существительных 1-го склонения</w:t>
            </w:r>
          </w:p>
        </w:tc>
        <w:tc>
          <w:tcPr>
            <w:tcW w:w="850" w:type="dxa"/>
            <w:tcBorders>
              <w:top w:val="single" w:sz="4" w:space="0" w:color="auto"/>
              <w:left w:val="single" w:sz="4" w:space="0" w:color="auto"/>
              <w:bottom w:val="nil"/>
              <w:right w:val="nil"/>
            </w:tcBorders>
          </w:tcPr>
          <w:p w14:paraId="0D8AB19E" w14:textId="17CEFED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39E670" w14:textId="77777777" w:rsidR="004D0D25" w:rsidRPr="008D08DE" w:rsidRDefault="004D0D25" w:rsidP="004D0D25">
            <w:pPr>
              <w:rPr>
                <w:sz w:val="18"/>
                <w:szCs w:val="18"/>
              </w:rPr>
            </w:pPr>
            <w:r w:rsidRPr="008D08DE">
              <w:rPr>
                <w:sz w:val="18"/>
                <w:szCs w:val="18"/>
              </w:rPr>
              <w:t>Текущий</w:t>
            </w:r>
          </w:p>
          <w:p w14:paraId="1CCCA7BC" w14:textId="4F4A1314" w:rsidR="004D0D25" w:rsidRPr="008D08DE" w:rsidRDefault="004D0D25" w:rsidP="004D0D25">
            <w:r w:rsidRPr="008D08DE">
              <w:rPr>
                <w:sz w:val="18"/>
                <w:szCs w:val="18"/>
              </w:rPr>
              <w:t xml:space="preserve"> контроль</w:t>
            </w:r>
          </w:p>
        </w:tc>
      </w:tr>
      <w:tr w:rsidR="00A41FF1" w:rsidRPr="008D08DE" w14:paraId="366FA8E1" w14:textId="77777777" w:rsidTr="007B5005">
        <w:trPr>
          <w:trHeight w:val="327"/>
        </w:trPr>
        <w:tc>
          <w:tcPr>
            <w:tcW w:w="567" w:type="dxa"/>
            <w:tcBorders>
              <w:top w:val="single" w:sz="4" w:space="0" w:color="auto"/>
              <w:left w:val="single" w:sz="4" w:space="0" w:color="auto"/>
              <w:bottom w:val="nil"/>
              <w:right w:val="nil"/>
            </w:tcBorders>
            <w:vAlign w:val="center"/>
          </w:tcPr>
          <w:p w14:paraId="72E9FDE9" w14:textId="20D03AC9" w:rsidR="004D0D25" w:rsidRPr="008D08DE" w:rsidRDefault="004D0D25" w:rsidP="004D0D25">
            <w:pPr>
              <w:jc w:val="center"/>
            </w:pPr>
            <w:r w:rsidRPr="008D08DE">
              <w:lastRenderedPageBreak/>
              <w:t>62</w:t>
            </w:r>
          </w:p>
        </w:tc>
        <w:tc>
          <w:tcPr>
            <w:tcW w:w="426" w:type="dxa"/>
            <w:tcBorders>
              <w:top w:val="single" w:sz="4" w:space="0" w:color="auto"/>
              <w:left w:val="single" w:sz="4" w:space="0" w:color="auto"/>
              <w:bottom w:val="nil"/>
              <w:right w:val="single" w:sz="4" w:space="0" w:color="auto"/>
            </w:tcBorders>
          </w:tcPr>
          <w:p w14:paraId="63DB30F3" w14:textId="7DC926E9"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5BEBFD8" w14:textId="628D5AA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2EFCDD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1D28008" w14:textId="3D989DF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386A673" w14:textId="4BE0583E" w:rsidR="004D0D25" w:rsidRPr="008D08DE" w:rsidRDefault="004D0D25" w:rsidP="004D0D25">
            <w:r w:rsidRPr="008D08DE">
              <w:t>Именительный и винительный падежи имен существительных 1-го склонения</w:t>
            </w:r>
          </w:p>
        </w:tc>
        <w:tc>
          <w:tcPr>
            <w:tcW w:w="850" w:type="dxa"/>
            <w:tcBorders>
              <w:top w:val="single" w:sz="4" w:space="0" w:color="auto"/>
              <w:left w:val="single" w:sz="4" w:space="0" w:color="auto"/>
              <w:bottom w:val="nil"/>
              <w:right w:val="nil"/>
            </w:tcBorders>
          </w:tcPr>
          <w:p w14:paraId="2FAC40B3" w14:textId="7B12E66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C23DF36" w14:textId="77777777" w:rsidR="004D0D25" w:rsidRPr="008D08DE" w:rsidRDefault="004D0D25" w:rsidP="004D0D25">
            <w:pPr>
              <w:rPr>
                <w:sz w:val="18"/>
                <w:szCs w:val="18"/>
              </w:rPr>
            </w:pPr>
            <w:r w:rsidRPr="008D08DE">
              <w:rPr>
                <w:sz w:val="18"/>
                <w:szCs w:val="18"/>
              </w:rPr>
              <w:t>Текущий</w:t>
            </w:r>
          </w:p>
          <w:p w14:paraId="7E3AF255" w14:textId="1736F49C" w:rsidR="004D0D25" w:rsidRPr="008D08DE" w:rsidRDefault="004D0D25" w:rsidP="004D0D25">
            <w:r w:rsidRPr="008D08DE">
              <w:rPr>
                <w:sz w:val="18"/>
                <w:szCs w:val="18"/>
              </w:rPr>
              <w:t xml:space="preserve"> контроль</w:t>
            </w:r>
          </w:p>
        </w:tc>
      </w:tr>
      <w:tr w:rsidR="00A41FF1" w:rsidRPr="008D08DE" w14:paraId="3EF7022D" w14:textId="77777777" w:rsidTr="006D411D">
        <w:trPr>
          <w:trHeight w:val="597"/>
        </w:trPr>
        <w:tc>
          <w:tcPr>
            <w:tcW w:w="567" w:type="dxa"/>
            <w:tcBorders>
              <w:top w:val="single" w:sz="4" w:space="0" w:color="auto"/>
              <w:left w:val="single" w:sz="4" w:space="0" w:color="auto"/>
              <w:bottom w:val="single" w:sz="4" w:space="0" w:color="auto"/>
              <w:right w:val="nil"/>
            </w:tcBorders>
            <w:vAlign w:val="center"/>
          </w:tcPr>
          <w:p w14:paraId="74AE9F45" w14:textId="6405D1A2" w:rsidR="004D0D25" w:rsidRPr="008D08DE" w:rsidRDefault="004D0D25" w:rsidP="004D0D25">
            <w:pPr>
              <w:jc w:val="center"/>
            </w:pPr>
            <w:r w:rsidRPr="008D08DE">
              <w:t>63</w:t>
            </w:r>
          </w:p>
        </w:tc>
        <w:tc>
          <w:tcPr>
            <w:tcW w:w="426" w:type="dxa"/>
            <w:tcBorders>
              <w:top w:val="single" w:sz="4" w:space="0" w:color="auto"/>
              <w:left w:val="single" w:sz="4" w:space="0" w:color="auto"/>
              <w:bottom w:val="single" w:sz="4" w:space="0" w:color="auto"/>
              <w:right w:val="single" w:sz="4" w:space="0" w:color="auto"/>
            </w:tcBorders>
          </w:tcPr>
          <w:p w14:paraId="5744014D" w14:textId="28E6C4E9"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6A210A9B" w14:textId="6AF1BF47"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6F817B30"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0A0D5EC" w14:textId="64B7854B"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053B6AA5" w14:textId="15215953" w:rsidR="004D0D25" w:rsidRPr="008D08DE" w:rsidRDefault="004D0D25" w:rsidP="004D0D25">
            <w:r w:rsidRPr="008D08DE">
              <w:t>Родительный падеж имен существительных 1-го склонения</w:t>
            </w:r>
          </w:p>
        </w:tc>
        <w:tc>
          <w:tcPr>
            <w:tcW w:w="850" w:type="dxa"/>
            <w:tcBorders>
              <w:top w:val="single" w:sz="4" w:space="0" w:color="auto"/>
              <w:left w:val="single" w:sz="4" w:space="0" w:color="auto"/>
              <w:bottom w:val="nil"/>
              <w:right w:val="nil"/>
            </w:tcBorders>
          </w:tcPr>
          <w:p w14:paraId="5377005A" w14:textId="1F1ED48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52BDEB" w14:textId="77777777" w:rsidR="004D0D25" w:rsidRPr="008D08DE" w:rsidRDefault="004D0D25" w:rsidP="004D0D25">
            <w:pPr>
              <w:rPr>
                <w:sz w:val="18"/>
                <w:szCs w:val="18"/>
              </w:rPr>
            </w:pPr>
            <w:r w:rsidRPr="008D08DE">
              <w:rPr>
                <w:sz w:val="18"/>
                <w:szCs w:val="18"/>
              </w:rPr>
              <w:t>Текущий</w:t>
            </w:r>
          </w:p>
          <w:p w14:paraId="17555051" w14:textId="2B4CB185" w:rsidR="004D0D25" w:rsidRPr="008D08DE" w:rsidRDefault="004D0D25" w:rsidP="004D0D25">
            <w:r w:rsidRPr="008D08DE">
              <w:rPr>
                <w:sz w:val="18"/>
                <w:szCs w:val="18"/>
              </w:rPr>
              <w:t xml:space="preserve"> контроль</w:t>
            </w:r>
          </w:p>
        </w:tc>
      </w:tr>
      <w:tr w:rsidR="00A41FF1" w:rsidRPr="008D08DE" w14:paraId="623C475E" w14:textId="77777777" w:rsidTr="007B5005">
        <w:trPr>
          <w:trHeight w:val="366"/>
        </w:trPr>
        <w:tc>
          <w:tcPr>
            <w:tcW w:w="567" w:type="dxa"/>
            <w:tcBorders>
              <w:top w:val="single" w:sz="4" w:space="0" w:color="auto"/>
              <w:left w:val="single" w:sz="4" w:space="0" w:color="auto"/>
              <w:bottom w:val="nil"/>
              <w:right w:val="nil"/>
            </w:tcBorders>
            <w:vAlign w:val="center"/>
          </w:tcPr>
          <w:p w14:paraId="251B4E84" w14:textId="4E482811" w:rsidR="004D0D25" w:rsidRPr="008D08DE" w:rsidRDefault="004D0D25" w:rsidP="004D0D25">
            <w:pPr>
              <w:jc w:val="center"/>
            </w:pPr>
            <w:r w:rsidRPr="008D08DE">
              <w:t>64</w:t>
            </w:r>
          </w:p>
        </w:tc>
        <w:tc>
          <w:tcPr>
            <w:tcW w:w="426" w:type="dxa"/>
            <w:tcBorders>
              <w:top w:val="single" w:sz="4" w:space="0" w:color="auto"/>
              <w:left w:val="single" w:sz="4" w:space="0" w:color="auto"/>
              <w:bottom w:val="nil"/>
              <w:right w:val="single" w:sz="4" w:space="0" w:color="auto"/>
            </w:tcBorders>
          </w:tcPr>
          <w:p w14:paraId="09C4BE46" w14:textId="381CF9AF"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39FF373" w14:textId="66F2C036"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AD4FE5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A4B3FEB" w14:textId="555FE4A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3DFFC9A" w14:textId="2385A3DE" w:rsidR="004D0D25" w:rsidRPr="008D08DE" w:rsidRDefault="004D0D25" w:rsidP="004D0D25">
            <w:r w:rsidRPr="008D08DE">
              <w:t>Дательный падеж имен существительных 1-го склонения</w:t>
            </w:r>
          </w:p>
        </w:tc>
        <w:tc>
          <w:tcPr>
            <w:tcW w:w="850" w:type="dxa"/>
            <w:tcBorders>
              <w:top w:val="single" w:sz="4" w:space="0" w:color="auto"/>
              <w:left w:val="single" w:sz="4" w:space="0" w:color="auto"/>
              <w:bottom w:val="nil"/>
              <w:right w:val="nil"/>
            </w:tcBorders>
          </w:tcPr>
          <w:p w14:paraId="02EA7ECF" w14:textId="7CCB9B9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05EA9E5" w14:textId="77777777" w:rsidR="004D0D25" w:rsidRPr="008D08DE" w:rsidRDefault="004D0D25" w:rsidP="004D0D25">
            <w:pPr>
              <w:rPr>
                <w:sz w:val="18"/>
                <w:szCs w:val="18"/>
              </w:rPr>
            </w:pPr>
            <w:r w:rsidRPr="008D08DE">
              <w:rPr>
                <w:sz w:val="18"/>
                <w:szCs w:val="18"/>
              </w:rPr>
              <w:t>Текущий</w:t>
            </w:r>
          </w:p>
          <w:p w14:paraId="790F7D06" w14:textId="5AA89845" w:rsidR="004D0D25" w:rsidRPr="008D08DE" w:rsidRDefault="004D0D25" w:rsidP="004D0D25">
            <w:r w:rsidRPr="008D08DE">
              <w:rPr>
                <w:sz w:val="18"/>
                <w:szCs w:val="18"/>
              </w:rPr>
              <w:t xml:space="preserve"> контроль</w:t>
            </w:r>
          </w:p>
        </w:tc>
      </w:tr>
      <w:tr w:rsidR="00A41FF1" w:rsidRPr="008D08DE" w14:paraId="1DCBD73F" w14:textId="77777777" w:rsidTr="007B5005">
        <w:trPr>
          <w:trHeight w:val="621"/>
        </w:trPr>
        <w:tc>
          <w:tcPr>
            <w:tcW w:w="567" w:type="dxa"/>
            <w:tcBorders>
              <w:top w:val="single" w:sz="4" w:space="0" w:color="auto"/>
              <w:left w:val="single" w:sz="4" w:space="0" w:color="auto"/>
              <w:bottom w:val="nil"/>
              <w:right w:val="nil"/>
            </w:tcBorders>
            <w:vAlign w:val="center"/>
          </w:tcPr>
          <w:p w14:paraId="3D8AB931" w14:textId="4135E373" w:rsidR="004D0D25" w:rsidRPr="008D08DE" w:rsidRDefault="004D0D25" w:rsidP="004D0D25">
            <w:pPr>
              <w:jc w:val="center"/>
            </w:pPr>
            <w:r w:rsidRPr="008D08DE">
              <w:t>65</w:t>
            </w:r>
          </w:p>
        </w:tc>
        <w:tc>
          <w:tcPr>
            <w:tcW w:w="426" w:type="dxa"/>
            <w:tcBorders>
              <w:top w:val="single" w:sz="4" w:space="0" w:color="auto"/>
              <w:left w:val="single" w:sz="4" w:space="0" w:color="auto"/>
              <w:bottom w:val="nil"/>
              <w:right w:val="single" w:sz="4" w:space="0" w:color="auto"/>
            </w:tcBorders>
          </w:tcPr>
          <w:p w14:paraId="109AFE0B" w14:textId="4AA37CA6" w:rsidR="004D0D25" w:rsidRPr="008D08DE" w:rsidRDefault="004D0D25" w:rsidP="004D0D25"/>
        </w:tc>
        <w:tc>
          <w:tcPr>
            <w:tcW w:w="567" w:type="dxa"/>
            <w:tcBorders>
              <w:top w:val="single" w:sz="4" w:space="0" w:color="auto"/>
              <w:left w:val="single" w:sz="4" w:space="0" w:color="auto"/>
              <w:bottom w:val="nil"/>
              <w:right w:val="nil"/>
            </w:tcBorders>
            <w:vAlign w:val="center"/>
          </w:tcPr>
          <w:p w14:paraId="0DEF50B0" w14:textId="5BC4310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01813A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0F73925" w14:textId="382E379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75805AE" w14:textId="00D71ECE" w:rsidR="004D0D25" w:rsidRPr="008D08DE" w:rsidRDefault="004D0D25" w:rsidP="004D0D25">
            <w:r w:rsidRPr="008D08DE">
              <w:t>Различия в написании родительного и дательного падежей</w:t>
            </w:r>
          </w:p>
        </w:tc>
        <w:tc>
          <w:tcPr>
            <w:tcW w:w="850" w:type="dxa"/>
            <w:tcBorders>
              <w:top w:val="single" w:sz="4" w:space="0" w:color="auto"/>
              <w:left w:val="single" w:sz="4" w:space="0" w:color="auto"/>
              <w:bottom w:val="nil"/>
              <w:right w:val="nil"/>
            </w:tcBorders>
          </w:tcPr>
          <w:p w14:paraId="26DE9165" w14:textId="2A1D400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0E6865B" w14:textId="77777777" w:rsidR="004D0D25" w:rsidRPr="008D08DE" w:rsidRDefault="004D0D25" w:rsidP="004D0D25">
            <w:pPr>
              <w:rPr>
                <w:sz w:val="18"/>
                <w:szCs w:val="18"/>
              </w:rPr>
            </w:pPr>
            <w:r w:rsidRPr="008D08DE">
              <w:rPr>
                <w:sz w:val="18"/>
                <w:szCs w:val="18"/>
              </w:rPr>
              <w:t>Текущий</w:t>
            </w:r>
          </w:p>
          <w:p w14:paraId="437C9779" w14:textId="76BD0B20" w:rsidR="004D0D25" w:rsidRPr="008D08DE" w:rsidRDefault="004D0D25" w:rsidP="004D0D25">
            <w:r w:rsidRPr="008D08DE">
              <w:rPr>
                <w:sz w:val="18"/>
                <w:szCs w:val="18"/>
              </w:rPr>
              <w:t xml:space="preserve"> контроль</w:t>
            </w:r>
          </w:p>
        </w:tc>
      </w:tr>
      <w:tr w:rsidR="00A41FF1" w:rsidRPr="008D08DE" w14:paraId="074FCDAF" w14:textId="77777777" w:rsidTr="007B5005">
        <w:trPr>
          <w:trHeight w:val="346"/>
        </w:trPr>
        <w:tc>
          <w:tcPr>
            <w:tcW w:w="567" w:type="dxa"/>
            <w:tcBorders>
              <w:top w:val="single" w:sz="4" w:space="0" w:color="auto"/>
              <w:left w:val="single" w:sz="4" w:space="0" w:color="auto"/>
              <w:bottom w:val="nil"/>
              <w:right w:val="nil"/>
            </w:tcBorders>
            <w:vAlign w:val="center"/>
          </w:tcPr>
          <w:p w14:paraId="300D6102" w14:textId="4B63935C" w:rsidR="004D0D25" w:rsidRPr="008D08DE" w:rsidRDefault="004D0D25" w:rsidP="004D0D25">
            <w:pPr>
              <w:jc w:val="center"/>
            </w:pPr>
            <w:r w:rsidRPr="008D08DE">
              <w:t>66</w:t>
            </w:r>
          </w:p>
        </w:tc>
        <w:tc>
          <w:tcPr>
            <w:tcW w:w="426" w:type="dxa"/>
            <w:tcBorders>
              <w:top w:val="single" w:sz="4" w:space="0" w:color="auto"/>
              <w:left w:val="single" w:sz="4" w:space="0" w:color="auto"/>
              <w:bottom w:val="nil"/>
              <w:right w:val="single" w:sz="4" w:space="0" w:color="auto"/>
            </w:tcBorders>
          </w:tcPr>
          <w:p w14:paraId="0BDF1E52" w14:textId="7CF1D07B"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C4F4A65" w14:textId="2510AD8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FC2512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8E5AECD" w14:textId="16B66EB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E6FCB75" w14:textId="2F554714" w:rsidR="004D0D25" w:rsidRPr="008D08DE" w:rsidRDefault="004D0D25" w:rsidP="004D0D25">
            <w:r w:rsidRPr="008D08DE">
              <w:t>Обучающее изложение «Теремок»</w:t>
            </w:r>
          </w:p>
        </w:tc>
        <w:tc>
          <w:tcPr>
            <w:tcW w:w="850" w:type="dxa"/>
            <w:tcBorders>
              <w:top w:val="single" w:sz="4" w:space="0" w:color="auto"/>
              <w:left w:val="single" w:sz="4" w:space="0" w:color="auto"/>
              <w:bottom w:val="nil"/>
              <w:right w:val="nil"/>
            </w:tcBorders>
          </w:tcPr>
          <w:p w14:paraId="21DD314E" w14:textId="3F2D574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DB94318" w14:textId="15BB643A" w:rsidR="004D0D25" w:rsidRPr="008D08DE" w:rsidRDefault="004D0D25" w:rsidP="004D0D25">
            <w:r w:rsidRPr="008D08DE">
              <w:rPr>
                <w:rFonts w:eastAsiaTheme="majorEastAsia"/>
                <w:sz w:val="18"/>
                <w:szCs w:val="18"/>
              </w:rPr>
              <w:t>Изложение</w:t>
            </w:r>
          </w:p>
        </w:tc>
      </w:tr>
      <w:tr w:rsidR="00A41FF1" w:rsidRPr="008D08DE" w14:paraId="7FA025A2" w14:textId="77777777" w:rsidTr="007B5005">
        <w:trPr>
          <w:trHeight w:val="686"/>
        </w:trPr>
        <w:tc>
          <w:tcPr>
            <w:tcW w:w="567" w:type="dxa"/>
            <w:tcBorders>
              <w:top w:val="single" w:sz="4" w:space="0" w:color="auto"/>
              <w:left w:val="single" w:sz="4" w:space="0" w:color="auto"/>
              <w:bottom w:val="nil"/>
              <w:right w:val="nil"/>
            </w:tcBorders>
            <w:vAlign w:val="center"/>
          </w:tcPr>
          <w:p w14:paraId="7B8D8B06" w14:textId="46190F6E" w:rsidR="004D0D25" w:rsidRPr="008D08DE" w:rsidRDefault="004D0D25" w:rsidP="004D0D25">
            <w:pPr>
              <w:jc w:val="center"/>
            </w:pPr>
            <w:r w:rsidRPr="008D08DE">
              <w:t>67</w:t>
            </w:r>
          </w:p>
        </w:tc>
        <w:tc>
          <w:tcPr>
            <w:tcW w:w="426" w:type="dxa"/>
            <w:tcBorders>
              <w:top w:val="single" w:sz="4" w:space="0" w:color="auto"/>
              <w:left w:val="single" w:sz="4" w:space="0" w:color="auto"/>
              <w:bottom w:val="nil"/>
              <w:right w:val="single" w:sz="4" w:space="0" w:color="auto"/>
            </w:tcBorders>
          </w:tcPr>
          <w:p w14:paraId="001B54D4" w14:textId="63D7F944"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391EF01"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78370D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08AD6BB" w14:textId="60FDC9B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95C6BDE" w14:textId="52EA8D26" w:rsidR="004D0D25" w:rsidRPr="008D08DE" w:rsidRDefault="004D0D25" w:rsidP="004D0D25">
            <w:pPr>
              <w:autoSpaceDE w:val="0"/>
              <w:autoSpaceDN w:val="0"/>
              <w:adjustRightInd w:val="0"/>
              <w:rPr>
                <w:rFonts w:eastAsiaTheme="minorHAnsi"/>
                <w:lang w:eastAsia="en-US"/>
              </w:rPr>
            </w:pPr>
            <w:r w:rsidRPr="008D08DE">
              <w:t xml:space="preserve">Работа над ошибками. </w:t>
            </w:r>
            <w:r w:rsidRPr="008D08DE">
              <w:rPr>
                <w:rFonts w:ascii="Times New Roman CYR" w:eastAsiaTheme="minorHAnsi" w:hAnsi="Times New Roman CYR" w:cs="Times New Roman CYR"/>
                <w:lang w:eastAsia="en-US"/>
              </w:rPr>
              <w:t>Корректирование предложений с нарушенным порядком слов</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19A31CBD" w14:textId="497A34B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213A4E" w14:textId="77777777" w:rsidR="004D0D25" w:rsidRPr="008D08DE" w:rsidRDefault="004D0D25" w:rsidP="004D0D25">
            <w:pPr>
              <w:rPr>
                <w:sz w:val="18"/>
                <w:szCs w:val="18"/>
              </w:rPr>
            </w:pPr>
            <w:r w:rsidRPr="008D08DE">
              <w:rPr>
                <w:sz w:val="18"/>
                <w:szCs w:val="18"/>
              </w:rPr>
              <w:t>Текущий</w:t>
            </w:r>
          </w:p>
          <w:p w14:paraId="21922B9F" w14:textId="6CC69E7F" w:rsidR="004D0D25" w:rsidRPr="008D08DE" w:rsidRDefault="004D0D25" w:rsidP="004D0D25">
            <w:r w:rsidRPr="008D08DE">
              <w:rPr>
                <w:sz w:val="18"/>
                <w:szCs w:val="18"/>
              </w:rPr>
              <w:t xml:space="preserve"> контроль</w:t>
            </w:r>
          </w:p>
        </w:tc>
      </w:tr>
      <w:tr w:rsidR="00A41FF1" w:rsidRPr="008D08DE" w14:paraId="618D0968" w14:textId="77777777" w:rsidTr="007B5005">
        <w:trPr>
          <w:trHeight w:val="338"/>
        </w:trPr>
        <w:tc>
          <w:tcPr>
            <w:tcW w:w="567" w:type="dxa"/>
            <w:tcBorders>
              <w:top w:val="single" w:sz="4" w:space="0" w:color="auto"/>
              <w:left w:val="single" w:sz="4" w:space="0" w:color="auto"/>
              <w:bottom w:val="nil"/>
              <w:right w:val="nil"/>
            </w:tcBorders>
            <w:vAlign w:val="center"/>
          </w:tcPr>
          <w:p w14:paraId="1B925D83" w14:textId="4A71D516" w:rsidR="004D0D25" w:rsidRPr="008D08DE" w:rsidRDefault="004D0D25" w:rsidP="004D0D25">
            <w:pPr>
              <w:jc w:val="center"/>
            </w:pPr>
            <w:r w:rsidRPr="008D08DE">
              <w:t>68</w:t>
            </w:r>
          </w:p>
        </w:tc>
        <w:tc>
          <w:tcPr>
            <w:tcW w:w="426" w:type="dxa"/>
            <w:tcBorders>
              <w:top w:val="single" w:sz="4" w:space="0" w:color="auto"/>
              <w:left w:val="single" w:sz="4" w:space="0" w:color="auto"/>
              <w:bottom w:val="nil"/>
              <w:right w:val="single" w:sz="4" w:space="0" w:color="auto"/>
            </w:tcBorders>
          </w:tcPr>
          <w:p w14:paraId="14DCC716" w14:textId="6F8285D5"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91A2123" w14:textId="099ADB5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A166C3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761E8B" w14:textId="688D9192"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07EAABE" w14:textId="5689FBB5" w:rsidR="004D0D25" w:rsidRPr="008D08DE" w:rsidRDefault="004D0D25" w:rsidP="004D0D25">
            <w:r w:rsidRPr="008D08DE">
              <w:rPr>
                <w:rFonts w:eastAsiaTheme="minorHAnsi"/>
                <w:lang w:eastAsia="en-US"/>
              </w:rPr>
              <w:t>Контрольный диктант № 4</w:t>
            </w:r>
          </w:p>
        </w:tc>
        <w:tc>
          <w:tcPr>
            <w:tcW w:w="850" w:type="dxa"/>
            <w:tcBorders>
              <w:top w:val="single" w:sz="4" w:space="0" w:color="auto"/>
              <w:left w:val="single" w:sz="4" w:space="0" w:color="auto"/>
              <w:bottom w:val="nil"/>
              <w:right w:val="nil"/>
            </w:tcBorders>
          </w:tcPr>
          <w:p w14:paraId="1668F240" w14:textId="7045C00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2D2BF39" w14:textId="77777777" w:rsidR="004D0D25" w:rsidRPr="008D08DE" w:rsidRDefault="004D0D25" w:rsidP="004D0D25">
            <w:pPr>
              <w:rPr>
                <w:sz w:val="18"/>
                <w:szCs w:val="18"/>
              </w:rPr>
            </w:pPr>
            <w:r w:rsidRPr="008D08DE">
              <w:rPr>
                <w:sz w:val="18"/>
                <w:szCs w:val="18"/>
              </w:rPr>
              <w:t xml:space="preserve">Тематический </w:t>
            </w:r>
          </w:p>
          <w:p w14:paraId="53222FB5" w14:textId="19FED868" w:rsidR="004D0D25" w:rsidRPr="008D08DE" w:rsidRDefault="004D0D25" w:rsidP="004D0D25">
            <w:r w:rsidRPr="008D08DE">
              <w:rPr>
                <w:sz w:val="18"/>
                <w:szCs w:val="18"/>
              </w:rPr>
              <w:t>контроль</w:t>
            </w:r>
          </w:p>
        </w:tc>
      </w:tr>
      <w:tr w:rsidR="00A41FF1" w:rsidRPr="008D08DE" w14:paraId="13762018" w14:textId="77777777" w:rsidTr="007B5005">
        <w:trPr>
          <w:trHeight w:val="617"/>
        </w:trPr>
        <w:tc>
          <w:tcPr>
            <w:tcW w:w="567" w:type="dxa"/>
            <w:tcBorders>
              <w:top w:val="single" w:sz="4" w:space="0" w:color="auto"/>
              <w:left w:val="single" w:sz="4" w:space="0" w:color="auto"/>
              <w:bottom w:val="nil"/>
              <w:right w:val="nil"/>
            </w:tcBorders>
            <w:vAlign w:val="center"/>
          </w:tcPr>
          <w:p w14:paraId="7AAECA6C" w14:textId="0C089CF0" w:rsidR="004D0D25" w:rsidRPr="008D08DE" w:rsidRDefault="004D0D25" w:rsidP="004D0D25">
            <w:pPr>
              <w:jc w:val="center"/>
            </w:pPr>
            <w:r w:rsidRPr="008D08DE">
              <w:t>69</w:t>
            </w:r>
          </w:p>
        </w:tc>
        <w:tc>
          <w:tcPr>
            <w:tcW w:w="426" w:type="dxa"/>
            <w:tcBorders>
              <w:top w:val="single" w:sz="4" w:space="0" w:color="auto"/>
              <w:left w:val="single" w:sz="4" w:space="0" w:color="auto"/>
              <w:bottom w:val="nil"/>
              <w:right w:val="single" w:sz="4" w:space="0" w:color="auto"/>
            </w:tcBorders>
          </w:tcPr>
          <w:p w14:paraId="2B339670" w14:textId="7D553E4D"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E9883CD" w14:textId="74CE58D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DF0373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C051EF8" w14:textId="6942ACE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B820595" w14:textId="6CE6D12F" w:rsidR="004D0D25" w:rsidRPr="008D08DE" w:rsidRDefault="004D0D25" w:rsidP="004D0D25">
            <w:r w:rsidRPr="008D08DE">
              <w:t>Работа над ошибками. Предложный падеж имен существительных 1-го склонения</w:t>
            </w:r>
          </w:p>
        </w:tc>
        <w:tc>
          <w:tcPr>
            <w:tcW w:w="850" w:type="dxa"/>
            <w:tcBorders>
              <w:top w:val="single" w:sz="4" w:space="0" w:color="auto"/>
              <w:left w:val="single" w:sz="4" w:space="0" w:color="auto"/>
              <w:bottom w:val="nil"/>
              <w:right w:val="nil"/>
            </w:tcBorders>
          </w:tcPr>
          <w:p w14:paraId="561CF7C6" w14:textId="3EE49B1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5AD34BB" w14:textId="77777777" w:rsidR="004D0D25" w:rsidRPr="008D08DE" w:rsidRDefault="004D0D25" w:rsidP="004D0D25">
            <w:pPr>
              <w:rPr>
                <w:sz w:val="18"/>
                <w:szCs w:val="18"/>
              </w:rPr>
            </w:pPr>
            <w:r w:rsidRPr="008D08DE">
              <w:rPr>
                <w:sz w:val="18"/>
                <w:szCs w:val="18"/>
              </w:rPr>
              <w:t>Текущий</w:t>
            </w:r>
          </w:p>
          <w:p w14:paraId="305A4E2F" w14:textId="40CCD468" w:rsidR="004D0D25" w:rsidRPr="008D08DE" w:rsidRDefault="004D0D25" w:rsidP="004D0D25">
            <w:r w:rsidRPr="008D08DE">
              <w:rPr>
                <w:sz w:val="18"/>
                <w:szCs w:val="18"/>
              </w:rPr>
              <w:t xml:space="preserve"> контроль</w:t>
            </w:r>
          </w:p>
        </w:tc>
      </w:tr>
      <w:tr w:rsidR="00A41FF1" w:rsidRPr="008D08DE" w14:paraId="22EFF9CE" w14:textId="77777777" w:rsidTr="007B5005">
        <w:trPr>
          <w:trHeight w:val="617"/>
        </w:trPr>
        <w:tc>
          <w:tcPr>
            <w:tcW w:w="567" w:type="dxa"/>
            <w:tcBorders>
              <w:top w:val="single" w:sz="4" w:space="0" w:color="auto"/>
              <w:left w:val="single" w:sz="4" w:space="0" w:color="auto"/>
              <w:bottom w:val="nil"/>
              <w:right w:val="nil"/>
            </w:tcBorders>
            <w:vAlign w:val="center"/>
          </w:tcPr>
          <w:p w14:paraId="4A16B17E" w14:textId="7F5E67B2" w:rsidR="004D0D25" w:rsidRPr="008D08DE" w:rsidRDefault="004D0D25" w:rsidP="004D0D25">
            <w:pPr>
              <w:jc w:val="center"/>
            </w:pPr>
            <w:r w:rsidRPr="008D08DE">
              <w:t>70</w:t>
            </w:r>
          </w:p>
        </w:tc>
        <w:tc>
          <w:tcPr>
            <w:tcW w:w="426" w:type="dxa"/>
            <w:tcBorders>
              <w:top w:val="single" w:sz="4" w:space="0" w:color="auto"/>
              <w:left w:val="single" w:sz="4" w:space="0" w:color="auto"/>
              <w:bottom w:val="nil"/>
              <w:right w:val="single" w:sz="4" w:space="0" w:color="auto"/>
            </w:tcBorders>
          </w:tcPr>
          <w:p w14:paraId="63A408D6" w14:textId="4A440EF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26F3E052"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57B6FC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4F176D0" w14:textId="30E5364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E67FF46" w14:textId="393B2E97" w:rsidR="004D0D25" w:rsidRPr="008D08DE" w:rsidRDefault="004D0D25" w:rsidP="004D0D25">
            <w:r w:rsidRPr="008D08DE">
              <w:t>Окончания имен существительных 1-го склонения в предложном, дательном и родительном падежах</w:t>
            </w:r>
          </w:p>
        </w:tc>
        <w:tc>
          <w:tcPr>
            <w:tcW w:w="850" w:type="dxa"/>
            <w:tcBorders>
              <w:top w:val="single" w:sz="4" w:space="0" w:color="auto"/>
              <w:left w:val="single" w:sz="4" w:space="0" w:color="auto"/>
              <w:bottom w:val="nil"/>
              <w:right w:val="nil"/>
            </w:tcBorders>
          </w:tcPr>
          <w:p w14:paraId="26B9080F" w14:textId="419E26B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CFD77E5" w14:textId="77777777" w:rsidR="004D0D25" w:rsidRPr="008D08DE" w:rsidRDefault="004D0D25" w:rsidP="004D0D25">
            <w:pPr>
              <w:rPr>
                <w:sz w:val="18"/>
                <w:szCs w:val="18"/>
              </w:rPr>
            </w:pPr>
            <w:r w:rsidRPr="008D08DE">
              <w:rPr>
                <w:sz w:val="18"/>
                <w:szCs w:val="18"/>
              </w:rPr>
              <w:t>Текущий</w:t>
            </w:r>
          </w:p>
          <w:p w14:paraId="2376E305" w14:textId="72ED450F" w:rsidR="004D0D25" w:rsidRPr="008D08DE" w:rsidRDefault="004D0D25" w:rsidP="004D0D25">
            <w:r w:rsidRPr="008D08DE">
              <w:rPr>
                <w:sz w:val="18"/>
                <w:szCs w:val="18"/>
              </w:rPr>
              <w:t xml:space="preserve"> контроль</w:t>
            </w:r>
          </w:p>
        </w:tc>
      </w:tr>
      <w:tr w:rsidR="00A41FF1" w:rsidRPr="008D08DE" w14:paraId="52F1A450" w14:textId="77777777" w:rsidTr="007B5005">
        <w:trPr>
          <w:trHeight w:val="617"/>
        </w:trPr>
        <w:tc>
          <w:tcPr>
            <w:tcW w:w="567" w:type="dxa"/>
            <w:tcBorders>
              <w:top w:val="single" w:sz="4" w:space="0" w:color="auto"/>
              <w:left w:val="single" w:sz="4" w:space="0" w:color="auto"/>
              <w:bottom w:val="nil"/>
              <w:right w:val="nil"/>
            </w:tcBorders>
            <w:vAlign w:val="center"/>
          </w:tcPr>
          <w:p w14:paraId="6F4516BD" w14:textId="6A06FD6C" w:rsidR="004D0D25" w:rsidRPr="008D08DE" w:rsidRDefault="004D0D25" w:rsidP="004D0D25">
            <w:pPr>
              <w:jc w:val="center"/>
            </w:pPr>
            <w:r w:rsidRPr="008D08DE">
              <w:t>71</w:t>
            </w:r>
          </w:p>
        </w:tc>
        <w:tc>
          <w:tcPr>
            <w:tcW w:w="426" w:type="dxa"/>
            <w:tcBorders>
              <w:top w:val="single" w:sz="4" w:space="0" w:color="auto"/>
              <w:left w:val="single" w:sz="4" w:space="0" w:color="auto"/>
              <w:bottom w:val="nil"/>
              <w:right w:val="single" w:sz="4" w:space="0" w:color="auto"/>
            </w:tcBorders>
          </w:tcPr>
          <w:p w14:paraId="48864313" w14:textId="2FFF622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1C817D3"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302862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46F762" w14:textId="6460648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18D3C80" w14:textId="4D011044" w:rsidR="004D0D25" w:rsidRPr="008D08DE" w:rsidRDefault="004D0D25" w:rsidP="004D0D25">
            <w:r w:rsidRPr="008D08DE">
              <w:t>Закрепление. Окончания имен существительных 1-го склонения в предложном, дательном и родительном падежах</w:t>
            </w:r>
          </w:p>
        </w:tc>
        <w:tc>
          <w:tcPr>
            <w:tcW w:w="850" w:type="dxa"/>
            <w:tcBorders>
              <w:top w:val="single" w:sz="4" w:space="0" w:color="auto"/>
              <w:left w:val="single" w:sz="4" w:space="0" w:color="auto"/>
              <w:bottom w:val="nil"/>
              <w:right w:val="nil"/>
            </w:tcBorders>
          </w:tcPr>
          <w:p w14:paraId="6256C26E" w14:textId="6B410F1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5DD659D" w14:textId="77777777" w:rsidR="004D0D25" w:rsidRPr="008D08DE" w:rsidRDefault="004D0D25" w:rsidP="004D0D25">
            <w:pPr>
              <w:rPr>
                <w:sz w:val="18"/>
                <w:szCs w:val="18"/>
              </w:rPr>
            </w:pPr>
            <w:r w:rsidRPr="008D08DE">
              <w:rPr>
                <w:sz w:val="18"/>
                <w:szCs w:val="18"/>
              </w:rPr>
              <w:t>Текущий</w:t>
            </w:r>
          </w:p>
          <w:p w14:paraId="356DDE30" w14:textId="49903311" w:rsidR="004D0D25" w:rsidRPr="008D08DE" w:rsidRDefault="004D0D25" w:rsidP="004D0D25">
            <w:r w:rsidRPr="008D08DE">
              <w:rPr>
                <w:sz w:val="18"/>
                <w:szCs w:val="18"/>
              </w:rPr>
              <w:t xml:space="preserve"> контроль</w:t>
            </w:r>
          </w:p>
        </w:tc>
      </w:tr>
      <w:tr w:rsidR="00A41FF1" w:rsidRPr="008D08DE" w14:paraId="542BD005" w14:textId="77777777" w:rsidTr="00CA3F80">
        <w:trPr>
          <w:trHeight w:val="629"/>
        </w:trPr>
        <w:tc>
          <w:tcPr>
            <w:tcW w:w="567" w:type="dxa"/>
            <w:tcBorders>
              <w:top w:val="single" w:sz="4" w:space="0" w:color="auto"/>
              <w:left w:val="single" w:sz="4" w:space="0" w:color="auto"/>
              <w:bottom w:val="single" w:sz="4" w:space="0" w:color="auto"/>
              <w:right w:val="nil"/>
            </w:tcBorders>
            <w:vAlign w:val="center"/>
          </w:tcPr>
          <w:p w14:paraId="35B9E2FB" w14:textId="733F8625" w:rsidR="004D0D25" w:rsidRPr="008D08DE" w:rsidRDefault="004D0D25" w:rsidP="004D0D25">
            <w:pPr>
              <w:jc w:val="center"/>
            </w:pPr>
            <w:r w:rsidRPr="008D08DE">
              <w:t>72</w:t>
            </w:r>
          </w:p>
        </w:tc>
        <w:tc>
          <w:tcPr>
            <w:tcW w:w="426" w:type="dxa"/>
            <w:tcBorders>
              <w:top w:val="single" w:sz="4" w:space="0" w:color="auto"/>
              <w:left w:val="single" w:sz="4" w:space="0" w:color="auto"/>
              <w:bottom w:val="single" w:sz="4" w:space="0" w:color="auto"/>
              <w:right w:val="single" w:sz="4" w:space="0" w:color="auto"/>
            </w:tcBorders>
          </w:tcPr>
          <w:p w14:paraId="428C569E" w14:textId="7365BAD3"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37457BBE" w14:textId="751F083F"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1F0D0134"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FA90994" w14:textId="62E24F67"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12E15FA4" w14:textId="381C1EFF" w:rsidR="004D0D25" w:rsidRPr="008D08DE" w:rsidRDefault="004D0D25" w:rsidP="004D0D25">
            <w:r w:rsidRPr="008D08DE">
              <w:t>Правописание окончаний имен существительных 1-го склонения в предложном, дательном и родительном падежах</w:t>
            </w:r>
          </w:p>
        </w:tc>
        <w:tc>
          <w:tcPr>
            <w:tcW w:w="850" w:type="dxa"/>
            <w:tcBorders>
              <w:top w:val="single" w:sz="4" w:space="0" w:color="auto"/>
              <w:left w:val="single" w:sz="4" w:space="0" w:color="auto"/>
              <w:bottom w:val="nil"/>
              <w:right w:val="nil"/>
            </w:tcBorders>
          </w:tcPr>
          <w:p w14:paraId="6B1EC734" w14:textId="39ED4E9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03F6E8" w14:textId="77777777" w:rsidR="004D0D25" w:rsidRPr="008D08DE" w:rsidRDefault="004D0D25" w:rsidP="004D0D25">
            <w:pPr>
              <w:rPr>
                <w:sz w:val="18"/>
                <w:szCs w:val="18"/>
              </w:rPr>
            </w:pPr>
            <w:r w:rsidRPr="008D08DE">
              <w:rPr>
                <w:sz w:val="18"/>
                <w:szCs w:val="18"/>
              </w:rPr>
              <w:t>Текущий</w:t>
            </w:r>
          </w:p>
          <w:p w14:paraId="16CD11AD" w14:textId="7F23F30D" w:rsidR="004D0D25" w:rsidRPr="008D08DE" w:rsidRDefault="004D0D25" w:rsidP="004D0D25">
            <w:r w:rsidRPr="008D08DE">
              <w:rPr>
                <w:sz w:val="18"/>
                <w:szCs w:val="18"/>
              </w:rPr>
              <w:t xml:space="preserve"> контроль</w:t>
            </w:r>
          </w:p>
        </w:tc>
      </w:tr>
      <w:tr w:rsidR="00A41FF1" w:rsidRPr="008D08DE" w14:paraId="6D492C23" w14:textId="77777777" w:rsidTr="00CA3F80">
        <w:trPr>
          <w:trHeight w:val="629"/>
        </w:trPr>
        <w:tc>
          <w:tcPr>
            <w:tcW w:w="567" w:type="dxa"/>
            <w:tcBorders>
              <w:top w:val="single" w:sz="4" w:space="0" w:color="auto"/>
              <w:left w:val="single" w:sz="4" w:space="0" w:color="auto"/>
              <w:bottom w:val="single" w:sz="4" w:space="0" w:color="auto"/>
              <w:right w:val="nil"/>
            </w:tcBorders>
            <w:vAlign w:val="center"/>
          </w:tcPr>
          <w:p w14:paraId="4BBF274C" w14:textId="0B0246C5" w:rsidR="004D0D25" w:rsidRPr="008D08DE" w:rsidRDefault="004D0D25" w:rsidP="004D0D25">
            <w:pPr>
              <w:jc w:val="center"/>
            </w:pPr>
            <w:r w:rsidRPr="008D08DE">
              <w:t>73</w:t>
            </w:r>
          </w:p>
        </w:tc>
        <w:tc>
          <w:tcPr>
            <w:tcW w:w="426" w:type="dxa"/>
            <w:tcBorders>
              <w:top w:val="single" w:sz="4" w:space="0" w:color="auto"/>
              <w:left w:val="single" w:sz="4" w:space="0" w:color="auto"/>
              <w:bottom w:val="single" w:sz="4" w:space="0" w:color="auto"/>
              <w:right w:val="single" w:sz="4" w:space="0" w:color="auto"/>
            </w:tcBorders>
          </w:tcPr>
          <w:p w14:paraId="7F537721" w14:textId="20BD1B21"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400E3C1A" w14:textId="77777777"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3AA8A37B"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D2488E2" w14:textId="5D91793E"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7DA44554" w14:textId="0E2257AB" w:rsidR="004D0D25" w:rsidRPr="008D08DE" w:rsidRDefault="004D0D25" w:rsidP="004D0D25">
            <w:pPr>
              <w:rPr>
                <w:highlight w:val="red"/>
              </w:rPr>
            </w:pPr>
            <w:r w:rsidRPr="008D08DE">
              <w:t>Творительный падеж имен существительных 1-го склонения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220491D7" w14:textId="5FED7B61" w:rsidR="004D0D25" w:rsidRPr="008D08DE" w:rsidRDefault="004D0D25" w:rsidP="004D0D25">
            <w:pPr>
              <w:rPr>
                <w:highlight w:val="red"/>
              </w:rPr>
            </w:pPr>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032872C9" w14:textId="77777777" w:rsidR="004D0D25" w:rsidRPr="008D08DE" w:rsidRDefault="004D0D25" w:rsidP="004D0D25">
            <w:pPr>
              <w:jc w:val="both"/>
              <w:rPr>
                <w:rFonts w:eastAsiaTheme="majorEastAsia"/>
                <w:sz w:val="18"/>
                <w:szCs w:val="18"/>
              </w:rPr>
            </w:pPr>
            <w:r w:rsidRPr="008D08DE">
              <w:rPr>
                <w:rFonts w:eastAsiaTheme="majorEastAsia"/>
                <w:sz w:val="18"/>
                <w:szCs w:val="18"/>
              </w:rPr>
              <w:t>Изложение.</w:t>
            </w:r>
          </w:p>
          <w:p w14:paraId="245BB55B" w14:textId="77777777" w:rsidR="004D0D25" w:rsidRPr="008D08DE" w:rsidRDefault="004D0D25" w:rsidP="004D0D25"/>
        </w:tc>
      </w:tr>
      <w:tr w:rsidR="00A41FF1" w:rsidRPr="008D08DE" w14:paraId="2CF06E07" w14:textId="77777777" w:rsidTr="00CA3F80">
        <w:trPr>
          <w:trHeight w:val="629"/>
        </w:trPr>
        <w:tc>
          <w:tcPr>
            <w:tcW w:w="567" w:type="dxa"/>
            <w:tcBorders>
              <w:top w:val="single" w:sz="4" w:space="0" w:color="auto"/>
              <w:left w:val="single" w:sz="4" w:space="0" w:color="auto"/>
              <w:bottom w:val="single" w:sz="4" w:space="0" w:color="auto"/>
              <w:right w:val="nil"/>
            </w:tcBorders>
            <w:vAlign w:val="center"/>
          </w:tcPr>
          <w:p w14:paraId="5429550D" w14:textId="4877D802" w:rsidR="004D0D25" w:rsidRPr="008D08DE" w:rsidRDefault="004D0D25" w:rsidP="004D0D25">
            <w:pPr>
              <w:jc w:val="center"/>
            </w:pPr>
            <w:r w:rsidRPr="008D08DE">
              <w:t>74</w:t>
            </w:r>
          </w:p>
        </w:tc>
        <w:tc>
          <w:tcPr>
            <w:tcW w:w="426" w:type="dxa"/>
            <w:tcBorders>
              <w:top w:val="single" w:sz="4" w:space="0" w:color="auto"/>
              <w:left w:val="single" w:sz="4" w:space="0" w:color="auto"/>
              <w:bottom w:val="single" w:sz="4" w:space="0" w:color="auto"/>
              <w:right w:val="single" w:sz="4" w:space="0" w:color="auto"/>
            </w:tcBorders>
          </w:tcPr>
          <w:p w14:paraId="50B0A71E" w14:textId="11C678D0"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24080A1C" w14:textId="77777777"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422454EF"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63789056" w14:textId="7FFE65B9"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23462DFA" w14:textId="72CAA9CF" w:rsidR="004D0D25" w:rsidRPr="008D08DE" w:rsidRDefault="004D0D25" w:rsidP="004D0D25">
            <w:r w:rsidRPr="008D08DE">
              <w:t>Обучающее изложение по самостоятельно составленному плану  «Малыш и Жучка»</w:t>
            </w:r>
          </w:p>
        </w:tc>
        <w:tc>
          <w:tcPr>
            <w:tcW w:w="850" w:type="dxa"/>
            <w:tcBorders>
              <w:top w:val="single" w:sz="4" w:space="0" w:color="auto"/>
              <w:left w:val="single" w:sz="4" w:space="0" w:color="auto"/>
              <w:bottom w:val="nil"/>
              <w:right w:val="nil"/>
            </w:tcBorders>
          </w:tcPr>
          <w:p w14:paraId="565E9787" w14:textId="34A327B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FC847C1" w14:textId="77777777" w:rsidR="004D0D25" w:rsidRPr="008D08DE" w:rsidRDefault="004D0D25" w:rsidP="004D0D25">
            <w:pPr>
              <w:rPr>
                <w:sz w:val="18"/>
                <w:szCs w:val="18"/>
              </w:rPr>
            </w:pPr>
            <w:r w:rsidRPr="008D08DE">
              <w:rPr>
                <w:sz w:val="18"/>
                <w:szCs w:val="18"/>
              </w:rPr>
              <w:t>Текущий</w:t>
            </w:r>
          </w:p>
          <w:p w14:paraId="05E7E95E" w14:textId="7175B3CB" w:rsidR="004D0D25" w:rsidRPr="008D08DE" w:rsidRDefault="004D0D25" w:rsidP="004D0D25">
            <w:r w:rsidRPr="008D08DE">
              <w:rPr>
                <w:sz w:val="18"/>
                <w:szCs w:val="18"/>
              </w:rPr>
              <w:t xml:space="preserve"> контроль</w:t>
            </w:r>
          </w:p>
        </w:tc>
      </w:tr>
      <w:tr w:rsidR="00A41FF1" w:rsidRPr="008D08DE" w14:paraId="48990A73" w14:textId="77777777" w:rsidTr="007B5005">
        <w:trPr>
          <w:trHeight w:val="322"/>
        </w:trPr>
        <w:tc>
          <w:tcPr>
            <w:tcW w:w="567" w:type="dxa"/>
            <w:tcBorders>
              <w:top w:val="single" w:sz="4" w:space="0" w:color="auto"/>
              <w:left w:val="single" w:sz="4" w:space="0" w:color="auto"/>
              <w:bottom w:val="nil"/>
              <w:right w:val="nil"/>
            </w:tcBorders>
            <w:vAlign w:val="center"/>
          </w:tcPr>
          <w:p w14:paraId="2FD8362B" w14:textId="697A453A" w:rsidR="004D0D25" w:rsidRPr="008D08DE" w:rsidRDefault="004D0D25" w:rsidP="004D0D25">
            <w:pPr>
              <w:jc w:val="center"/>
            </w:pPr>
            <w:r w:rsidRPr="008D08DE">
              <w:t>75</w:t>
            </w:r>
          </w:p>
        </w:tc>
        <w:tc>
          <w:tcPr>
            <w:tcW w:w="426" w:type="dxa"/>
            <w:tcBorders>
              <w:top w:val="single" w:sz="4" w:space="0" w:color="auto"/>
              <w:left w:val="single" w:sz="4" w:space="0" w:color="auto"/>
              <w:bottom w:val="nil"/>
              <w:right w:val="single" w:sz="4" w:space="0" w:color="auto"/>
            </w:tcBorders>
          </w:tcPr>
          <w:p w14:paraId="67E79448" w14:textId="0615836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4A2EE1C" w14:textId="1CE3BD7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2B3B4C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9955D85" w14:textId="06DB360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2319DBF" w14:textId="71155B0B" w:rsidR="004D0D25" w:rsidRPr="008D08DE" w:rsidRDefault="004D0D25" w:rsidP="004D0D25">
            <w:r w:rsidRPr="008D08DE">
              <w:t>Работа над ошибками. Творительный падеж имен существительных 1-го склонения</w:t>
            </w:r>
          </w:p>
        </w:tc>
        <w:tc>
          <w:tcPr>
            <w:tcW w:w="850" w:type="dxa"/>
            <w:tcBorders>
              <w:top w:val="single" w:sz="4" w:space="0" w:color="auto"/>
              <w:left w:val="single" w:sz="4" w:space="0" w:color="auto"/>
              <w:bottom w:val="nil"/>
              <w:right w:val="nil"/>
            </w:tcBorders>
          </w:tcPr>
          <w:p w14:paraId="447D677A" w14:textId="7238158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7F562D" w14:textId="77777777" w:rsidR="004D0D25" w:rsidRPr="008D08DE" w:rsidRDefault="004D0D25" w:rsidP="004D0D25">
            <w:pPr>
              <w:rPr>
                <w:sz w:val="18"/>
                <w:szCs w:val="18"/>
              </w:rPr>
            </w:pPr>
            <w:r w:rsidRPr="008D08DE">
              <w:rPr>
                <w:sz w:val="18"/>
                <w:szCs w:val="18"/>
              </w:rPr>
              <w:t>Текущий</w:t>
            </w:r>
          </w:p>
          <w:p w14:paraId="19F78AEB" w14:textId="6F19D7AF" w:rsidR="004D0D25" w:rsidRPr="008D08DE" w:rsidRDefault="004D0D25" w:rsidP="004D0D25">
            <w:r w:rsidRPr="008D08DE">
              <w:rPr>
                <w:sz w:val="18"/>
                <w:szCs w:val="18"/>
              </w:rPr>
              <w:t xml:space="preserve"> контроль</w:t>
            </w:r>
          </w:p>
        </w:tc>
      </w:tr>
      <w:tr w:rsidR="00A41FF1" w:rsidRPr="008D08DE" w14:paraId="144A525F" w14:textId="77777777" w:rsidTr="007B5005">
        <w:trPr>
          <w:trHeight w:val="322"/>
        </w:trPr>
        <w:tc>
          <w:tcPr>
            <w:tcW w:w="567" w:type="dxa"/>
            <w:tcBorders>
              <w:top w:val="single" w:sz="4" w:space="0" w:color="auto"/>
              <w:left w:val="single" w:sz="4" w:space="0" w:color="auto"/>
              <w:bottom w:val="nil"/>
              <w:right w:val="nil"/>
            </w:tcBorders>
            <w:vAlign w:val="center"/>
          </w:tcPr>
          <w:p w14:paraId="71753580" w14:textId="394CDED4" w:rsidR="004D0D25" w:rsidRPr="008D08DE" w:rsidRDefault="004D0D25" w:rsidP="004D0D25">
            <w:pPr>
              <w:jc w:val="center"/>
            </w:pPr>
            <w:r w:rsidRPr="008D08DE">
              <w:t>76</w:t>
            </w:r>
          </w:p>
        </w:tc>
        <w:tc>
          <w:tcPr>
            <w:tcW w:w="426" w:type="dxa"/>
            <w:tcBorders>
              <w:top w:val="single" w:sz="4" w:space="0" w:color="auto"/>
              <w:left w:val="single" w:sz="4" w:space="0" w:color="auto"/>
              <w:bottom w:val="nil"/>
              <w:right w:val="single" w:sz="4" w:space="0" w:color="auto"/>
            </w:tcBorders>
          </w:tcPr>
          <w:p w14:paraId="38925F85" w14:textId="025ED6F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2673A12"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63EA8C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D2BACB1" w14:textId="57BCC5D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F8CC835" w14:textId="4229DAF1" w:rsidR="004D0D25" w:rsidRPr="008D08DE" w:rsidRDefault="004D0D25" w:rsidP="004D0D25">
            <w:r w:rsidRPr="008D08DE">
              <w:t>Различие окончаний в разных падежах имен существительных 1-го склонения</w:t>
            </w:r>
          </w:p>
        </w:tc>
        <w:tc>
          <w:tcPr>
            <w:tcW w:w="850" w:type="dxa"/>
            <w:tcBorders>
              <w:top w:val="single" w:sz="4" w:space="0" w:color="auto"/>
              <w:left w:val="single" w:sz="4" w:space="0" w:color="auto"/>
              <w:bottom w:val="nil"/>
              <w:right w:val="nil"/>
            </w:tcBorders>
          </w:tcPr>
          <w:p w14:paraId="56E98526" w14:textId="6CA00CF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D743E86" w14:textId="77777777" w:rsidR="004D0D25" w:rsidRPr="008D08DE" w:rsidRDefault="004D0D25" w:rsidP="004D0D25">
            <w:pPr>
              <w:rPr>
                <w:sz w:val="18"/>
                <w:szCs w:val="18"/>
              </w:rPr>
            </w:pPr>
            <w:r w:rsidRPr="008D08DE">
              <w:rPr>
                <w:sz w:val="18"/>
                <w:szCs w:val="18"/>
              </w:rPr>
              <w:t>Текущий</w:t>
            </w:r>
          </w:p>
          <w:p w14:paraId="57A5F239" w14:textId="7F8F6E85" w:rsidR="004D0D25" w:rsidRPr="008D08DE" w:rsidRDefault="004D0D25" w:rsidP="004D0D25">
            <w:r w:rsidRPr="008D08DE">
              <w:rPr>
                <w:sz w:val="18"/>
                <w:szCs w:val="18"/>
              </w:rPr>
              <w:t xml:space="preserve"> контроль</w:t>
            </w:r>
          </w:p>
        </w:tc>
      </w:tr>
      <w:tr w:rsidR="00A41FF1" w:rsidRPr="008D08DE" w14:paraId="54FF94AB" w14:textId="77777777" w:rsidTr="007B5005">
        <w:trPr>
          <w:trHeight w:val="590"/>
        </w:trPr>
        <w:tc>
          <w:tcPr>
            <w:tcW w:w="567" w:type="dxa"/>
            <w:tcBorders>
              <w:top w:val="single" w:sz="4" w:space="0" w:color="auto"/>
              <w:left w:val="single" w:sz="4" w:space="0" w:color="auto"/>
              <w:bottom w:val="nil"/>
              <w:right w:val="nil"/>
            </w:tcBorders>
            <w:vAlign w:val="center"/>
          </w:tcPr>
          <w:p w14:paraId="3232B6A5" w14:textId="794B14E6" w:rsidR="004D0D25" w:rsidRPr="008D08DE" w:rsidRDefault="004D0D25" w:rsidP="004D0D25">
            <w:pPr>
              <w:jc w:val="center"/>
            </w:pPr>
            <w:r w:rsidRPr="008D08DE">
              <w:t>77</w:t>
            </w:r>
          </w:p>
        </w:tc>
        <w:tc>
          <w:tcPr>
            <w:tcW w:w="426" w:type="dxa"/>
            <w:tcBorders>
              <w:top w:val="single" w:sz="4" w:space="0" w:color="auto"/>
              <w:left w:val="single" w:sz="4" w:space="0" w:color="auto"/>
              <w:bottom w:val="nil"/>
              <w:right w:val="single" w:sz="4" w:space="0" w:color="auto"/>
            </w:tcBorders>
          </w:tcPr>
          <w:p w14:paraId="6EFE28B4" w14:textId="0B69A5B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E959BC0" w14:textId="3A306E2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53C9D3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C84FD5A" w14:textId="0CDE3FA7"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4F82F0E" w14:textId="46040DEE" w:rsidR="004D0D25" w:rsidRPr="008D08DE" w:rsidRDefault="004D0D25" w:rsidP="004D0D25">
            <w:r w:rsidRPr="008D08DE">
              <w:t>Различие окончаний в разных падежах имен существительных 1-го склонения</w:t>
            </w:r>
          </w:p>
        </w:tc>
        <w:tc>
          <w:tcPr>
            <w:tcW w:w="850" w:type="dxa"/>
            <w:tcBorders>
              <w:top w:val="single" w:sz="4" w:space="0" w:color="auto"/>
              <w:left w:val="single" w:sz="4" w:space="0" w:color="auto"/>
              <w:bottom w:val="nil"/>
              <w:right w:val="nil"/>
            </w:tcBorders>
          </w:tcPr>
          <w:p w14:paraId="4031D8E5" w14:textId="531EC0BD" w:rsidR="004D0D25" w:rsidRPr="008D08DE" w:rsidRDefault="004D0D25" w:rsidP="004D0D25">
            <w:pPr>
              <w:rPr>
                <w:highlight w:val="yellow"/>
              </w:rPr>
            </w:pPr>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8FEE56" w14:textId="77777777" w:rsidR="004D0D25" w:rsidRPr="008D08DE" w:rsidRDefault="004D0D25" w:rsidP="004D0D25">
            <w:pPr>
              <w:rPr>
                <w:sz w:val="18"/>
                <w:szCs w:val="18"/>
              </w:rPr>
            </w:pPr>
            <w:r w:rsidRPr="008D08DE">
              <w:rPr>
                <w:sz w:val="18"/>
                <w:szCs w:val="18"/>
              </w:rPr>
              <w:t>Текущий</w:t>
            </w:r>
          </w:p>
          <w:p w14:paraId="535A947E" w14:textId="78B72331" w:rsidR="004D0D25" w:rsidRPr="008D08DE" w:rsidRDefault="004D0D25" w:rsidP="004D0D25">
            <w:r w:rsidRPr="008D08DE">
              <w:rPr>
                <w:sz w:val="18"/>
                <w:szCs w:val="18"/>
              </w:rPr>
              <w:t xml:space="preserve"> контроль</w:t>
            </w:r>
          </w:p>
        </w:tc>
      </w:tr>
      <w:tr w:rsidR="00A41FF1" w:rsidRPr="008D08DE" w14:paraId="103D966B" w14:textId="77777777" w:rsidTr="007B5005">
        <w:trPr>
          <w:trHeight w:val="242"/>
        </w:trPr>
        <w:tc>
          <w:tcPr>
            <w:tcW w:w="567" w:type="dxa"/>
            <w:tcBorders>
              <w:top w:val="single" w:sz="4" w:space="0" w:color="auto"/>
              <w:left w:val="single" w:sz="4" w:space="0" w:color="auto"/>
              <w:bottom w:val="nil"/>
              <w:right w:val="nil"/>
            </w:tcBorders>
            <w:vAlign w:val="center"/>
          </w:tcPr>
          <w:p w14:paraId="6BF7375D" w14:textId="1D194F9B" w:rsidR="004D0D25" w:rsidRPr="008D08DE" w:rsidRDefault="004D0D25" w:rsidP="004D0D25">
            <w:pPr>
              <w:jc w:val="center"/>
            </w:pPr>
            <w:r w:rsidRPr="008D08DE">
              <w:t>78</w:t>
            </w:r>
          </w:p>
        </w:tc>
        <w:tc>
          <w:tcPr>
            <w:tcW w:w="426" w:type="dxa"/>
            <w:tcBorders>
              <w:top w:val="single" w:sz="4" w:space="0" w:color="auto"/>
              <w:left w:val="single" w:sz="4" w:space="0" w:color="auto"/>
              <w:bottom w:val="nil"/>
              <w:right w:val="single" w:sz="4" w:space="0" w:color="auto"/>
            </w:tcBorders>
          </w:tcPr>
          <w:p w14:paraId="03FD2C49" w14:textId="6F06104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613E36C" w14:textId="276C6220"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851A9D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4086ACB" w14:textId="416845F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1F5CF4E" w14:textId="44D51C86" w:rsidR="004D0D25" w:rsidRPr="008D08DE" w:rsidRDefault="004D0D25" w:rsidP="004D0D25">
            <w:r w:rsidRPr="008D08DE">
              <w:t>Закрепление. Различие окончаний в разных падежах имен существительных 1-го склонения</w:t>
            </w:r>
          </w:p>
        </w:tc>
        <w:tc>
          <w:tcPr>
            <w:tcW w:w="850" w:type="dxa"/>
            <w:tcBorders>
              <w:top w:val="single" w:sz="4" w:space="0" w:color="auto"/>
              <w:left w:val="single" w:sz="4" w:space="0" w:color="auto"/>
              <w:bottom w:val="nil"/>
              <w:right w:val="nil"/>
            </w:tcBorders>
          </w:tcPr>
          <w:p w14:paraId="1E1EA9D9" w14:textId="5DD4FE7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CE19B8" w14:textId="77777777" w:rsidR="004D0D25" w:rsidRPr="008D08DE" w:rsidRDefault="004D0D25" w:rsidP="004D0D25">
            <w:pPr>
              <w:rPr>
                <w:sz w:val="18"/>
                <w:szCs w:val="18"/>
              </w:rPr>
            </w:pPr>
            <w:r w:rsidRPr="008D08DE">
              <w:rPr>
                <w:sz w:val="18"/>
                <w:szCs w:val="18"/>
              </w:rPr>
              <w:t>Текущий</w:t>
            </w:r>
          </w:p>
          <w:p w14:paraId="19669A63" w14:textId="11BD78B2" w:rsidR="004D0D25" w:rsidRPr="008D08DE" w:rsidRDefault="004D0D25" w:rsidP="004D0D25">
            <w:r w:rsidRPr="008D08DE">
              <w:rPr>
                <w:sz w:val="18"/>
                <w:szCs w:val="18"/>
              </w:rPr>
              <w:t xml:space="preserve"> контроль</w:t>
            </w:r>
          </w:p>
        </w:tc>
      </w:tr>
      <w:tr w:rsidR="00A41FF1" w:rsidRPr="008D08DE" w14:paraId="5DDBCE18" w14:textId="77777777" w:rsidTr="007B5005">
        <w:trPr>
          <w:trHeight w:val="242"/>
        </w:trPr>
        <w:tc>
          <w:tcPr>
            <w:tcW w:w="567" w:type="dxa"/>
            <w:tcBorders>
              <w:top w:val="single" w:sz="4" w:space="0" w:color="auto"/>
              <w:left w:val="single" w:sz="4" w:space="0" w:color="auto"/>
              <w:bottom w:val="nil"/>
              <w:right w:val="nil"/>
            </w:tcBorders>
            <w:vAlign w:val="center"/>
          </w:tcPr>
          <w:p w14:paraId="366C2429" w14:textId="4686A5F5" w:rsidR="004D0D25" w:rsidRPr="008D08DE" w:rsidRDefault="004D0D25" w:rsidP="004D0D25">
            <w:pPr>
              <w:jc w:val="center"/>
            </w:pPr>
            <w:r w:rsidRPr="008D08DE">
              <w:t>79</w:t>
            </w:r>
          </w:p>
        </w:tc>
        <w:tc>
          <w:tcPr>
            <w:tcW w:w="426" w:type="dxa"/>
            <w:tcBorders>
              <w:top w:val="single" w:sz="4" w:space="0" w:color="auto"/>
              <w:left w:val="single" w:sz="4" w:space="0" w:color="auto"/>
              <w:bottom w:val="nil"/>
              <w:right w:val="single" w:sz="4" w:space="0" w:color="auto"/>
            </w:tcBorders>
          </w:tcPr>
          <w:p w14:paraId="6DB40219" w14:textId="56AA6ABD"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DC164AE"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FCB544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F403AC1" w14:textId="1F1A871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E1AEC43" w14:textId="74756E1F" w:rsidR="004D0D25" w:rsidRPr="008D08DE" w:rsidRDefault="004D0D25" w:rsidP="004D0D25">
            <w:pPr>
              <w:rPr>
                <w:rFonts w:eastAsiaTheme="minorHAnsi"/>
                <w:lang w:eastAsia="en-US"/>
              </w:rPr>
            </w:pPr>
            <w:r w:rsidRPr="008D08DE">
              <w:t>Закрепление. Различие окончаний в разных падежах имен существительных 1-го склонения</w:t>
            </w:r>
          </w:p>
        </w:tc>
        <w:tc>
          <w:tcPr>
            <w:tcW w:w="850" w:type="dxa"/>
            <w:tcBorders>
              <w:top w:val="single" w:sz="4" w:space="0" w:color="auto"/>
              <w:left w:val="single" w:sz="4" w:space="0" w:color="auto"/>
              <w:bottom w:val="nil"/>
              <w:right w:val="nil"/>
            </w:tcBorders>
          </w:tcPr>
          <w:p w14:paraId="39E67A6A" w14:textId="4F339D2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CCBF7C4" w14:textId="77777777" w:rsidR="004D0D25" w:rsidRPr="008D08DE" w:rsidRDefault="004D0D25" w:rsidP="004D0D25">
            <w:pPr>
              <w:rPr>
                <w:sz w:val="18"/>
                <w:szCs w:val="18"/>
              </w:rPr>
            </w:pPr>
            <w:r w:rsidRPr="008D08DE">
              <w:rPr>
                <w:sz w:val="18"/>
                <w:szCs w:val="18"/>
              </w:rPr>
              <w:t>Текущий</w:t>
            </w:r>
          </w:p>
          <w:p w14:paraId="59F31790" w14:textId="27ECEF66" w:rsidR="004D0D25" w:rsidRPr="008D08DE" w:rsidRDefault="004D0D25" w:rsidP="004D0D25">
            <w:r w:rsidRPr="008D08DE">
              <w:rPr>
                <w:sz w:val="18"/>
                <w:szCs w:val="18"/>
              </w:rPr>
              <w:t xml:space="preserve"> контроль</w:t>
            </w:r>
          </w:p>
        </w:tc>
      </w:tr>
      <w:tr w:rsidR="00A41FF1" w:rsidRPr="008D08DE" w14:paraId="079E5912" w14:textId="77777777" w:rsidTr="007B5005">
        <w:trPr>
          <w:trHeight w:val="653"/>
        </w:trPr>
        <w:tc>
          <w:tcPr>
            <w:tcW w:w="567" w:type="dxa"/>
            <w:tcBorders>
              <w:top w:val="single" w:sz="4" w:space="0" w:color="auto"/>
              <w:left w:val="single" w:sz="4" w:space="0" w:color="auto"/>
              <w:bottom w:val="nil"/>
              <w:right w:val="nil"/>
            </w:tcBorders>
            <w:vAlign w:val="center"/>
          </w:tcPr>
          <w:p w14:paraId="25C0412B" w14:textId="3A84483A" w:rsidR="004D0D25" w:rsidRPr="008D08DE" w:rsidRDefault="004D0D25" w:rsidP="004D0D25">
            <w:pPr>
              <w:jc w:val="center"/>
            </w:pPr>
            <w:r w:rsidRPr="008D08DE">
              <w:t>80</w:t>
            </w:r>
          </w:p>
        </w:tc>
        <w:tc>
          <w:tcPr>
            <w:tcW w:w="426" w:type="dxa"/>
            <w:tcBorders>
              <w:top w:val="single" w:sz="4" w:space="0" w:color="auto"/>
              <w:left w:val="single" w:sz="4" w:space="0" w:color="auto"/>
              <w:bottom w:val="nil"/>
              <w:right w:val="single" w:sz="4" w:space="0" w:color="auto"/>
            </w:tcBorders>
          </w:tcPr>
          <w:p w14:paraId="55E5584C" w14:textId="62CDBD2F"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B90CE3C" w14:textId="2298AB0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9BA310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D44B5CD" w14:textId="766CDF2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FFF69CB" w14:textId="1F06E2E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Наблюдение за правописанием безударных окончаний имён существительных 2-го склонения </w:t>
            </w:r>
          </w:p>
        </w:tc>
        <w:tc>
          <w:tcPr>
            <w:tcW w:w="850" w:type="dxa"/>
            <w:tcBorders>
              <w:top w:val="single" w:sz="4" w:space="0" w:color="auto"/>
              <w:left w:val="single" w:sz="4" w:space="0" w:color="auto"/>
              <w:bottom w:val="nil"/>
              <w:right w:val="nil"/>
            </w:tcBorders>
          </w:tcPr>
          <w:p w14:paraId="748A4EEF" w14:textId="0A20032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4A67D01" w14:textId="77777777" w:rsidR="004D0D25" w:rsidRPr="008D08DE" w:rsidRDefault="004D0D25" w:rsidP="004D0D25">
            <w:pPr>
              <w:rPr>
                <w:sz w:val="18"/>
                <w:szCs w:val="18"/>
              </w:rPr>
            </w:pPr>
            <w:r w:rsidRPr="008D08DE">
              <w:rPr>
                <w:sz w:val="18"/>
                <w:szCs w:val="18"/>
              </w:rPr>
              <w:t>Текущий</w:t>
            </w:r>
          </w:p>
          <w:p w14:paraId="79031DE2" w14:textId="62167437" w:rsidR="004D0D25" w:rsidRPr="008D08DE" w:rsidRDefault="004D0D25" w:rsidP="004D0D25">
            <w:r w:rsidRPr="008D08DE">
              <w:rPr>
                <w:sz w:val="18"/>
                <w:szCs w:val="18"/>
              </w:rPr>
              <w:t xml:space="preserve"> контроль</w:t>
            </w:r>
          </w:p>
        </w:tc>
      </w:tr>
      <w:tr w:rsidR="00A41FF1" w:rsidRPr="008D08DE" w14:paraId="46422192" w14:textId="77777777" w:rsidTr="007B5005">
        <w:trPr>
          <w:trHeight w:val="421"/>
        </w:trPr>
        <w:tc>
          <w:tcPr>
            <w:tcW w:w="567" w:type="dxa"/>
            <w:tcBorders>
              <w:top w:val="single" w:sz="4" w:space="0" w:color="auto"/>
              <w:left w:val="single" w:sz="4" w:space="0" w:color="auto"/>
              <w:bottom w:val="nil"/>
              <w:right w:val="nil"/>
            </w:tcBorders>
            <w:vAlign w:val="center"/>
          </w:tcPr>
          <w:p w14:paraId="60CBC5A7" w14:textId="5CB42702" w:rsidR="004D0D25" w:rsidRPr="008D08DE" w:rsidRDefault="004D0D25" w:rsidP="004D0D25">
            <w:pPr>
              <w:jc w:val="center"/>
            </w:pPr>
            <w:r w:rsidRPr="008D08DE">
              <w:t>81</w:t>
            </w:r>
          </w:p>
        </w:tc>
        <w:tc>
          <w:tcPr>
            <w:tcW w:w="426" w:type="dxa"/>
            <w:tcBorders>
              <w:top w:val="single" w:sz="4" w:space="0" w:color="auto"/>
              <w:left w:val="single" w:sz="4" w:space="0" w:color="auto"/>
              <w:bottom w:val="nil"/>
              <w:right w:val="single" w:sz="4" w:space="0" w:color="auto"/>
            </w:tcBorders>
          </w:tcPr>
          <w:p w14:paraId="7826A162" w14:textId="09DF9CD4"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46A87C4" w14:textId="5A793D0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300763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5E7137E" w14:textId="06F7298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CE37F79" w14:textId="27712607" w:rsidR="004D0D25" w:rsidRPr="008D08DE" w:rsidRDefault="004D0D25" w:rsidP="004D0D25">
            <w:r w:rsidRPr="008D08DE">
              <w:t>Различие именительного и винительного, родительного и винительного падежей имен существительных 2-го склонения</w:t>
            </w:r>
          </w:p>
        </w:tc>
        <w:tc>
          <w:tcPr>
            <w:tcW w:w="850" w:type="dxa"/>
            <w:tcBorders>
              <w:top w:val="single" w:sz="4" w:space="0" w:color="auto"/>
              <w:left w:val="single" w:sz="4" w:space="0" w:color="auto"/>
              <w:bottom w:val="nil"/>
              <w:right w:val="nil"/>
            </w:tcBorders>
          </w:tcPr>
          <w:p w14:paraId="0E9E0F5D" w14:textId="09250AC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754E8E" w14:textId="77777777" w:rsidR="004D0D25" w:rsidRPr="008D08DE" w:rsidRDefault="004D0D25" w:rsidP="004D0D25">
            <w:pPr>
              <w:rPr>
                <w:sz w:val="18"/>
                <w:szCs w:val="18"/>
              </w:rPr>
            </w:pPr>
            <w:r w:rsidRPr="008D08DE">
              <w:rPr>
                <w:sz w:val="18"/>
                <w:szCs w:val="18"/>
              </w:rPr>
              <w:t>Текущий</w:t>
            </w:r>
          </w:p>
          <w:p w14:paraId="60C0246C" w14:textId="395358A1" w:rsidR="004D0D25" w:rsidRPr="008D08DE" w:rsidRDefault="004D0D25" w:rsidP="004D0D25">
            <w:r w:rsidRPr="008D08DE">
              <w:rPr>
                <w:sz w:val="18"/>
                <w:szCs w:val="18"/>
              </w:rPr>
              <w:t xml:space="preserve"> контроль</w:t>
            </w:r>
          </w:p>
        </w:tc>
      </w:tr>
      <w:tr w:rsidR="00A41FF1" w:rsidRPr="008D08DE" w14:paraId="3722CBDF" w14:textId="77777777" w:rsidTr="007B5005">
        <w:trPr>
          <w:trHeight w:val="398"/>
        </w:trPr>
        <w:tc>
          <w:tcPr>
            <w:tcW w:w="567" w:type="dxa"/>
            <w:tcBorders>
              <w:top w:val="single" w:sz="4" w:space="0" w:color="auto"/>
              <w:left w:val="single" w:sz="4" w:space="0" w:color="auto"/>
              <w:bottom w:val="nil"/>
              <w:right w:val="nil"/>
            </w:tcBorders>
            <w:vAlign w:val="center"/>
          </w:tcPr>
          <w:p w14:paraId="720EABD0" w14:textId="462F94D2" w:rsidR="004D0D25" w:rsidRPr="008D08DE" w:rsidRDefault="004D0D25" w:rsidP="004D0D25">
            <w:pPr>
              <w:jc w:val="center"/>
            </w:pPr>
            <w:r w:rsidRPr="008D08DE">
              <w:t>82</w:t>
            </w:r>
          </w:p>
        </w:tc>
        <w:tc>
          <w:tcPr>
            <w:tcW w:w="426" w:type="dxa"/>
            <w:tcBorders>
              <w:top w:val="single" w:sz="4" w:space="0" w:color="auto"/>
              <w:left w:val="single" w:sz="4" w:space="0" w:color="auto"/>
              <w:bottom w:val="nil"/>
              <w:right w:val="single" w:sz="4" w:space="0" w:color="auto"/>
            </w:tcBorders>
          </w:tcPr>
          <w:p w14:paraId="0B31C37B" w14:textId="629021F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7E2393B" w14:textId="7D0A321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A6DD76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CBA7135" w14:textId="53C4A80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7960A39" w14:textId="3FBCE8DF" w:rsidR="004D0D25" w:rsidRPr="008D08DE" w:rsidRDefault="004D0D25" w:rsidP="004D0D25">
            <w:r w:rsidRPr="008D08DE">
              <w:t>Упражнение в различии именительного и винительного, родительного и винительного падежей имен существительных 2-го склонения</w:t>
            </w:r>
          </w:p>
        </w:tc>
        <w:tc>
          <w:tcPr>
            <w:tcW w:w="850" w:type="dxa"/>
            <w:tcBorders>
              <w:top w:val="single" w:sz="4" w:space="0" w:color="auto"/>
              <w:left w:val="single" w:sz="4" w:space="0" w:color="auto"/>
              <w:bottom w:val="nil"/>
              <w:right w:val="nil"/>
            </w:tcBorders>
          </w:tcPr>
          <w:p w14:paraId="7212EBDE" w14:textId="6D1ACBC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D7BF76C" w14:textId="77777777" w:rsidR="004D0D25" w:rsidRPr="008D08DE" w:rsidRDefault="004D0D25" w:rsidP="004D0D25">
            <w:pPr>
              <w:rPr>
                <w:sz w:val="18"/>
                <w:szCs w:val="18"/>
              </w:rPr>
            </w:pPr>
            <w:r w:rsidRPr="008D08DE">
              <w:rPr>
                <w:sz w:val="18"/>
                <w:szCs w:val="18"/>
              </w:rPr>
              <w:t>Текущий</w:t>
            </w:r>
          </w:p>
          <w:p w14:paraId="5AEFA892" w14:textId="27CFC965" w:rsidR="004D0D25" w:rsidRPr="008D08DE" w:rsidRDefault="004D0D25" w:rsidP="004D0D25">
            <w:r w:rsidRPr="008D08DE">
              <w:rPr>
                <w:sz w:val="18"/>
                <w:szCs w:val="18"/>
              </w:rPr>
              <w:t xml:space="preserve"> контроль</w:t>
            </w:r>
          </w:p>
        </w:tc>
      </w:tr>
      <w:tr w:rsidR="00A41FF1" w:rsidRPr="008D08DE" w14:paraId="7666647E" w14:textId="77777777" w:rsidTr="007B5005">
        <w:trPr>
          <w:trHeight w:val="398"/>
        </w:trPr>
        <w:tc>
          <w:tcPr>
            <w:tcW w:w="567" w:type="dxa"/>
            <w:tcBorders>
              <w:top w:val="single" w:sz="4" w:space="0" w:color="auto"/>
              <w:left w:val="single" w:sz="4" w:space="0" w:color="auto"/>
              <w:bottom w:val="nil"/>
              <w:right w:val="nil"/>
            </w:tcBorders>
            <w:vAlign w:val="center"/>
          </w:tcPr>
          <w:p w14:paraId="58F1CDA7" w14:textId="37471288" w:rsidR="004D0D25" w:rsidRPr="008D08DE" w:rsidRDefault="004D0D25" w:rsidP="004D0D25">
            <w:pPr>
              <w:jc w:val="center"/>
            </w:pPr>
            <w:r w:rsidRPr="008D08DE">
              <w:lastRenderedPageBreak/>
              <w:t>83</w:t>
            </w:r>
          </w:p>
        </w:tc>
        <w:tc>
          <w:tcPr>
            <w:tcW w:w="426" w:type="dxa"/>
            <w:tcBorders>
              <w:top w:val="single" w:sz="4" w:space="0" w:color="auto"/>
              <w:left w:val="single" w:sz="4" w:space="0" w:color="auto"/>
              <w:bottom w:val="nil"/>
              <w:right w:val="single" w:sz="4" w:space="0" w:color="auto"/>
            </w:tcBorders>
          </w:tcPr>
          <w:p w14:paraId="4F6B77DA" w14:textId="4E730BD8"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8E1CD85"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8041AE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99653AA" w14:textId="412E9A9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57146D42" w14:textId="6BC5E17B" w:rsidR="004D0D25" w:rsidRPr="008D08DE" w:rsidRDefault="004D0D25" w:rsidP="004D0D25">
            <w:r w:rsidRPr="008D08DE">
              <w:t>Закрепление. Упражнение в различии именительного и винительного, родительного и винительного падежей имен существительных 2-го склонения</w:t>
            </w:r>
          </w:p>
        </w:tc>
        <w:tc>
          <w:tcPr>
            <w:tcW w:w="850" w:type="dxa"/>
            <w:tcBorders>
              <w:top w:val="single" w:sz="4" w:space="0" w:color="auto"/>
              <w:left w:val="single" w:sz="4" w:space="0" w:color="auto"/>
              <w:bottom w:val="nil"/>
              <w:right w:val="nil"/>
            </w:tcBorders>
          </w:tcPr>
          <w:p w14:paraId="45B06846" w14:textId="3807A10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6DF564" w14:textId="77777777" w:rsidR="004D0D25" w:rsidRPr="008D08DE" w:rsidRDefault="004D0D25" w:rsidP="004D0D25">
            <w:pPr>
              <w:rPr>
                <w:sz w:val="18"/>
                <w:szCs w:val="18"/>
              </w:rPr>
            </w:pPr>
            <w:r w:rsidRPr="008D08DE">
              <w:rPr>
                <w:sz w:val="18"/>
                <w:szCs w:val="18"/>
              </w:rPr>
              <w:t>Текущий</w:t>
            </w:r>
          </w:p>
          <w:p w14:paraId="1B9D2378" w14:textId="3A6BE508" w:rsidR="004D0D25" w:rsidRPr="008D08DE" w:rsidRDefault="004D0D25" w:rsidP="004D0D25">
            <w:r w:rsidRPr="008D08DE">
              <w:rPr>
                <w:sz w:val="18"/>
                <w:szCs w:val="18"/>
              </w:rPr>
              <w:t xml:space="preserve"> контроль</w:t>
            </w:r>
          </w:p>
        </w:tc>
      </w:tr>
      <w:tr w:rsidR="00A41FF1" w:rsidRPr="008D08DE" w14:paraId="42C6A7B6" w14:textId="77777777" w:rsidTr="00CA3F80">
        <w:trPr>
          <w:trHeight w:val="653"/>
        </w:trPr>
        <w:tc>
          <w:tcPr>
            <w:tcW w:w="567" w:type="dxa"/>
            <w:tcBorders>
              <w:top w:val="single" w:sz="4" w:space="0" w:color="auto"/>
              <w:left w:val="single" w:sz="4" w:space="0" w:color="auto"/>
              <w:bottom w:val="single" w:sz="4" w:space="0" w:color="auto"/>
              <w:right w:val="nil"/>
            </w:tcBorders>
            <w:vAlign w:val="center"/>
          </w:tcPr>
          <w:p w14:paraId="4CF3F3E4" w14:textId="2EAC19F8" w:rsidR="004D0D25" w:rsidRPr="008D08DE" w:rsidRDefault="004D0D25" w:rsidP="004D0D25">
            <w:pPr>
              <w:jc w:val="center"/>
            </w:pPr>
            <w:r w:rsidRPr="008D08DE">
              <w:t>84</w:t>
            </w:r>
          </w:p>
        </w:tc>
        <w:tc>
          <w:tcPr>
            <w:tcW w:w="426" w:type="dxa"/>
            <w:tcBorders>
              <w:top w:val="single" w:sz="4" w:space="0" w:color="auto"/>
              <w:left w:val="single" w:sz="4" w:space="0" w:color="auto"/>
              <w:bottom w:val="single" w:sz="4" w:space="0" w:color="auto"/>
              <w:right w:val="single" w:sz="4" w:space="0" w:color="auto"/>
            </w:tcBorders>
          </w:tcPr>
          <w:p w14:paraId="16E4FDAD" w14:textId="2E9A2986"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45E04F6A" w14:textId="0F24EEAC"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3EF23FEF"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9536A54" w14:textId="4088109D"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2022E3AC" w14:textId="323F7C9A" w:rsidR="004D0D25" w:rsidRPr="008D08DE" w:rsidRDefault="004D0D25" w:rsidP="004D0D25">
            <w:r w:rsidRPr="008D08DE">
              <w:t>Творительный падеж имен существительных 2-го склонения</w:t>
            </w:r>
          </w:p>
        </w:tc>
        <w:tc>
          <w:tcPr>
            <w:tcW w:w="850" w:type="dxa"/>
            <w:tcBorders>
              <w:top w:val="single" w:sz="4" w:space="0" w:color="auto"/>
              <w:left w:val="single" w:sz="4" w:space="0" w:color="auto"/>
              <w:bottom w:val="nil"/>
              <w:right w:val="nil"/>
            </w:tcBorders>
          </w:tcPr>
          <w:p w14:paraId="7584F813" w14:textId="17BA45F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3E265E" w14:textId="77777777" w:rsidR="004D0D25" w:rsidRPr="008D08DE" w:rsidRDefault="004D0D25" w:rsidP="004D0D25">
            <w:pPr>
              <w:rPr>
                <w:sz w:val="18"/>
                <w:szCs w:val="18"/>
              </w:rPr>
            </w:pPr>
            <w:r w:rsidRPr="008D08DE">
              <w:rPr>
                <w:sz w:val="18"/>
                <w:szCs w:val="18"/>
              </w:rPr>
              <w:t>Текущий</w:t>
            </w:r>
          </w:p>
          <w:p w14:paraId="092DF2C2" w14:textId="6352C268" w:rsidR="004D0D25" w:rsidRPr="008D08DE" w:rsidRDefault="004D0D25" w:rsidP="004D0D25">
            <w:r w:rsidRPr="008D08DE">
              <w:rPr>
                <w:sz w:val="18"/>
                <w:szCs w:val="18"/>
              </w:rPr>
              <w:t xml:space="preserve"> контроль</w:t>
            </w:r>
          </w:p>
        </w:tc>
      </w:tr>
      <w:tr w:rsidR="00A41FF1" w:rsidRPr="008D08DE" w14:paraId="71CC9AE1" w14:textId="77777777" w:rsidTr="007B5005">
        <w:trPr>
          <w:trHeight w:val="563"/>
        </w:trPr>
        <w:tc>
          <w:tcPr>
            <w:tcW w:w="567" w:type="dxa"/>
            <w:tcBorders>
              <w:top w:val="single" w:sz="4" w:space="0" w:color="auto"/>
              <w:left w:val="single" w:sz="4" w:space="0" w:color="auto"/>
              <w:bottom w:val="nil"/>
              <w:right w:val="nil"/>
            </w:tcBorders>
            <w:vAlign w:val="center"/>
          </w:tcPr>
          <w:p w14:paraId="5A1CC389" w14:textId="28FFDBD1" w:rsidR="004D0D25" w:rsidRPr="008D08DE" w:rsidRDefault="004D0D25" w:rsidP="004D0D25">
            <w:pPr>
              <w:jc w:val="center"/>
            </w:pPr>
            <w:r w:rsidRPr="008D08DE">
              <w:t>85</w:t>
            </w:r>
          </w:p>
        </w:tc>
        <w:tc>
          <w:tcPr>
            <w:tcW w:w="426" w:type="dxa"/>
            <w:tcBorders>
              <w:top w:val="single" w:sz="4" w:space="0" w:color="auto"/>
              <w:left w:val="single" w:sz="4" w:space="0" w:color="auto"/>
              <w:bottom w:val="nil"/>
              <w:right w:val="single" w:sz="4" w:space="0" w:color="auto"/>
            </w:tcBorders>
          </w:tcPr>
          <w:p w14:paraId="7F9D4503" w14:textId="6B37BB2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C86577B" w14:textId="69E48A5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C7B70C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8D6D50F" w14:textId="6E8B990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4B89650" w14:textId="15836C19" w:rsidR="004D0D25" w:rsidRPr="008D08DE" w:rsidRDefault="004D0D25" w:rsidP="004D0D25">
            <w:r w:rsidRPr="008D08DE">
              <w:t>Предложный падеж имен существительных 2-го склонения. Сложные слова</w:t>
            </w:r>
          </w:p>
        </w:tc>
        <w:tc>
          <w:tcPr>
            <w:tcW w:w="850" w:type="dxa"/>
            <w:tcBorders>
              <w:top w:val="single" w:sz="4" w:space="0" w:color="auto"/>
              <w:left w:val="single" w:sz="4" w:space="0" w:color="auto"/>
              <w:bottom w:val="nil"/>
              <w:right w:val="nil"/>
            </w:tcBorders>
          </w:tcPr>
          <w:p w14:paraId="086B4A31" w14:textId="601AF13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8F8FCF3" w14:textId="77777777" w:rsidR="004D0D25" w:rsidRPr="008D08DE" w:rsidRDefault="004D0D25" w:rsidP="004D0D25">
            <w:pPr>
              <w:rPr>
                <w:sz w:val="18"/>
                <w:szCs w:val="18"/>
              </w:rPr>
            </w:pPr>
            <w:r w:rsidRPr="008D08DE">
              <w:rPr>
                <w:sz w:val="18"/>
                <w:szCs w:val="18"/>
              </w:rPr>
              <w:t>Текущий</w:t>
            </w:r>
          </w:p>
          <w:p w14:paraId="1709E616" w14:textId="030CE912" w:rsidR="004D0D25" w:rsidRPr="008D08DE" w:rsidRDefault="004D0D25" w:rsidP="004D0D25">
            <w:r w:rsidRPr="008D08DE">
              <w:rPr>
                <w:sz w:val="18"/>
                <w:szCs w:val="18"/>
              </w:rPr>
              <w:t xml:space="preserve"> контроль</w:t>
            </w:r>
          </w:p>
        </w:tc>
      </w:tr>
      <w:tr w:rsidR="00A41FF1" w:rsidRPr="008D08DE" w14:paraId="07BBFC65" w14:textId="77777777" w:rsidTr="007B5005">
        <w:trPr>
          <w:trHeight w:val="265"/>
        </w:trPr>
        <w:tc>
          <w:tcPr>
            <w:tcW w:w="567" w:type="dxa"/>
            <w:tcBorders>
              <w:top w:val="single" w:sz="4" w:space="0" w:color="auto"/>
              <w:left w:val="single" w:sz="4" w:space="0" w:color="auto"/>
              <w:bottom w:val="nil"/>
              <w:right w:val="nil"/>
            </w:tcBorders>
            <w:vAlign w:val="center"/>
          </w:tcPr>
          <w:p w14:paraId="515E8F1E" w14:textId="00A8BFB8" w:rsidR="004D0D25" w:rsidRPr="008D08DE" w:rsidRDefault="004D0D25" w:rsidP="004D0D25">
            <w:pPr>
              <w:jc w:val="center"/>
            </w:pPr>
            <w:r w:rsidRPr="008D08DE">
              <w:t>86</w:t>
            </w:r>
          </w:p>
        </w:tc>
        <w:tc>
          <w:tcPr>
            <w:tcW w:w="426" w:type="dxa"/>
            <w:tcBorders>
              <w:top w:val="single" w:sz="4" w:space="0" w:color="auto"/>
              <w:left w:val="single" w:sz="4" w:space="0" w:color="auto"/>
              <w:bottom w:val="nil"/>
              <w:right w:val="single" w:sz="4" w:space="0" w:color="auto"/>
            </w:tcBorders>
          </w:tcPr>
          <w:p w14:paraId="34822523" w14:textId="54143105"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3A54299" w14:textId="4F6D708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6072E8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5F8B31C" w14:textId="26A228E2"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0FC169C" w14:textId="36B72F09" w:rsidR="004D0D25" w:rsidRPr="008D08DE" w:rsidRDefault="004D0D25" w:rsidP="004D0D25">
            <w:r w:rsidRPr="008D08DE">
              <w:t>Особенности падежных окончаний имен существительных 2-го склонения в предложном падеже</w:t>
            </w:r>
          </w:p>
        </w:tc>
        <w:tc>
          <w:tcPr>
            <w:tcW w:w="850" w:type="dxa"/>
            <w:tcBorders>
              <w:top w:val="single" w:sz="4" w:space="0" w:color="auto"/>
              <w:left w:val="single" w:sz="4" w:space="0" w:color="auto"/>
              <w:bottom w:val="nil"/>
              <w:right w:val="nil"/>
            </w:tcBorders>
          </w:tcPr>
          <w:p w14:paraId="31FC258E" w14:textId="04A3C43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9B002B" w14:textId="77777777" w:rsidR="004D0D25" w:rsidRPr="008D08DE" w:rsidRDefault="004D0D25" w:rsidP="004D0D25">
            <w:pPr>
              <w:rPr>
                <w:sz w:val="18"/>
                <w:szCs w:val="18"/>
              </w:rPr>
            </w:pPr>
            <w:r w:rsidRPr="008D08DE">
              <w:rPr>
                <w:sz w:val="18"/>
                <w:szCs w:val="18"/>
              </w:rPr>
              <w:t>Текущий</w:t>
            </w:r>
          </w:p>
          <w:p w14:paraId="31398BFB" w14:textId="7C626442" w:rsidR="004D0D25" w:rsidRPr="008D08DE" w:rsidRDefault="004D0D25" w:rsidP="004D0D25">
            <w:r w:rsidRPr="008D08DE">
              <w:rPr>
                <w:sz w:val="18"/>
                <w:szCs w:val="18"/>
              </w:rPr>
              <w:t xml:space="preserve"> контроль</w:t>
            </w:r>
          </w:p>
        </w:tc>
      </w:tr>
      <w:tr w:rsidR="00A41FF1" w:rsidRPr="008D08DE" w14:paraId="540E5A74" w14:textId="77777777" w:rsidTr="004A0B89">
        <w:trPr>
          <w:trHeight w:val="319"/>
        </w:trPr>
        <w:tc>
          <w:tcPr>
            <w:tcW w:w="567" w:type="dxa"/>
            <w:tcBorders>
              <w:top w:val="single" w:sz="4" w:space="0" w:color="auto"/>
              <w:left w:val="single" w:sz="4" w:space="0" w:color="auto"/>
              <w:bottom w:val="nil"/>
              <w:right w:val="nil"/>
            </w:tcBorders>
            <w:vAlign w:val="center"/>
          </w:tcPr>
          <w:p w14:paraId="51CE6ADC" w14:textId="595DB940" w:rsidR="004D0D25" w:rsidRPr="008D08DE" w:rsidRDefault="004D0D25" w:rsidP="004D0D25">
            <w:pPr>
              <w:jc w:val="center"/>
            </w:pPr>
            <w:r w:rsidRPr="008D08DE">
              <w:t>87</w:t>
            </w:r>
          </w:p>
        </w:tc>
        <w:tc>
          <w:tcPr>
            <w:tcW w:w="426" w:type="dxa"/>
            <w:tcBorders>
              <w:top w:val="single" w:sz="4" w:space="0" w:color="auto"/>
              <w:left w:val="single" w:sz="4" w:space="0" w:color="auto"/>
              <w:bottom w:val="nil"/>
              <w:right w:val="single" w:sz="4" w:space="0" w:color="auto"/>
            </w:tcBorders>
          </w:tcPr>
          <w:p w14:paraId="08101D6E" w14:textId="25A962E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6E64E4A" w14:textId="7FD7777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5B9B77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C565AF3" w14:textId="4C91F03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7EC160A" w14:textId="0AE4EAC3" w:rsidR="004D0D25" w:rsidRPr="008D08DE" w:rsidRDefault="004D0D25" w:rsidP="004D0D25">
            <w:r w:rsidRPr="008D08DE">
              <w:t>Обучающее изложение «Настоящие следопыты»</w:t>
            </w:r>
          </w:p>
        </w:tc>
        <w:tc>
          <w:tcPr>
            <w:tcW w:w="850" w:type="dxa"/>
            <w:tcBorders>
              <w:top w:val="single" w:sz="4" w:space="0" w:color="auto"/>
              <w:left w:val="single" w:sz="4" w:space="0" w:color="auto"/>
              <w:bottom w:val="nil"/>
              <w:right w:val="nil"/>
            </w:tcBorders>
          </w:tcPr>
          <w:p w14:paraId="5716378D" w14:textId="19AA21A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A5E05BA" w14:textId="16F024AB" w:rsidR="004D0D25" w:rsidRPr="008D08DE" w:rsidRDefault="004D0D25" w:rsidP="004D0D25">
            <w:r w:rsidRPr="008D08DE">
              <w:rPr>
                <w:rFonts w:eastAsiaTheme="majorEastAsia"/>
                <w:sz w:val="18"/>
                <w:szCs w:val="18"/>
              </w:rPr>
              <w:t>Изложение</w:t>
            </w:r>
          </w:p>
        </w:tc>
      </w:tr>
      <w:tr w:rsidR="00A41FF1" w:rsidRPr="008D08DE" w14:paraId="7D74F042" w14:textId="77777777" w:rsidTr="007B5005">
        <w:trPr>
          <w:trHeight w:val="515"/>
        </w:trPr>
        <w:tc>
          <w:tcPr>
            <w:tcW w:w="567" w:type="dxa"/>
            <w:tcBorders>
              <w:top w:val="single" w:sz="4" w:space="0" w:color="auto"/>
              <w:left w:val="single" w:sz="4" w:space="0" w:color="auto"/>
              <w:bottom w:val="nil"/>
              <w:right w:val="nil"/>
            </w:tcBorders>
            <w:vAlign w:val="center"/>
          </w:tcPr>
          <w:p w14:paraId="096C41B8" w14:textId="2A39D141" w:rsidR="004D0D25" w:rsidRPr="008D08DE" w:rsidRDefault="004D0D25" w:rsidP="004D0D25">
            <w:pPr>
              <w:jc w:val="center"/>
            </w:pPr>
            <w:r w:rsidRPr="008D08DE">
              <w:t>88</w:t>
            </w:r>
          </w:p>
        </w:tc>
        <w:tc>
          <w:tcPr>
            <w:tcW w:w="426" w:type="dxa"/>
            <w:tcBorders>
              <w:top w:val="single" w:sz="4" w:space="0" w:color="auto"/>
              <w:left w:val="single" w:sz="4" w:space="0" w:color="auto"/>
              <w:bottom w:val="nil"/>
              <w:right w:val="single" w:sz="4" w:space="0" w:color="auto"/>
            </w:tcBorders>
          </w:tcPr>
          <w:p w14:paraId="1921ED83" w14:textId="6E44532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5A180DF"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3D64BD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FD9D363" w14:textId="33ECD0F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28F57C7" w14:textId="6517ACA2" w:rsidR="004D0D25" w:rsidRPr="008D08DE" w:rsidRDefault="004D0D25" w:rsidP="004D0D25">
            <w:r w:rsidRPr="008D08DE">
              <w:t>Работа над ошибками. Падежные окончания имен существительных 2-го склонения в предложном падеже</w:t>
            </w:r>
          </w:p>
        </w:tc>
        <w:tc>
          <w:tcPr>
            <w:tcW w:w="850" w:type="dxa"/>
            <w:tcBorders>
              <w:top w:val="single" w:sz="4" w:space="0" w:color="auto"/>
              <w:left w:val="single" w:sz="4" w:space="0" w:color="auto"/>
              <w:bottom w:val="nil"/>
              <w:right w:val="nil"/>
            </w:tcBorders>
          </w:tcPr>
          <w:p w14:paraId="10274CD4" w14:textId="2EDAEB8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872D0E" w14:textId="77777777" w:rsidR="004D0D25" w:rsidRPr="008D08DE" w:rsidRDefault="004D0D25" w:rsidP="004D0D25">
            <w:pPr>
              <w:rPr>
                <w:sz w:val="18"/>
                <w:szCs w:val="18"/>
              </w:rPr>
            </w:pPr>
            <w:r w:rsidRPr="008D08DE">
              <w:rPr>
                <w:sz w:val="18"/>
                <w:szCs w:val="18"/>
              </w:rPr>
              <w:t>Текущий</w:t>
            </w:r>
          </w:p>
          <w:p w14:paraId="4EBB2B32" w14:textId="4BD85315" w:rsidR="004D0D25" w:rsidRPr="008D08DE" w:rsidRDefault="004D0D25" w:rsidP="004D0D25">
            <w:r w:rsidRPr="008D08DE">
              <w:rPr>
                <w:sz w:val="18"/>
                <w:szCs w:val="18"/>
              </w:rPr>
              <w:t xml:space="preserve"> контроль</w:t>
            </w:r>
          </w:p>
        </w:tc>
      </w:tr>
      <w:tr w:rsidR="00A41FF1" w:rsidRPr="008D08DE" w14:paraId="1A27A03C" w14:textId="77777777" w:rsidTr="007B5005">
        <w:trPr>
          <w:trHeight w:val="218"/>
        </w:trPr>
        <w:tc>
          <w:tcPr>
            <w:tcW w:w="567" w:type="dxa"/>
            <w:tcBorders>
              <w:top w:val="single" w:sz="4" w:space="0" w:color="auto"/>
              <w:left w:val="single" w:sz="4" w:space="0" w:color="auto"/>
              <w:bottom w:val="nil"/>
              <w:right w:val="nil"/>
            </w:tcBorders>
            <w:vAlign w:val="center"/>
          </w:tcPr>
          <w:p w14:paraId="45B10296" w14:textId="0EA95345" w:rsidR="004D0D25" w:rsidRPr="008D08DE" w:rsidRDefault="004D0D25" w:rsidP="004D0D25">
            <w:pPr>
              <w:jc w:val="center"/>
            </w:pPr>
            <w:r w:rsidRPr="008D08DE">
              <w:t>89</w:t>
            </w:r>
          </w:p>
        </w:tc>
        <w:tc>
          <w:tcPr>
            <w:tcW w:w="426" w:type="dxa"/>
            <w:tcBorders>
              <w:top w:val="single" w:sz="4" w:space="0" w:color="auto"/>
              <w:left w:val="single" w:sz="4" w:space="0" w:color="auto"/>
              <w:bottom w:val="nil"/>
              <w:right w:val="single" w:sz="4" w:space="0" w:color="auto"/>
            </w:tcBorders>
          </w:tcPr>
          <w:p w14:paraId="260F3A61" w14:textId="4E37803F"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2BD044B" w14:textId="6D45B3C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FE2F2F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85A75E2" w14:textId="3F2880D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1692143" w14:textId="14B75F1E"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Третье склонение имен существительных</w:t>
            </w:r>
          </w:p>
        </w:tc>
        <w:tc>
          <w:tcPr>
            <w:tcW w:w="850" w:type="dxa"/>
            <w:tcBorders>
              <w:top w:val="single" w:sz="4" w:space="0" w:color="auto"/>
              <w:left w:val="single" w:sz="4" w:space="0" w:color="auto"/>
              <w:bottom w:val="nil"/>
              <w:right w:val="nil"/>
            </w:tcBorders>
          </w:tcPr>
          <w:p w14:paraId="192DF018" w14:textId="1F8B43C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F81875" w14:textId="77777777" w:rsidR="004D0D25" w:rsidRPr="008D08DE" w:rsidRDefault="004D0D25" w:rsidP="004D0D25">
            <w:pPr>
              <w:rPr>
                <w:sz w:val="18"/>
                <w:szCs w:val="18"/>
              </w:rPr>
            </w:pPr>
            <w:r w:rsidRPr="008D08DE">
              <w:rPr>
                <w:sz w:val="18"/>
                <w:szCs w:val="18"/>
              </w:rPr>
              <w:t>Текущий</w:t>
            </w:r>
          </w:p>
          <w:p w14:paraId="126079A6" w14:textId="7CCF1372" w:rsidR="004D0D25" w:rsidRPr="008D08DE" w:rsidRDefault="004D0D25" w:rsidP="004D0D25">
            <w:r w:rsidRPr="008D08DE">
              <w:rPr>
                <w:sz w:val="18"/>
                <w:szCs w:val="18"/>
              </w:rPr>
              <w:t xml:space="preserve"> контроль</w:t>
            </w:r>
          </w:p>
        </w:tc>
      </w:tr>
      <w:tr w:rsidR="00A41FF1" w:rsidRPr="008D08DE" w14:paraId="71D0397B" w14:textId="77777777" w:rsidTr="007B5005">
        <w:trPr>
          <w:trHeight w:val="487"/>
        </w:trPr>
        <w:tc>
          <w:tcPr>
            <w:tcW w:w="567" w:type="dxa"/>
            <w:tcBorders>
              <w:top w:val="single" w:sz="4" w:space="0" w:color="auto"/>
              <w:left w:val="single" w:sz="4" w:space="0" w:color="auto"/>
              <w:bottom w:val="nil"/>
              <w:right w:val="nil"/>
            </w:tcBorders>
            <w:vAlign w:val="center"/>
          </w:tcPr>
          <w:p w14:paraId="7D3AE9D8" w14:textId="6A458A39" w:rsidR="004D0D25" w:rsidRPr="008D08DE" w:rsidRDefault="004D0D25" w:rsidP="004D0D25">
            <w:pPr>
              <w:jc w:val="center"/>
            </w:pPr>
            <w:r w:rsidRPr="008D08DE">
              <w:t>90</w:t>
            </w:r>
          </w:p>
        </w:tc>
        <w:tc>
          <w:tcPr>
            <w:tcW w:w="426" w:type="dxa"/>
            <w:tcBorders>
              <w:top w:val="single" w:sz="4" w:space="0" w:color="auto"/>
              <w:left w:val="single" w:sz="4" w:space="0" w:color="auto"/>
              <w:bottom w:val="nil"/>
              <w:right w:val="single" w:sz="4" w:space="0" w:color="auto"/>
            </w:tcBorders>
          </w:tcPr>
          <w:p w14:paraId="6875E937" w14:textId="423FD2D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82A11AE" w14:textId="313F679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C2611E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0F5371F" w14:textId="108F150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A508437" w14:textId="109BB3D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Падежные окончания имён существительных 3-го склонения. Мягкий знак после шипящих на конце имён существительных </w:t>
            </w:r>
          </w:p>
        </w:tc>
        <w:tc>
          <w:tcPr>
            <w:tcW w:w="850" w:type="dxa"/>
            <w:tcBorders>
              <w:top w:val="single" w:sz="4" w:space="0" w:color="auto"/>
              <w:left w:val="single" w:sz="4" w:space="0" w:color="auto"/>
              <w:bottom w:val="nil"/>
              <w:right w:val="nil"/>
            </w:tcBorders>
          </w:tcPr>
          <w:p w14:paraId="3DED17A9" w14:textId="3CB52FE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F29FF8A" w14:textId="77777777" w:rsidR="004D0D25" w:rsidRPr="008D08DE" w:rsidRDefault="004D0D25" w:rsidP="004D0D25">
            <w:pPr>
              <w:rPr>
                <w:sz w:val="18"/>
                <w:szCs w:val="18"/>
              </w:rPr>
            </w:pPr>
            <w:r w:rsidRPr="008D08DE">
              <w:rPr>
                <w:sz w:val="18"/>
                <w:szCs w:val="18"/>
              </w:rPr>
              <w:t>Текущий</w:t>
            </w:r>
          </w:p>
          <w:p w14:paraId="4BB17487" w14:textId="793D262C" w:rsidR="004D0D25" w:rsidRPr="008D08DE" w:rsidRDefault="004D0D25" w:rsidP="004D0D25">
            <w:r w:rsidRPr="008D08DE">
              <w:rPr>
                <w:sz w:val="18"/>
                <w:szCs w:val="18"/>
              </w:rPr>
              <w:t xml:space="preserve"> контроль</w:t>
            </w:r>
          </w:p>
        </w:tc>
      </w:tr>
      <w:tr w:rsidR="00A41FF1" w:rsidRPr="008D08DE" w14:paraId="02CEED48" w14:textId="77777777" w:rsidTr="007B5005">
        <w:trPr>
          <w:trHeight w:val="487"/>
        </w:trPr>
        <w:tc>
          <w:tcPr>
            <w:tcW w:w="567" w:type="dxa"/>
            <w:tcBorders>
              <w:top w:val="single" w:sz="4" w:space="0" w:color="auto"/>
              <w:left w:val="single" w:sz="4" w:space="0" w:color="auto"/>
              <w:bottom w:val="nil"/>
              <w:right w:val="nil"/>
            </w:tcBorders>
            <w:vAlign w:val="center"/>
          </w:tcPr>
          <w:p w14:paraId="2964C3F9" w14:textId="6105E34F" w:rsidR="004D0D25" w:rsidRPr="008D08DE" w:rsidRDefault="004D0D25" w:rsidP="004D0D25">
            <w:pPr>
              <w:jc w:val="center"/>
            </w:pPr>
            <w:r w:rsidRPr="008D08DE">
              <w:t>91</w:t>
            </w:r>
          </w:p>
        </w:tc>
        <w:tc>
          <w:tcPr>
            <w:tcW w:w="426" w:type="dxa"/>
            <w:tcBorders>
              <w:top w:val="single" w:sz="4" w:space="0" w:color="auto"/>
              <w:left w:val="single" w:sz="4" w:space="0" w:color="auto"/>
              <w:bottom w:val="nil"/>
              <w:right w:val="single" w:sz="4" w:space="0" w:color="auto"/>
            </w:tcBorders>
          </w:tcPr>
          <w:p w14:paraId="19BEE474" w14:textId="2587854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B4EE412"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EDD9E4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C906DA4" w14:textId="54DD19A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BCB0405" w14:textId="5F6908D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Падежные окончания имён существительных 3-го склонения. Мягкий знак после шипящих на конце имён существительных</w:t>
            </w:r>
          </w:p>
        </w:tc>
        <w:tc>
          <w:tcPr>
            <w:tcW w:w="850" w:type="dxa"/>
            <w:tcBorders>
              <w:top w:val="single" w:sz="4" w:space="0" w:color="auto"/>
              <w:left w:val="single" w:sz="4" w:space="0" w:color="auto"/>
              <w:bottom w:val="nil"/>
              <w:right w:val="nil"/>
            </w:tcBorders>
          </w:tcPr>
          <w:p w14:paraId="76660CAE" w14:textId="0DFB39E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9EE6C68" w14:textId="77777777" w:rsidR="004D0D25" w:rsidRPr="008D08DE" w:rsidRDefault="004D0D25" w:rsidP="004D0D25">
            <w:pPr>
              <w:rPr>
                <w:sz w:val="18"/>
                <w:szCs w:val="18"/>
              </w:rPr>
            </w:pPr>
            <w:r w:rsidRPr="008D08DE">
              <w:rPr>
                <w:sz w:val="18"/>
                <w:szCs w:val="18"/>
              </w:rPr>
              <w:t>Текущий</w:t>
            </w:r>
          </w:p>
          <w:p w14:paraId="44015962" w14:textId="0AC1A687" w:rsidR="004D0D25" w:rsidRPr="008D08DE" w:rsidRDefault="004D0D25" w:rsidP="004D0D25">
            <w:r w:rsidRPr="008D08DE">
              <w:rPr>
                <w:sz w:val="18"/>
                <w:szCs w:val="18"/>
              </w:rPr>
              <w:t xml:space="preserve"> контроль</w:t>
            </w:r>
          </w:p>
        </w:tc>
      </w:tr>
      <w:tr w:rsidR="00A41FF1" w:rsidRPr="008D08DE" w14:paraId="7DDC8337" w14:textId="77777777" w:rsidTr="007B5005">
        <w:trPr>
          <w:trHeight w:val="384"/>
        </w:trPr>
        <w:tc>
          <w:tcPr>
            <w:tcW w:w="567" w:type="dxa"/>
            <w:tcBorders>
              <w:top w:val="single" w:sz="4" w:space="0" w:color="auto"/>
              <w:left w:val="single" w:sz="4" w:space="0" w:color="auto"/>
              <w:bottom w:val="nil"/>
              <w:right w:val="nil"/>
            </w:tcBorders>
            <w:vAlign w:val="center"/>
          </w:tcPr>
          <w:p w14:paraId="5C3A06BD" w14:textId="011F02EC" w:rsidR="004D0D25" w:rsidRPr="008D08DE" w:rsidRDefault="004D0D25" w:rsidP="004D0D25">
            <w:pPr>
              <w:jc w:val="center"/>
            </w:pPr>
            <w:r w:rsidRPr="008D08DE">
              <w:t>92</w:t>
            </w:r>
          </w:p>
        </w:tc>
        <w:tc>
          <w:tcPr>
            <w:tcW w:w="426" w:type="dxa"/>
            <w:tcBorders>
              <w:top w:val="single" w:sz="4" w:space="0" w:color="auto"/>
              <w:left w:val="single" w:sz="4" w:space="0" w:color="auto"/>
              <w:bottom w:val="nil"/>
              <w:right w:val="single" w:sz="4" w:space="0" w:color="auto"/>
            </w:tcBorders>
          </w:tcPr>
          <w:p w14:paraId="7DB5C07D" w14:textId="5B10B71A"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9215F98" w14:textId="0E80C94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05A212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05D2961" w14:textId="370D329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1093BF1" w14:textId="73D3BD07" w:rsidR="004D0D25" w:rsidRPr="008D08DE" w:rsidRDefault="004D0D25" w:rsidP="004D0D25">
            <w:r w:rsidRPr="008D08DE">
              <w:t>Падежи п падежные окончания имен существительных трех склонений</w:t>
            </w:r>
          </w:p>
        </w:tc>
        <w:tc>
          <w:tcPr>
            <w:tcW w:w="850" w:type="dxa"/>
            <w:tcBorders>
              <w:top w:val="single" w:sz="4" w:space="0" w:color="auto"/>
              <w:left w:val="single" w:sz="4" w:space="0" w:color="auto"/>
              <w:bottom w:val="nil"/>
              <w:right w:val="nil"/>
            </w:tcBorders>
          </w:tcPr>
          <w:p w14:paraId="7A4D4DE3" w14:textId="79E971B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1E4D3A" w14:textId="77777777" w:rsidR="004D0D25" w:rsidRPr="008D08DE" w:rsidRDefault="004D0D25" w:rsidP="004D0D25">
            <w:pPr>
              <w:rPr>
                <w:sz w:val="18"/>
                <w:szCs w:val="18"/>
              </w:rPr>
            </w:pPr>
            <w:r w:rsidRPr="008D08DE">
              <w:rPr>
                <w:sz w:val="18"/>
                <w:szCs w:val="18"/>
              </w:rPr>
              <w:t>Текущий</w:t>
            </w:r>
          </w:p>
          <w:p w14:paraId="02B1E64B" w14:textId="1F858F27" w:rsidR="004D0D25" w:rsidRPr="008D08DE" w:rsidRDefault="004D0D25" w:rsidP="004D0D25">
            <w:r w:rsidRPr="008D08DE">
              <w:rPr>
                <w:sz w:val="18"/>
                <w:szCs w:val="18"/>
              </w:rPr>
              <w:t xml:space="preserve"> контроль</w:t>
            </w:r>
          </w:p>
        </w:tc>
      </w:tr>
      <w:tr w:rsidR="00A41FF1" w:rsidRPr="008D08DE" w14:paraId="569D1A0B" w14:textId="77777777" w:rsidTr="007B5005">
        <w:trPr>
          <w:trHeight w:val="228"/>
        </w:trPr>
        <w:tc>
          <w:tcPr>
            <w:tcW w:w="567" w:type="dxa"/>
            <w:tcBorders>
              <w:top w:val="single" w:sz="4" w:space="0" w:color="auto"/>
              <w:left w:val="single" w:sz="4" w:space="0" w:color="auto"/>
              <w:bottom w:val="nil"/>
              <w:right w:val="nil"/>
            </w:tcBorders>
            <w:vAlign w:val="center"/>
          </w:tcPr>
          <w:p w14:paraId="0FA2C920" w14:textId="5EA4EDAA" w:rsidR="004D0D25" w:rsidRPr="008D08DE" w:rsidRDefault="004D0D25" w:rsidP="004D0D25">
            <w:pPr>
              <w:jc w:val="center"/>
            </w:pPr>
            <w:r w:rsidRPr="008D08DE">
              <w:t>93</w:t>
            </w:r>
          </w:p>
        </w:tc>
        <w:tc>
          <w:tcPr>
            <w:tcW w:w="426" w:type="dxa"/>
            <w:tcBorders>
              <w:top w:val="single" w:sz="4" w:space="0" w:color="auto"/>
              <w:left w:val="single" w:sz="4" w:space="0" w:color="auto"/>
              <w:bottom w:val="nil"/>
              <w:right w:val="single" w:sz="4" w:space="0" w:color="auto"/>
            </w:tcBorders>
          </w:tcPr>
          <w:p w14:paraId="4EC6FD6F" w14:textId="2B4D5722"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30A89A5" w14:textId="40A6819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866EEA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64F618B" w14:textId="6CB5756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E5E1332" w14:textId="77EE6B6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Правописание падежных окончаний имён существительных в именительном, родительном и винительном падеже </w:t>
            </w:r>
          </w:p>
        </w:tc>
        <w:tc>
          <w:tcPr>
            <w:tcW w:w="850" w:type="dxa"/>
            <w:tcBorders>
              <w:top w:val="single" w:sz="4" w:space="0" w:color="auto"/>
              <w:left w:val="single" w:sz="4" w:space="0" w:color="auto"/>
              <w:bottom w:val="nil"/>
              <w:right w:val="nil"/>
            </w:tcBorders>
          </w:tcPr>
          <w:p w14:paraId="5A134F30" w14:textId="4B688EA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1D17FEA" w14:textId="77777777" w:rsidR="004D0D25" w:rsidRPr="008D08DE" w:rsidRDefault="004D0D25" w:rsidP="004D0D25">
            <w:pPr>
              <w:rPr>
                <w:sz w:val="18"/>
                <w:szCs w:val="18"/>
              </w:rPr>
            </w:pPr>
            <w:r w:rsidRPr="008D08DE">
              <w:rPr>
                <w:sz w:val="18"/>
                <w:szCs w:val="18"/>
              </w:rPr>
              <w:t>Текущий</w:t>
            </w:r>
          </w:p>
          <w:p w14:paraId="31D1BF1A" w14:textId="3D252F6A" w:rsidR="004D0D25" w:rsidRPr="008D08DE" w:rsidRDefault="004D0D25" w:rsidP="004D0D25">
            <w:r w:rsidRPr="008D08DE">
              <w:rPr>
                <w:sz w:val="18"/>
                <w:szCs w:val="18"/>
              </w:rPr>
              <w:t xml:space="preserve"> контроль</w:t>
            </w:r>
          </w:p>
        </w:tc>
      </w:tr>
      <w:tr w:rsidR="00A41FF1" w:rsidRPr="008D08DE" w14:paraId="0DCA9701" w14:textId="77777777" w:rsidTr="000268E8">
        <w:trPr>
          <w:trHeight w:val="521"/>
        </w:trPr>
        <w:tc>
          <w:tcPr>
            <w:tcW w:w="567" w:type="dxa"/>
            <w:tcBorders>
              <w:top w:val="single" w:sz="4" w:space="0" w:color="auto"/>
              <w:left w:val="single" w:sz="4" w:space="0" w:color="auto"/>
              <w:bottom w:val="single" w:sz="4" w:space="0" w:color="auto"/>
              <w:right w:val="nil"/>
            </w:tcBorders>
            <w:vAlign w:val="center"/>
          </w:tcPr>
          <w:p w14:paraId="63FCEA6A" w14:textId="77E7C128" w:rsidR="004D0D25" w:rsidRPr="008D08DE" w:rsidRDefault="004D0D25" w:rsidP="004D0D25">
            <w:pPr>
              <w:jc w:val="center"/>
            </w:pPr>
            <w:r w:rsidRPr="008D08DE">
              <w:t>94</w:t>
            </w:r>
          </w:p>
        </w:tc>
        <w:tc>
          <w:tcPr>
            <w:tcW w:w="426" w:type="dxa"/>
            <w:tcBorders>
              <w:top w:val="single" w:sz="4" w:space="0" w:color="auto"/>
              <w:left w:val="single" w:sz="4" w:space="0" w:color="auto"/>
              <w:bottom w:val="single" w:sz="4" w:space="0" w:color="auto"/>
              <w:right w:val="single" w:sz="4" w:space="0" w:color="auto"/>
            </w:tcBorders>
          </w:tcPr>
          <w:p w14:paraId="5E86C7C7" w14:textId="51148266"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78B9DD37" w14:textId="42F57B44"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1A95F5EF"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D6878BA" w14:textId="6FDD5F17"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7BEC20DA" w14:textId="1D2D8FB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Упражнение в правописании падежных окончаний имён существительных в именительном, родительном и винительном падеже </w:t>
            </w:r>
          </w:p>
        </w:tc>
        <w:tc>
          <w:tcPr>
            <w:tcW w:w="850" w:type="dxa"/>
            <w:tcBorders>
              <w:top w:val="single" w:sz="4" w:space="0" w:color="auto"/>
              <w:left w:val="single" w:sz="4" w:space="0" w:color="auto"/>
              <w:bottom w:val="nil"/>
              <w:right w:val="nil"/>
            </w:tcBorders>
          </w:tcPr>
          <w:p w14:paraId="2CB54E9F" w14:textId="053475A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27C49F" w14:textId="77777777" w:rsidR="004D0D25" w:rsidRPr="008D08DE" w:rsidRDefault="004D0D25" w:rsidP="004D0D25">
            <w:pPr>
              <w:rPr>
                <w:sz w:val="18"/>
                <w:szCs w:val="18"/>
              </w:rPr>
            </w:pPr>
            <w:r w:rsidRPr="008D08DE">
              <w:rPr>
                <w:sz w:val="18"/>
                <w:szCs w:val="18"/>
              </w:rPr>
              <w:t>Текущий</w:t>
            </w:r>
          </w:p>
          <w:p w14:paraId="4295F451" w14:textId="0EAEB698" w:rsidR="004D0D25" w:rsidRPr="008D08DE" w:rsidRDefault="004D0D25" w:rsidP="004D0D25">
            <w:r w:rsidRPr="008D08DE">
              <w:rPr>
                <w:sz w:val="18"/>
                <w:szCs w:val="18"/>
              </w:rPr>
              <w:t xml:space="preserve"> контроль</w:t>
            </w:r>
          </w:p>
        </w:tc>
      </w:tr>
      <w:tr w:rsidR="00A41FF1" w:rsidRPr="008D08DE" w14:paraId="7850B2D3" w14:textId="77777777" w:rsidTr="000268E8">
        <w:trPr>
          <w:trHeight w:val="521"/>
        </w:trPr>
        <w:tc>
          <w:tcPr>
            <w:tcW w:w="567" w:type="dxa"/>
            <w:tcBorders>
              <w:top w:val="single" w:sz="4" w:space="0" w:color="auto"/>
              <w:left w:val="single" w:sz="4" w:space="0" w:color="auto"/>
              <w:bottom w:val="single" w:sz="4" w:space="0" w:color="auto"/>
              <w:right w:val="nil"/>
            </w:tcBorders>
            <w:vAlign w:val="center"/>
          </w:tcPr>
          <w:p w14:paraId="7B986D92" w14:textId="00538BC1" w:rsidR="004D0D25" w:rsidRPr="008D08DE" w:rsidRDefault="004D0D25" w:rsidP="004D0D25">
            <w:pPr>
              <w:jc w:val="center"/>
            </w:pPr>
            <w:r w:rsidRPr="008D08DE">
              <w:t>95</w:t>
            </w:r>
          </w:p>
        </w:tc>
        <w:tc>
          <w:tcPr>
            <w:tcW w:w="426" w:type="dxa"/>
            <w:tcBorders>
              <w:top w:val="single" w:sz="4" w:space="0" w:color="auto"/>
              <w:left w:val="single" w:sz="4" w:space="0" w:color="auto"/>
              <w:bottom w:val="single" w:sz="4" w:space="0" w:color="auto"/>
              <w:right w:val="single" w:sz="4" w:space="0" w:color="auto"/>
            </w:tcBorders>
          </w:tcPr>
          <w:p w14:paraId="21B07A8B" w14:textId="1ADB7519"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0A59EDC2" w14:textId="77777777"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13EDFE9C"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3702D4FD" w14:textId="63AC2C99"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02B1B984" w14:textId="0552AC7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Правописание падежных окончаний имён существительных в именительном, родительном и винительном падеже</w:t>
            </w:r>
          </w:p>
        </w:tc>
        <w:tc>
          <w:tcPr>
            <w:tcW w:w="850" w:type="dxa"/>
            <w:tcBorders>
              <w:top w:val="single" w:sz="4" w:space="0" w:color="auto"/>
              <w:left w:val="single" w:sz="4" w:space="0" w:color="auto"/>
              <w:bottom w:val="nil"/>
              <w:right w:val="nil"/>
            </w:tcBorders>
          </w:tcPr>
          <w:p w14:paraId="7726BAFE" w14:textId="4892663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F9FACD9" w14:textId="77777777" w:rsidR="004D0D25" w:rsidRPr="008D08DE" w:rsidRDefault="004D0D25" w:rsidP="004D0D25">
            <w:pPr>
              <w:rPr>
                <w:sz w:val="18"/>
                <w:szCs w:val="18"/>
              </w:rPr>
            </w:pPr>
            <w:r w:rsidRPr="008D08DE">
              <w:rPr>
                <w:sz w:val="18"/>
                <w:szCs w:val="18"/>
              </w:rPr>
              <w:t>Текущий</w:t>
            </w:r>
          </w:p>
          <w:p w14:paraId="23E08B67" w14:textId="0BB6F38D" w:rsidR="004D0D25" w:rsidRPr="008D08DE" w:rsidRDefault="004D0D25" w:rsidP="004D0D25">
            <w:r w:rsidRPr="008D08DE">
              <w:rPr>
                <w:sz w:val="18"/>
                <w:szCs w:val="18"/>
              </w:rPr>
              <w:t xml:space="preserve"> контроль</w:t>
            </w:r>
          </w:p>
        </w:tc>
      </w:tr>
      <w:tr w:rsidR="00A41FF1" w:rsidRPr="008D08DE" w14:paraId="5DEFD984" w14:textId="77777777" w:rsidTr="007B5005">
        <w:trPr>
          <w:trHeight w:val="366"/>
        </w:trPr>
        <w:tc>
          <w:tcPr>
            <w:tcW w:w="567" w:type="dxa"/>
            <w:tcBorders>
              <w:top w:val="single" w:sz="4" w:space="0" w:color="auto"/>
              <w:left w:val="single" w:sz="4" w:space="0" w:color="auto"/>
              <w:bottom w:val="nil"/>
              <w:right w:val="nil"/>
            </w:tcBorders>
            <w:vAlign w:val="center"/>
          </w:tcPr>
          <w:p w14:paraId="300FB118" w14:textId="0A2CBE1F" w:rsidR="004D0D25" w:rsidRPr="008D08DE" w:rsidRDefault="004D0D25" w:rsidP="004D0D25">
            <w:pPr>
              <w:jc w:val="center"/>
            </w:pPr>
            <w:r w:rsidRPr="008D08DE">
              <w:t>96</w:t>
            </w:r>
          </w:p>
        </w:tc>
        <w:tc>
          <w:tcPr>
            <w:tcW w:w="426" w:type="dxa"/>
            <w:tcBorders>
              <w:top w:val="single" w:sz="4" w:space="0" w:color="auto"/>
              <w:left w:val="single" w:sz="4" w:space="0" w:color="auto"/>
              <w:bottom w:val="nil"/>
              <w:right w:val="single" w:sz="4" w:space="0" w:color="auto"/>
            </w:tcBorders>
          </w:tcPr>
          <w:p w14:paraId="028F713E" w14:textId="70280517"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509B43E" w14:textId="73AB029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D12864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0549626" w14:textId="2C4D506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81111AA" w14:textId="557618A4" w:rsidR="004D0D25" w:rsidRPr="008D08DE" w:rsidRDefault="004D0D25" w:rsidP="004D0D25">
            <w:r w:rsidRPr="008D08DE">
              <w:t>Безударные окончания -е, -и в родительном, дательном и предложном падежах</w:t>
            </w:r>
          </w:p>
        </w:tc>
        <w:tc>
          <w:tcPr>
            <w:tcW w:w="850" w:type="dxa"/>
            <w:tcBorders>
              <w:top w:val="single" w:sz="4" w:space="0" w:color="auto"/>
              <w:left w:val="single" w:sz="4" w:space="0" w:color="auto"/>
              <w:bottom w:val="nil"/>
              <w:right w:val="nil"/>
            </w:tcBorders>
          </w:tcPr>
          <w:p w14:paraId="11DF62C7" w14:textId="3368A1C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AA1F39" w14:textId="77777777" w:rsidR="004D0D25" w:rsidRPr="008D08DE" w:rsidRDefault="004D0D25" w:rsidP="004D0D25">
            <w:pPr>
              <w:rPr>
                <w:sz w:val="18"/>
                <w:szCs w:val="18"/>
              </w:rPr>
            </w:pPr>
            <w:r w:rsidRPr="008D08DE">
              <w:rPr>
                <w:sz w:val="18"/>
                <w:szCs w:val="18"/>
              </w:rPr>
              <w:t>Текущий</w:t>
            </w:r>
          </w:p>
          <w:p w14:paraId="41DD32BA" w14:textId="0D7C8DA0" w:rsidR="004D0D25" w:rsidRPr="008D08DE" w:rsidRDefault="004D0D25" w:rsidP="004D0D25">
            <w:r w:rsidRPr="008D08DE">
              <w:rPr>
                <w:sz w:val="18"/>
                <w:szCs w:val="18"/>
              </w:rPr>
              <w:t xml:space="preserve"> контроль</w:t>
            </w:r>
          </w:p>
        </w:tc>
      </w:tr>
      <w:tr w:rsidR="00A41FF1" w:rsidRPr="008D08DE" w14:paraId="6736122B" w14:textId="77777777" w:rsidTr="007B5005">
        <w:trPr>
          <w:trHeight w:val="564"/>
        </w:trPr>
        <w:tc>
          <w:tcPr>
            <w:tcW w:w="567" w:type="dxa"/>
            <w:tcBorders>
              <w:top w:val="single" w:sz="4" w:space="0" w:color="auto"/>
              <w:left w:val="single" w:sz="4" w:space="0" w:color="auto"/>
              <w:bottom w:val="nil"/>
              <w:right w:val="nil"/>
            </w:tcBorders>
            <w:vAlign w:val="center"/>
          </w:tcPr>
          <w:p w14:paraId="557895E3" w14:textId="4797AF20" w:rsidR="004D0D25" w:rsidRPr="008D08DE" w:rsidRDefault="004D0D25" w:rsidP="004D0D25">
            <w:pPr>
              <w:jc w:val="center"/>
            </w:pPr>
            <w:r w:rsidRPr="008D08DE">
              <w:t>97</w:t>
            </w:r>
          </w:p>
        </w:tc>
        <w:tc>
          <w:tcPr>
            <w:tcW w:w="426" w:type="dxa"/>
            <w:tcBorders>
              <w:top w:val="single" w:sz="4" w:space="0" w:color="auto"/>
              <w:left w:val="single" w:sz="4" w:space="0" w:color="auto"/>
              <w:bottom w:val="nil"/>
              <w:right w:val="single" w:sz="4" w:space="0" w:color="auto"/>
            </w:tcBorders>
          </w:tcPr>
          <w:p w14:paraId="6B3B6E28" w14:textId="4A58285C" w:rsidR="004D0D25" w:rsidRPr="008D08DE" w:rsidRDefault="004D0D25" w:rsidP="004D0D25">
            <w:pPr>
              <w:jc w:val="center"/>
            </w:pPr>
          </w:p>
        </w:tc>
        <w:tc>
          <w:tcPr>
            <w:tcW w:w="567" w:type="dxa"/>
            <w:tcBorders>
              <w:top w:val="single" w:sz="4" w:space="0" w:color="auto"/>
              <w:left w:val="single" w:sz="4" w:space="0" w:color="auto"/>
              <w:bottom w:val="nil"/>
              <w:right w:val="nil"/>
            </w:tcBorders>
          </w:tcPr>
          <w:p w14:paraId="0E1B05C0" w14:textId="53F7F9E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AAEF3F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DB859E3" w14:textId="3AB69CE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tcPr>
          <w:p w14:paraId="645D29B6" w14:textId="4798436C" w:rsidR="004D0D25" w:rsidRPr="008D08DE" w:rsidRDefault="004D0D25" w:rsidP="004D0D25">
            <w:r w:rsidRPr="008D08DE">
              <w:t>Упражнение  в правописании безударных окончаний -е, -и в родительном, дательном и предложном падежах</w:t>
            </w:r>
          </w:p>
        </w:tc>
        <w:tc>
          <w:tcPr>
            <w:tcW w:w="850" w:type="dxa"/>
            <w:tcBorders>
              <w:top w:val="single" w:sz="4" w:space="0" w:color="auto"/>
              <w:left w:val="single" w:sz="4" w:space="0" w:color="auto"/>
              <w:bottom w:val="nil"/>
              <w:right w:val="nil"/>
            </w:tcBorders>
          </w:tcPr>
          <w:p w14:paraId="6516198F" w14:textId="5012250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51E446" w14:textId="77777777" w:rsidR="004D0D25" w:rsidRPr="008D08DE" w:rsidRDefault="004D0D25" w:rsidP="004D0D25">
            <w:pPr>
              <w:rPr>
                <w:sz w:val="18"/>
                <w:szCs w:val="18"/>
              </w:rPr>
            </w:pPr>
            <w:r w:rsidRPr="008D08DE">
              <w:rPr>
                <w:sz w:val="18"/>
                <w:szCs w:val="18"/>
              </w:rPr>
              <w:t>Текущий</w:t>
            </w:r>
          </w:p>
          <w:p w14:paraId="1BDF791D" w14:textId="26AF57A1" w:rsidR="004D0D25" w:rsidRPr="008D08DE" w:rsidRDefault="004D0D25" w:rsidP="004D0D25">
            <w:r w:rsidRPr="008D08DE">
              <w:rPr>
                <w:sz w:val="18"/>
                <w:szCs w:val="18"/>
              </w:rPr>
              <w:t xml:space="preserve"> контроль</w:t>
            </w:r>
          </w:p>
        </w:tc>
      </w:tr>
      <w:tr w:rsidR="00A41FF1" w:rsidRPr="008D08DE" w14:paraId="1D36BEEA" w14:textId="77777777" w:rsidTr="007B5005">
        <w:trPr>
          <w:trHeight w:val="868"/>
        </w:trPr>
        <w:tc>
          <w:tcPr>
            <w:tcW w:w="567" w:type="dxa"/>
            <w:tcBorders>
              <w:top w:val="single" w:sz="4" w:space="0" w:color="auto"/>
              <w:left w:val="single" w:sz="4" w:space="0" w:color="auto"/>
              <w:bottom w:val="nil"/>
              <w:right w:val="nil"/>
            </w:tcBorders>
            <w:vAlign w:val="center"/>
          </w:tcPr>
          <w:p w14:paraId="2063E426" w14:textId="21263DC9" w:rsidR="004D0D25" w:rsidRPr="008D08DE" w:rsidRDefault="004D0D25" w:rsidP="004D0D25">
            <w:pPr>
              <w:jc w:val="center"/>
            </w:pPr>
            <w:r w:rsidRPr="008D08DE">
              <w:t>98</w:t>
            </w:r>
          </w:p>
        </w:tc>
        <w:tc>
          <w:tcPr>
            <w:tcW w:w="426" w:type="dxa"/>
            <w:tcBorders>
              <w:top w:val="single" w:sz="4" w:space="0" w:color="auto"/>
              <w:left w:val="single" w:sz="4" w:space="0" w:color="auto"/>
              <w:bottom w:val="nil"/>
              <w:right w:val="single" w:sz="4" w:space="0" w:color="auto"/>
            </w:tcBorders>
          </w:tcPr>
          <w:p w14:paraId="67187CAA" w14:textId="33112591"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3344831" w14:textId="61FDF7C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712585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7C25717" w14:textId="74D2D3C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593FEA5" w14:textId="31E29AFF" w:rsidR="004D0D25" w:rsidRPr="008D08DE" w:rsidRDefault="004D0D25" w:rsidP="004D0D25">
            <w:r w:rsidRPr="008D08DE">
              <w:t>Упражнение  в правописании безударных окончаний -е, -и в родительном, дательном и предложном падежах. Закрепление</w:t>
            </w:r>
          </w:p>
        </w:tc>
        <w:tc>
          <w:tcPr>
            <w:tcW w:w="850" w:type="dxa"/>
            <w:tcBorders>
              <w:top w:val="single" w:sz="4" w:space="0" w:color="auto"/>
              <w:left w:val="single" w:sz="4" w:space="0" w:color="auto"/>
              <w:bottom w:val="nil"/>
              <w:right w:val="nil"/>
            </w:tcBorders>
          </w:tcPr>
          <w:p w14:paraId="499CF25B" w14:textId="63246FE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FC17B41" w14:textId="77777777" w:rsidR="004D0D25" w:rsidRPr="008D08DE" w:rsidRDefault="004D0D25" w:rsidP="004D0D25">
            <w:pPr>
              <w:rPr>
                <w:sz w:val="18"/>
                <w:szCs w:val="18"/>
              </w:rPr>
            </w:pPr>
            <w:r w:rsidRPr="008D08DE">
              <w:rPr>
                <w:sz w:val="18"/>
                <w:szCs w:val="18"/>
              </w:rPr>
              <w:t>Текущий</w:t>
            </w:r>
          </w:p>
          <w:p w14:paraId="250A74FC" w14:textId="2CA23632" w:rsidR="004D0D25" w:rsidRPr="008D08DE" w:rsidRDefault="004D0D25" w:rsidP="004D0D25">
            <w:r w:rsidRPr="008D08DE">
              <w:rPr>
                <w:sz w:val="18"/>
                <w:szCs w:val="18"/>
              </w:rPr>
              <w:t xml:space="preserve"> контроль</w:t>
            </w:r>
          </w:p>
        </w:tc>
      </w:tr>
      <w:tr w:rsidR="00A41FF1" w:rsidRPr="008D08DE" w14:paraId="04964D12" w14:textId="77777777" w:rsidTr="007B5005">
        <w:trPr>
          <w:trHeight w:val="343"/>
        </w:trPr>
        <w:tc>
          <w:tcPr>
            <w:tcW w:w="567" w:type="dxa"/>
            <w:tcBorders>
              <w:top w:val="single" w:sz="4" w:space="0" w:color="auto"/>
              <w:left w:val="single" w:sz="4" w:space="0" w:color="auto"/>
              <w:bottom w:val="nil"/>
              <w:right w:val="nil"/>
            </w:tcBorders>
            <w:vAlign w:val="center"/>
          </w:tcPr>
          <w:p w14:paraId="5846E8E7" w14:textId="531D15B8" w:rsidR="004D0D25" w:rsidRPr="008D08DE" w:rsidRDefault="004D0D25" w:rsidP="004D0D25">
            <w:pPr>
              <w:jc w:val="center"/>
            </w:pPr>
            <w:r w:rsidRPr="008D08DE">
              <w:t>99</w:t>
            </w:r>
          </w:p>
        </w:tc>
        <w:tc>
          <w:tcPr>
            <w:tcW w:w="426" w:type="dxa"/>
            <w:tcBorders>
              <w:top w:val="single" w:sz="4" w:space="0" w:color="auto"/>
              <w:left w:val="single" w:sz="4" w:space="0" w:color="auto"/>
              <w:bottom w:val="nil"/>
              <w:right w:val="single" w:sz="4" w:space="0" w:color="auto"/>
            </w:tcBorders>
          </w:tcPr>
          <w:p w14:paraId="3582BB96" w14:textId="33DB04D7"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361D437" w14:textId="31737600"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6247C8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B1703D8" w14:textId="75D421E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CFB4258" w14:textId="29573CA5" w:rsidR="004D0D25" w:rsidRPr="008D08DE" w:rsidRDefault="004D0D25" w:rsidP="004D0D25">
            <w:pPr>
              <w:autoSpaceDE w:val="0"/>
              <w:autoSpaceDN w:val="0"/>
              <w:adjustRightInd w:val="0"/>
            </w:pPr>
            <w:r w:rsidRPr="008D08DE">
              <w:t>Обучающее изложение «Спроси у медведя»</w:t>
            </w:r>
          </w:p>
        </w:tc>
        <w:tc>
          <w:tcPr>
            <w:tcW w:w="850" w:type="dxa"/>
            <w:tcBorders>
              <w:top w:val="single" w:sz="4" w:space="0" w:color="auto"/>
              <w:left w:val="single" w:sz="4" w:space="0" w:color="auto"/>
              <w:bottom w:val="nil"/>
              <w:right w:val="nil"/>
            </w:tcBorders>
          </w:tcPr>
          <w:p w14:paraId="5E2D11BE" w14:textId="07E6381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20E95D2" w14:textId="076CF37A" w:rsidR="004D0D25" w:rsidRPr="008D08DE" w:rsidRDefault="004D0D25" w:rsidP="004D0D25">
            <w:pPr>
              <w:rPr>
                <w:sz w:val="18"/>
                <w:szCs w:val="18"/>
              </w:rPr>
            </w:pPr>
            <w:r w:rsidRPr="008D08DE">
              <w:rPr>
                <w:sz w:val="18"/>
                <w:szCs w:val="18"/>
              </w:rPr>
              <w:t>Изложение</w:t>
            </w:r>
          </w:p>
        </w:tc>
      </w:tr>
      <w:tr w:rsidR="00A41FF1" w:rsidRPr="008D08DE" w14:paraId="307D89D3" w14:textId="77777777" w:rsidTr="007B5005">
        <w:trPr>
          <w:trHeight w:val="343"/>
        </w:trPr>
        <w:tc>
          <w:tcPr>
            <w:tcW w:w="567" w:type="dxa"/>
            <w:tcBorders>
              <w:top w:val="single" w:sz="4" w:space="0" w:color="auto"/>
              <w:left w:val="single" w:sz="4" w:space="0" w:color="auto"/>
              <w:bottom w:val="nil"/>
              <w:right w:val="nil"/>
            </w:tcBorders>
            <w:vAlign w:val="center"/>
          </w:tcPr>
          <w:p w14:paraId="28097E3E" w14:textId="1DD71B8C" w:rsidR="004D0D25" w:rsidRPr="008D08DE" w:rsidRDefault="004D0D25" w:rsidP="004D0D25">
            <w:pPr>
              <w:jc w:val="center"/>
            </w:pPr>
            <w:r w:rsidRPr="008D08DE">
              <w:t>100</w:t>
            </w:r>
          </w:p>
        </w:tc>
        <w:tc>
          <w:tcPr>
            <w:tcW w:w="426" w:type="dxa"/>
            <w:tcBorders>
              <w:top w:val="single" w:sz="4" w:space="0" w:color="auto"/>
              <w:left w:val="single" w:sz="4" w:space="0" w:color="auto"/>
              <w:bottom w:val="nil"/>
              <w:right w:val="single" w:sz="4" w:space="0" w:color="auto"/>
            </w:tcBorders>
          </w:tcPr>
          <w:p w14:paraId="0F3CD250" w14:textId="74558BC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B5D0CF9"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9F3D32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BC771FE" w14:textId="4C913DD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D6CE655" w14:textId="436762B8" w:rsidR="004D0D25" w:rsidRPr="008D08DE" w:rsidRDefault="004D0D25" w:rsidP="004D0D25">
            <w:pPr>
              <w:autoSpaceDE w:val="0"/>
              <w:autoSpaceDN w:val="0"/>
              <w:adjustRightInd w:val="0"/>
            </w:pPr>
            <w:r w:rsidRPr="008D08DE">
              <w:rPr>
                <w:rFonts w:eastAsiaTheme="minorHAnsi"/>
                <w:lang w:eastAsia="en-US"/>
              </w:rPr>
              <w:t xml:space="preserve">Работа над ошибками. </w:t>
            </w:r>
            <w:r w:rsidRPr="008D08DE">
              <w:t>Безударные окончания -е, -и в родительном, дательном и предложном падежах</w:t>
            </w:r>
          </w:p>
        </w:tc>
        <w:tc>
          <w:tcPr>
            <w:tcW w:w="850" w:type="dxa"/>
            <w:tcBorders>
              <w:top w:val="single" w:sz="4" w:space="0" w:color="auto"/>
              <w:left w:val="single" w:sz="4" w:space="0" w:color="auto"/>
              <w:bottom w:val="nil"/>
              <w:right w:val="nil"/>
            </w:tcBorders>
          </w:tcPr>
          <w:p w14:paraId="75CD022C" w14:textId="2602297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5E4F0B" w14:textId="77777777" w:rsidR="004D0D25" w:rsidRPr="008D08DE" w:rsidRDefault="004D0D25" w:rsidP="004D0D25">
            <w:pPr>
              <w:rPr>
                <w:sz w:val="18"/>
                <w:szCs w:val="18"/>
              </w:rPr>
            </w:pPr>
            <w:r w:rsidRPr="008D08DE">
              <w:rPr>
                <w:sz w:val="18"/>
                <w:szCs w:val="18"/>
              </w:rPr>
              <w:t>Текущий</w:t>
            </w:r>
          </w:p>
          <w:p w14:paraId="54D95422" w14:textId="330B4D23" w:rsidR="004D0D25" w:rsidRPr="008D08DE" w:rsidRDefault="004D0D25" w:rsidP="004D0D25">
            <w:r w:rsidRPr="008D08DE">
              <w:rPr>
                <w:sz w:val="18"/>
                <w:szCs w:val="18"/>
              </w:rPr>
              <w:t xml:space="preserve"> контроль</w:t>
            </w:r>
          </w:p>
        </w:tc>
      </w:tr>
      <w:tr w:rsidR="00A41FF1" w:rsidRPr="008D08DE" w14:paraId="56F9EFC8" w14:textId="77777777" w:rsidTr="007B5005">
        <w:trPr>
          <w:trHeight w:val="409"/>
        </w:trPr>
        <w:tc>
          <w:tcPr>
            <w:tcW w:w="567" w:type="dxa"/>
            <w:tcBorders>
              <w:top w:val="single" w:sz="4" w:space="0" w:color="auto"/>
              <w:left w:val="single" w:sz="4" w:space="0" w:color="auto"/>
              <w:bottom w:val="nil"/>
              <w:right w:val="nil"/>
            </w:tcBorders>
            <w:vAlign w:val="center"/>
          </w:tcPr>
          <w:p w14:paraId="15174C5D" w14:textId="60488C52" w:rsidR="004D0D25" w:rsidRPr="008D08DE" w:rsidRDefault="004D0D25" w:rsidP="004D0D25">
            <w:pPr>
              <w:jc w:val="center"/>
            </w:pPr>
            <w:r w:rsidRPr="008D08DE">
              <w:t>101</w:t>
            </w:r>
          </w:p>
        </w:tc>
        <w:tc>
          <w:tcPr>
            <w:tcW w:w="426" w:type="dxa"/>
            <w:tcBorders>
              <w:top w:val="single" w:sz="4" w:space="0" w:color="auto"/>
              <w:left w:val="single" w:sz="4" w:space="0" w:color="auto"/>
              <w:bottom w:val="nil"/>
              <w:right w:val="single" w:sz="4" w:space="0" w:color="auto"/>
            </w:tcBorders>
          </w:tcPr>
          <w:p w14:paraId="415A4E37" w14:textId="10E09C80"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9D94552" w14:textId="73633E4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F38221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F45388F" w14:textId="19F8F76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D97BF54" w14:textId="78E125F6"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Контрольный диктант № 5</w:t>
            </w:r>
          </w:p>
        </w:tc>
        <w:tc>
          <w:tcPr>
            <w:tcW w:w="850" w:type="dxa"/>
            <w:tcBorders>
              <w:top w:val="single" w:sz="4" w:space="0" w:color="auto"/>
              <w:left w:val="single" w:sz="4" w:space="0" w:color="auto"/>
              <w:bottom w:val="nil"/>
              <w:right w:val="nil"/>
            </w:tcBorders>
          </w:tcPr>
          <w:p w14:paraId="4194039C" w14:textId="3BFD77A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CC9C2C1" w14:textId="77777777" w:rsidR="004D0D25" w:rsidRPr="008D08DE" w:rsidRDefault="004D0D25" w:rsidP="004D0D25">
            <w:pPr>
              <w:rPr>
                <w:sz w:val="18"/>
                <w:szCs w:val="18"/>
              </w:rPr>
            </w:pPr>
            <w:r w:rsidRPr="008D08DE">
              <w:rPr>
                <w:sz w:val="18"/>
                <w:szCs w:val="18"/>
              </w:rPr>
              <w:t xml:space="preserve">Тематический </w:t>
            </w:r>
          </w:p>
          <w:p w14:paraId="665B4884" w14:textId="63414FC3" w:rsidR="004D0D25" w:rsidRPr="008D08DE" w:rsidRDefault="004D0D25" w:rsidP="004D0D25">
            <w:r w:rsidRPr="008D08DE">
              <w:rPr>
                <w:sz w:val="18"/>
                <w:szCs w:val="18"/>
              </w:rPr>
              <w:t>контроль</w:t>
            </w:r>
          </w:p>
        </w:tc>
      </w:tr>
      <w:tr w:rsidR="00A41FF1" w:rsidRPr="008D08DE" w14:paraId="1A84F65A" w14:textId="77777777" w:rsidTr="007B5005">
        <w:trPr>
          <w:trHeight w:val="409"/>
        </w:trPr>
        <w:tc>
          <w:tcPr>
            <w:tcW w:w="567" w:type="dxa"/>
            <w:tcBorders>
              <w:top w:val="single" w:sz="4" w:space="0" w:color="auto"/>
              <w:left w:val="single" w:sz="4" w:space="0" w:color="auto"/>
              <w:bottom w:val="nil"/>
              <w:right w:val="nil"/>
            </w:tcBorders>
            <w:vAlign w:val="center"/>
          </w:tcPr>
          <w:p w14:paraId="7522CA51" w14:textId="33EDF831" w:rsidR="004D0D25" w:rsidRPr="008D08DE" w:rsidRDefault="004D0D25" w:rsidP="004D0D25">
            <w:pPr>
              <w:jc w:val="center"/>
            </w:pPr>
            <w:r w:rsidRPr="008D08DE">
              <w:t>102</w:t>
            </w:r>
          </w:p>
        </w:tc>
        <w:tc>
          <w:tcPr>
            <w:tcW w:w="426" w:type="dxa"/>
            <w:tcBorders>
              <w:top w:val="single" w:sz="4" w:space="0" w:color="auto"/>
              <w:left w:val="single" w:sz="4" w:space="0" w:color="auto"/>
              <w:bottom w:val="nil"/>
              <w:right w:val="single" w:sz="4" w:space="0" w:color="auto"/>
            </w:tcBorders>
          </w:tcPr>
          <w:p w14:paraId="41D0D68C" w14:textId="13E0A55B"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2B875F8" w14:textId="4077750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CAB3F2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9927E58" w14:textId="7E65166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5405A1E0" w14:textId="52C07E0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Работа над ошибками.</w:t>
            </w:r>
            <w:r w:rsidRPr="008D08DE">
              <w:t xml:space="preserve"> Упражнение в правописании безударных окончаний -е, -и в родительном, дательном и предложном падежах. Закрепление</w:t>
            </w:r>
          </w:p>
        </w:tc>
        <w:tc>
          <w:tcPr>
            <w:tcW w:w="850" w:type="dxa"/>
            <w:tcBorders>
              <w:top w:val="single" w:sz="4" w:space="0" w:color="auto"/>
              <w:left w:val="single" w:sz="4" w:space="0" w:color="auto"/>
              <w:bottom w:val="nil"/>
              <w:right w:val="nil"/>
            </w:tcBorders>
          </w:tcPr>
          <w:p w14:paraId="771FF925" w14:textId="05E4D93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2687660" w14:textId="77777777" w:rsidR="004D0D25" w:rsidRPr="008D08DE" w:rsidRDefault="004D0D25" w:rsidP="004D0D25">
            <w:pPr>
              <w:rPr>
                <w:sz w:val="18"/>
                <w:szCs w:val="18"/>
              </w:rPr>
            </w:pPr>
            <w:r w:rsidRPr="008D08DE">
              <w:rPr>
                <w:sz w:val="18"/>
                <w:szCs w:val="18"/>
              </w:rPr>
              <w:t>Текущий</w:t>
            </w:r>
          </w:p>
          <w:p w14:paraId="20A5FA6D" w14:textId="5C9234DD" w:rsidR="004D0D25" w:rsidRPr="008D08DE" w:rsidRDefault="004D0D25" w:rsidP="004D0D25">
            <w:r w:rsidRPr="008D08DE">
              <w:rPr>
                <w:sz w:val="18"/>
                <w:szCs w:val="18"/>
              </w:rPr>
              <w:t xml:space="preserve"> контроль</w:t>
            </w:r>
          </w:p>
        </w:tc>
      </w:tr>
      <w:tr w:rsidR="00A41FF1" w:rsidRPr="008D08DE" w14:paraId="258B2847" w14:textId="77777777" w:rsidTr="000268E8">
        <w:trPr>
          <w:trHeight w:val="535"/>
        </w:trPr>
        <w:tc>
          <w:tcPr>
            <w:tcW w:w="567" w:type="dxa"/>
            <w:tcBorders>
              <w:top w:val="single" w:sz="4" w:space="0" w:color="auto"/>
              <w:left w:val="single" w:sz="4" w:space="0" w:color="auto"/>
              <w:right w:val="nil"/>
            </w:tcBorders>
            <w:vAlign w:val="center"/>
          </w:tcPr>
          <w:p w14:paraId="4D70A0D9" w14:textId="31BD5079" w:rsidR="004D0D25" w:rsidRPr="008D08DE" w:rsidRDefault="004D0D25" w:rsidP="004D0D25">
            <w:pPr>
              <w:jc w:val="center"/>
            </w:pPr>
            <w:r w:rsidRPr="008D08DE">
              <w:lastRenderedPageBreak/>
              <w:t>103</w:t>
            </w:r>
          </w:p>
        </w:tc>
        <w:tc>
          <w:tcPr>
            <w:tcW w:w="426" w:type="dxa"/>
            <w:tcBorders>
              <w:top w:val="single" w:sz="4" w:space="0" w:color="auto"/>
              <w:left w:val="single" w:sz="4" w:space="0" w:color="auto"/>
              <w:bottom w:val="nil"/>
              <w:right w:val="single" w:sz="4" w:space="0" w:color="auto"/>
            </w:tcBorders>
          </w:tcPr>
          <w:p w14:paraId="7F02842A" w14:textId="2C345925" w:rsidR="004D0D25" w:rsidRPr="008D08DE" w:rsidRDefault="004D0D25" w:rsidP="004D0D25">
            <w:pPr>
              <w:jc w:val="center"/>
            </w:pPr>
          </w:p>
        </w:tc>
        <w:tc>
          <w:tcPr>
            <w:tcW w:w="567" w:type="dxa"/>
            <w:tcBorders>
              <w:top w:val="single" w:sz="4" w:space="0" w:color="auto"/>
              <w:left w:val="single" w:sz="4" w:space="0" w:color="auto"/>
              <w:right w:val="nil"/>
            </w:tcBorders>
            <w:vAlign w:val="bottom"/>
          </w:tcPr>
          <w:p w14:paraId="74D792D3" w14:textId="03C38644" w:rsidR="004D0D25" w:rsidRPr="008D08DE" w:rsidRDefault="004D0D25" w:rsidP="004D0D25">
            <w:pPr>
              <w:jc w:val="center"/>
            </w:pPr>
          </w:p>
        </w:tc>
        <w:tc>
          <w:tcPr>
            <w:tcW w:w="850" w:type="dxa"/>
            <w:tcBorders>
              <w:top w:val="single" w:sz="4" w:space="0" w:color="auto"/>
              <w:left w:val="single" w:sz="4" w:space="0" w:color="auto"/>
              <w:right w:val="single" w:sz="4" w:space="0" w:color="auto"/>
            </w:tcBorders>
          </w:tcPr>
          <w:p w14:paraId="2E152B98"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0D289B5F" w14:textId="50A39197" w:rsidR="004D0D25" w:rsidRPr="008D08DE" w:rsidRDefault="004D0D25" w:rsidP="004D0D25">
            <w:pPr>
              <w:jc w:val="center"/>
            </w:pPr>
            <w:r w:rsidRPr="008D08DE">
              <w:t>1</w:t>
            </w:r>
          </w:p>
        </w:tc>
        <w:tc>
          <w:tcPr>
            <w:tcW w:w="5529" w:type="dxa"/>
            <w:tcBorders>
              <w:top w:val="single" w:sz="4" w:space="0" w:color="auto"/>
              <w:left w:val="single" w:sz="4" w:space="0" w:color="auto"/>
              <w:right w:val="nil"/>
            </w:tcBorders>
            <w:vAlign w:val="bottom"/>
          </w:tcPr>
          <w:p w14:paraId="69DD4295" w14:textId="46A655E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Падеж имён существительных во множественном числе: именительный падеж</w:t>
            </w:r>
          </w:p>
        </w:tc>
        <w:tc>
          <w:tcPr>
            <w:tcW w:w="850" w:type="dxa"/>
            <w:tcBorders>
              <w:top w:val="single" w:sz="4" w:space="0" w:color="auto"/>
              <w:left w:val="single" w:sz="4" w:space="0" w:color="auto"/>
              <w:bottom w:val="nil"/>
              <w:right w:val="nil"/>
            </w:tcBorders>
          </w:tcPr>
          <w:p w14:paraId="68503B5F" w14:textId="376E547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002E304" w14:textId="77777777" w:rsidR="004D0D25" w:rsidRPr="008D08DE" w:rsidRDefault="004D0D25" w:rsidP="004D0D25">
            <w:pPr>
              <w:rPr>
                <w:sz w:val="18"/>
                <w:szCs w:val="18"/>
              </w:rPr>
            </w:pPr>
            <w:r w:rsidRPr="008D08DE">
              <w:rPr>
                <w:sz w:val="18"/>
                <w:szCs w:val="18"/>
              </w:rPr>
              <w:t>Текущий</w:t>
            </w:r>
          </w:p>
          <w:p w14:paraId="6902A545" w14:textId="39CBFD66" w:rsidR="004D0D25" w:rsidRPr="008D08DE" w:rsidRDefault="004D0D25" w:rsidP="004D0D25">
            <w:r w:rsidRPr="008D08DE">
              <w:rPr>
                <w:sz w:val="18"/>
                <w:szCs w:val="18"/>
              </w:rPr>
              <w:t xml:space="preserve"> контроль</w:t>
            </w:r>
          </w:p>
        </w:tc>
      </w:tr>
      <w:tr w:rsidR="00A41FF1" w:rsidRPr="008D08DE" w14:paraId="285DDCA9" w14:textId="77777777" w:rsidTr="000268E8">
        <w:trPr>
          <w:trHeight w:val="535"/>
        </w:trPr>
        <w:tc>
          <w:tcPr>
            <w:tcW w:w="567" w:type="dxa"/>
            <w:tcBorders>
              <w:top w:val="single" w:sz="4" w:space="0" w:color="auto"/>
              <w:left w:val="single" w:sz="4" w:space="0" w:color="auto"/>
              <w:right w:val="nil"/>
            </w:tcBorders>
            <w:vAlign w:val="center"/>
          </w:tcPr>
          <w:p w14:paraId="26F61F98" w14:textId="46C4FC36" w:rsidR="004D0D25" w:rsidRPr="008D08DE" w:rsidRDefault="004D0D25" w:rsidP="004D0D25">
            <w:pPr>
              <w:jc w:val="center"/>
            </w:pPr>
            <w:r w:rsidRPr="008D08DE">
              <w:t>104</w:t>
            </w:r>
          </w:p>
        </w:tc>
        <w:tc>
          <w:tcPr>
            <w:tcW w:w="426" w:type="dxa"/>
            <w:tcBorders>
              <w:top w:val="single" w:sz="4" w:space="0" w:color="auto"/>
              <w:left w:val="single" w:sz="4" w:space="0" w:color="auto"/>
              <w:bottom w:val="nil"/>
              <w:right w:val="single" w:sz="4" w:space="0" w:color="auto"/>
            </w:tcBorders>
          </w:tcPr>
          <w:p w14:paraId="4B26D406" w14:textId="6F4CA60C" w:rsidR="004D0D25" w:rsidRPr="008D08DE" w:rsidRDefault="004D0D25" w:rsidP="004D0D25">
            <w:pPr>
              <w:jc w:val="center"/>
            </w:pPr>
          </w:p>
        </w:tc>
        <w:tc>
          <w:tcPr>
            <w:tcW w:w="567" w:type="dxa"/>
            <w:tcBorders>
              <w:top w:val="single" w:sz="4" w:space="0" w:color="auto"/>
              <w:left w:val="single" w:sz="4" w:space="0" w:color="auto"/>
              <w:right w:val="nil"/>
            </w:tcBorders>
            <w:vAlign w:val="bottom"/>
          </w:tcPr>
          <w:p w14:paraId="2BA0C0CC" w14:textId="77777777" w:rsidR="004D0D25" w:rsidRPr="008D08DE" w:rsidRDefault="004D0D25" w:rsidP="004D0D25">
            <w:pPr>
              <w:jc w:val="center"/>
            </w:pPr>
          </w:p>
        </w:tc>
        <w:tc>
          <w:tcPr>
            <w:tcW w:w="850" w:type="dxa"/>
            <w:tcBorders>
              <w:top w:val="single" w:sz="4" w:space="0" w:color="auto"/>
              <w:left w:val="single" w:sz="4" w:space="0" w:color="auto"/>
              <w:right w:val="single" w:sz="4" w:space="0" w:color="auto"/>
            </w:tcBorders>
          </w:tcPr>
          <w:p w14:paraId="20DAA3F3"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51112B0C" w14:textId="0718F643" w:rsidR="004D0D25" w:rsidRPr="008D08DE" w:rsidRDefault="004D0D25" w:rsidP="004D0D25">
            <w:pPr>
              <w:jc w:val="center"/>
            </w:pPr>
            <w:r w:rsidRPr="008D08DE">
              <w:t>1</w:t>
            </w:r>
          </w:p>
        </w:tc>
        <w:tc>
          <w:tcPr>
            <w:tcW w:w="5529" w:type="dxa"/>
            <w:tcBorders>
              <w:top w:val="single" w:sz="4" w:space="0" w:color="auto"/>
              <w:left w:val="single" w:sz="4" w:space="0" w:color="auto"/>
              <w:right w:val="nil"/>
            </w:tcBorders>
            <w:vAlign w:val="bottom"/>
          </w:tcPr>
          <w:p w14:paraId="1AAD5C81" w14:textId="48E5F9B6"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Падеж имён существительных во множественном числе: именительный падеж</w:t>
            </w:r>
          </w:p>
        </w:tc>
        <w:tc>
          <w:tcPr>
            <w:tcW w:w="850" w:type="dxa"/>
            <w:tcBorders>
              <w:top w:val="single" w:sz="4" w:space="0" w:color="auto"/>
              <w:left w:val="single" w:sz="4" w:space="0" w:color="auto"/>
              <w:bottom w:val="nil"/>
              <w:right w:val="nil"/>
            </w:tcBorders>
          </w:tcPr>
          <w:p w14:paraId="07C27EFC" w14:textId="1EAA731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1C51017" w14:textId="77777777" w:rsidR="004D0D25" w:rsidRPr="008D08DE" w:rsidRDefault="004D0D25" w:rsidP="004D0D25">
            <w:pPr>
              <w:rPr>
                <w:sz w:val="18"/>
                <w:szCs w:val="18"/>
              </w:rPr>
            </w:pPr>
            <w:r w:rsidRPr="008D08DE">
              <w:rPr>
                <w:sz w:val="18"/>
                <w:szCs w:val="18"/>
              </w:rPr>
              <w:t>Текущий</w:t>
            </w:r>
          </w:p>
          <w:p w14:paraId="4B8E2CEA" w14:textId="60071A9F" w:rsidR="004D0D25" w:rsidRPr="008D08DE" w:rsidRDefault="004D0D25" w:rsidP="004D0D25">
            <w:r w:rsidRPr="008D08DE">
              <w:rPr>
                <w:sz w:val="18"/>
                <w:szCs w:val="18"/>
              </w:rPr>
              <w:t xml:space="preserve"> контроль</w:t>
            </w:r>
          </w:p>
        </w:tc>
      </w:tr>
      <w:tr w:rsidR="00A41FF1" w:rsidRPr="008D08DE" w14:paraId="6951481A" w14:textId="77777777" w:rsidTr="007B5005">
        <w:trPr>
          <w:trHeight w:val="247"/>
        </w:trPr>
        <w:tc>
          <w:tcPr>
            <w:tcW w:w="567" w:type="dxa"/>
            <w:tcBorders>
              <w:top w:val="single" w:sz="4" w:space="0" w:color="auto"/>
              <w:left w:val="single" w:sz="4" w:space="0" w:color="auto"/>
              <w:bottom w:val="nil"/>
              <w:right w:val="nil"/>
            </w:tcBorders>
            <w:vAlign w:val="center"/>
          </w:tcPr>
          <w:p w14:paraId="6694E7F5" w14:textId="0E0C7DAF" w:rsidR="004D0D25" w:rsidRPr="008D08DE" w:rsidRDefault="004D0D25" w:rsidP="004D0D25">
            <w:pPr>
              <w:jc w:val="center"/>
            </w:pPr>
            <w:r w:rsidRPr="008D08DE">
              <w:t>105</w:t>
            </w:r>
          </w:p>
        </w:tc>
        <w:tc>
          <w:tcPr>
            <w:tcW w:w="426" w:type="dxa"/>
            <w:tcBorders>
              <w:top w:val="single" w:sz="4" w:space="0" w:color="auto"/>
              <w:left w:val="single" w:sz="4" w:space="0" w:color="auto"/>
              <w:bottom w:val="nil"/>
              <w:right w:val="single" w:sz="4" w:space="0" w:color="auto"/>
            </w:tcBorders>
          </w:tcPr>
          <w:p w14:paraId="5DA7EF83" w14:textId="6A8B10BE"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9939CBC" w14:textId="1E95389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A80F41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EF0C65E" w14:textId="7ED05CB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045CE94" w14:textId="7112F667"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eastAsiaTheme="minorHAnsi"/>
                <w:lang w:eastAsia="en-US"/>
              </w:rPr>
              <w:t>Падеж имён существительных во множественном числе: именительный падеж</w:t>
            </w:r>
          </w:p>
          <w:p w14:paraId="65F6D78B" w14:textId="2FC10E4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Лексика: устаревшие слова</w:t>
            </w:r>
          </w:p>
        </w:tc>
        <w:tc>
          <w:tcPr>
            <w:tcW w:w="850" w:type="dxa"/>
            <w:tcBorders>
              <w:top w:val="single" w:sz="4" w:space="0" w:color="auto"/>
              <w:left w:val="single" w:sz="4" w:space="0" w:color="auto"/>
              <w:bottom w:val="nil"/>
              <w:right w:val="nil"/>
            </w:tcBorders>
          </w:tcPr>
          <w:p w14:paraId="49B7CFB4" w14:textId="0C0E968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B951E8E" w14:textId="77777777" w:rsidR="004D0D25" w:rsidRPr="008D08DE" w:rsidRDefault="004D0D25" w:rsidP="004D0D25">
            <w:pPr>
              <w:rPr>
                <w:sz w:val="18"/>
                <w:szCs w:val="18"/>
              </w:rPr>
            </w:pPr>
            <w:r w:rsidRPr="008D08DE">
              <w:rPr>
                <w:sz w:val="18"/>
                <w:szCs w:val="18"/>
              </w:rPr>
              <w:t>Текущий</w:t>
            </w:r>
          </w:p>
          <w:p w14:paraId="2BA80EEC" w14:textId="72C1EA6D" w:rsidR="004D0D25" w:rsidRPr="008D08DE" w:rsidRDefault="004D0D25" w:rsidP="004D0D25">
            <w:r w:rsidRPr="008D08DE">
              <w:rPr>
                <w:sz w:val="18"/>
                <w:szCs w:val="18"/>
              </w:rPr>
              <w:t xml:space="preserve"> контроль</w:t>
            </w:r>
          </w:p>
        </w:tc>
      </w:tr>
      <w:tr w:rsidR="00A41FF1" w:rsidRPr="008D08DE" w14:paraId="01939815" w14:textId="77777777" w:rsidTr="007B5005">
        <w:trPr>
          <w:trHeight w:val="528"/>
        </w:trPr>
        <w:tc>
          <w:tcPr>
            <w:tcW w:w="567" w:type="dxa"/>
            <w:tcBorders>
              <w:top w:val="single" w:sz="4" w:space="0" w:color="auto"/>
              <w:left w:val="single" w:sz="4" w:space="0" w:color="auto"/>
              <w:bottom w:val="nil"/>
              <w:right w:val="nil"/>
            </w:tcBorders>
            <w:vAlign w:val="center"/>
          </w:tcPr>
          <w:p w14:paraId="6E47FB83" w14:textId="103E62CA" w:rsidR="004D0D25" w:rsidRPr="008D08DE" w:rsidRDefault="004D0D25" w:rsidP="004D0D25">
            <w:pPr>
              <w:jc w:val="center"/>
            </w:pPr>
            <w:r w:rsidRPr="008D08DE">
              <w:t>106</w:t>
            </w:r>
          </w:p>
        </w:tc>
        <w:tc>
          <w:tcPr>
            <w:tcW w:w="426" w:type="dxa"/>
            <w:tcBorders>
              <w:top w:val="single" w:sz="4" w:space="0" w:color="auto"/>
              <w:left w:val="single" w:sz="4" w:space="0" w:color="auto"/>
              <w:bottom w:val="nil"/>
              <w:right w:val="single" w:sz="4" w:space="0" w:color="auto"/>
            </w:tcBorders>
          </w:tcPr>
          <w:p w14:paraId="1DC74025" w14:textId="740E48E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A88CA46" w14:textId="0E9C5075"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721E0D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CC4B8AB" w14:textId="270B7A7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1ED5EC6" w14:textId="7F657D3F" w:rsidR="004D0D25" w:rsidRPr="008D08DE" w:rsidRDefault="004D0D25" w:rsidP="004D0D25">
            <w:r w:rsidRPr="008D08DE">
              <w:t>Именительный и винительный падежи множественного числа имен существительных</w:t>
            </w:r>
          </w:p>
        </w:tc>
        <w:tc>
          <w:tcPr>
            <w:tcW w:w="850" w:type="dxa"/>
            <w:tcBorders>
              <w:top w:val="single" w:sz="4" w:space="0" w:color="auto"/>
              <w:left w:val="single" w:sz="4" w:space="0" w:color="auto"/>
              <w:bottom w:val="nil"/>
              <w:right w:val="nil"/>
            </w:tcBorders>
          </w:tcPr>
          <w:p w14:paraId="7A59A5EC" w14:textId="26B2342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44B4452" w14:textId="77777777" w:rsidR="004D0D25" w:rsidRPr="008D08DE" w:rsidRDefault="004D0D25" w:rsidP="004D0D25">
            <w:pPr>
              <w:rPr>
                <w:sz w:val="18"/>
                <w:szCs w:val="18"/>
              </w:rPr>
            </w:pPr>
            <w:r w:rsidRPr="008D08DE">
              <w:rPr>
                <w:sz w:val="18"/>
                <w:szCs w:val="18"/>
              </w:rPr>
              <w:t>Текущий</w:t>
            </w:r>
          </w:p>
          <w:p w14:paraId="5C3F4053" w14:textId="2688C6D9" w:rsidR="004D0D25" w:rsidRPr="008D08DE" w:rsidRDefault="004D0D25" w:rsidP="004D0D25">
            <w:r w:rsidRPr="008D08DE">
              <w:rPr>
                <w:sz w:val="18"/>
                <w:szCs w:val="18"/>
              </w:rPr>
              <w:t xml:space="preserve"> контроль</w:t>
            </w:r>
          </w:p>
        </w:tc>
      </w:tr>
      <w:tr w:rsidR="00A41FF1" w:rsidRPr="008D08DE" w14:paraId="3F03742C" w14:textId="77777777" w:rsidTr="007B5005">
        <w:trPr>
          <w:trHeight w:val="528"/>
        </w:trPr>
        <w:tc>
          <w:tcPr>
            <w:tcW w:w="567" w:type="dxa"/>
            <w:tcBorders>
              <w:top w:val="single" w:sz="4" w:space="0" w:color="auto"/>
              <w:left w:val="single" w:sz="4" w:space="0" w:color="auto"/>
              <w:bottom w:val="nil"/>
              <w:right w:val="nil"/>
            </w:tcBorders>
            <w:vAlign w:val="center"/>
          </w:tcPr>
          <w:p w14:paraId="57E05825" w14:textId="4460AC69" w:rsidR="004D0D25" w:rsidRPr="008D08DE" w:rsidRDefault="004D0D25" w:rsidP="004D0D25">
            <w:pPr>
              <w:jc w:val="center"/>
            </w:pPr>
            <w:r w:rsidRPr="008D08DE">
              <w:t>107</w:t>
            </w:r>
          </w:p>
        </w:tc>
        <w:tc>
          <w:tcPr>
            <w:tcW w:w="426" w:type="dxa"/>
            <w:tcBorders>
              <w:top w:val="single" w:sz="4" w:space="0" w:color="auto"/>
              <w:left w:val="single" w:sz="4" w:space="0" w:color="auto"/>
              <w:bottom w:val="single" w:sz="4" w:space="0" w:color="auto"/>
              <w:right w:val="single" w:sz="4" w:space="0" w:color="auto"/>
            </w:tcBorders>
          </w:tcPr>
          <w:p w14:paraId="54A25D21" w14:textId="63108842"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3DBA515"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8FDDBC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C591EA0" w14:textId="6AA3746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11F8ADAE" w14:textId="6D9A6FDF" w:rsidR="004D0D25" w:rsidRPr="008D08DE" w:rsidRDefault="004D0D25" w:rsidP="004D0D25">
            <w:r w:rsidRPr="008D08DE">
              <w:t>Закрепление. Именительный и винительный падежи множественного числа имен существительных</w:t>
            </w:r>
          </w:p>
        </w:tc>
        <w:tc>
          <w:tcPr>
            <w:tcW w:w="850" w:type="dxa"/>
            <w:tcBorders>
              <w:top w:val="single" w:sz="4" w:space="0" w:color="auto"/>
              <w:left w:val="single" w:sz="4" w:space="0" w:color="auto"/>
              <w:bottom w:val="nil"/>
              <w:right w:val="nil"/>
            </w:tcBorders>
          </w:tcPr>
          <w:p w14:paraId="0C2B9F9E" w14:textId="1D86A37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8412A21" w14:textId="77777777" w:rsidR="004D0D25" w:rsidRPr="008D08DE" w:rsidRDefault="004D0D25" w:rsidP="004D0D25">
            <w:pPr>
              <w:rPr>
                <w:sz w:val="18"/>
                <w:szCs w:val="18"/>
              </w:rPr>
            </w:pPr>
            <w:r w:rsidRPr="008D08DE">
              <w:rPr>
                <w:sz w:val="18"/>
                <w:szCs w:val="18"/>
              </w:rPr>
              <w:t>Текущий</w:t>
            </w:r>
          </w:p>
          <w:p w14:paraId="009714BE" w14:textId="26FA0FC7" w:rsidR="004D0D25" w:rsidRPr="008D08DE" w:rsidRDefault="004D0D25" w:rsidP="004D0D25">
            <w:r w:rsidRPr="008D08DE">
              <w:rPr>
                <w:sz w:val="18"/>
                <w:szCs w:val="18"/>
              </w:rPr>
              <w:t xml:space="preserve"> контроль</w:t>
            </w:r>
          </w:p>
        </w:tc>
      </w:tr>
      <w:tr w:rsidR="00A41FF1" w:rsidRPr="008D08DE" w14:paraId="06EDD9D4" w14:textId="77777777" w:rsidTr="007B5005">
        <w:trPr>
          <w:trHeight w:val="262"/>
        </w:trPr>
        <w:tc>
          <w:tcPr>
            <w:tcW w:w="567" w:type="dxa"/>
            <w:tcBorders>
              <w:top w:val="single" w:sz="4" w:space="0" w:color="auto"/>
              <w:left w:val="single" w:sz="4" w:space="0" w:color="auto"/>
              <w:bottom w:val="nil"/>
              <w:right w:val="nil"/>
            </w:tcBorders>
            <w:vAlign w:val="center"/>
          </w:tcPr>
          <w:p w14:paraId="163E0EA3" w14:textId="4BC3077E" w:rsidR="004D0D25" w:rsidRPr="008D08DE" w:rsidRDefault="004D0D25" w:rsidP="004D0D25">
            <w:pPr>
              <w:jc w:val="center"/>
            </w:pPr>
            <w:r w:rsidRPr="008D08DE">
              <w:t>108</w:t>
            </w:r>
          </w:p>
        </w:tc>
        <w:tc>
          <w:tcPr>
            <w:tcW w:w="426" w:type="dxa"/>
            <w:tcBorders>
              <w:top w:val="single" w:sz="4" w:space="0" w:color="auto"/>
              <w:left w:val="single" w:sz="4" w:space="0" w:color="auto"/>
              <w:bottom w:val="nil"/>
              <w:right w:val="single" w:sz="4" w:space="0" w:color="auto"/>
            </w:tcBorders>
          </w:tcPr>
          <w:p w14:paraId="62372939" w14:textId="0C483601"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5C42EBF" w14:textId="7FF48249"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92C4A1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2424F2F" w14:textId="1DE4AF7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4E48E8C" w14:textId="71C97C36" w:rsidR="004D0D25" w:rsidRPr="008D08DE" w:rsidRDefault="004D0D25" w:rsidP="004D0D25">
            <w:r w:rsidRPr="008D08DE">
              <w:t>Родительный падеж множественного числа имен существительных</w:t>
            </w:r>
          </w:p>
        </w:tc>
        <w:tc>
          <w:tcPr>
            <w:tcW w:w="850" w:type="dxa"/>
            <w:tcBorders>
              <w:top w:val="single" w:sz="4" w:space="0" w:color="auto"/>
              <w:left w:val="single" w:sz="4" w:space="0" w:color="auto"/>
              <w:bottom w:val="nil"/>
              <w:right w:val="nil"/>
            </w:tcBorders>
          </w:tcPr>
          <w:p w14:paraId="3F3D6DD9" w14:textId="5139DF0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981E453" w14:textId="77777777" w:rsidR="004D0D25" w:rsidRPr="008D08DE" w:rsidRDefault="004D0D25" w:rsidP="004D0D25">
            <w:pPr>
              <w:rPr>
                <w:sz w:val="18"/>
                <w:szCs w:val="18"/>
              </w:rPr>
            </w:pPr>
            <w:r w:rsidRPr="008D08DE">
              <w:rPr>
                <w:sz w:val="18"/>
                <w:szCs w:val="18"/>
              </w:rPr>
              <w:t>Текущий</w:t>
            </w:r>
          </w:p>
          <w:p w14:paraId="32ABE145" w14:textId="072135E6" w:rsidR="004D0D25" w:rsidRPr="008D08DE" w:rsidRDefault="004D0D25" w:rsidP="004D0D25">
            <w:r w:rsidRPr="008D08DE">
              <w:rPr>
                <w:sz w:val="18"/>
                <w:szCs w:val="18"/>
              </w:rPr>
              <w:t xml:space="preserve"> контроль</w:t>
            </w:r>
          </w:p>
        </w:tc>
      </w:tr>
      <w:tr w:rsidR="00A41FF1" w:rsidRPr="008D08DE" w14:paraId="6617196A" w14:textId="77777777" w:rsidTr="007B5005">
        <w:trPr>
          <w:trHeight w:val="653"/>
        </w:trPr>
        <w:tc>
          <w:tcPr>
            <w:tcW w:w="567" w:type="dxa"/>
            <w:tcBorders>
              <w:top w:val="single" w:sz="4" w:space="0" w:color="auto"/>
              <w:left w:val="single" w:sz="4" w:space="0" w:color="auto"/>
              <w:bottom w:val="nil"/>
              <w:right w:val="nil"/>
            </w:tcBorders>
            <w:vAlign w:val="center"/>
          </w:tcPr>
          <w:p w14:paraId="6DCA519C" w14:textId="14035454" w:rsidR="004D0D25" w:rsidRPr="008D08DE" w:rsidRDefault="004D0D25" w:rsidP="004D0D25">
            <w:pPr>
              <w:jc w:val="center"/>
            </w:pPr>
            <w:r w:rsidRPr="008D08DE">
              <w:t>109</w:t>
            </w:r>
          </w:p>
        </w:tc>
        <w:tc>
          <w:tcPr>
            <w:tcW w:w="426" w:type="dxa"/>
            <w:tcBorders>
              <w:top w:val="single" w:sz="4" w:space="0" w:color="auto"/>
              <w:left w:val="single" w:sz="4" w:space="0" w:color="auto"/>
              <w:bottom w:val="nil"/>
              <w:right w:val="single" w:sz="4" w:space="0" w:color="auto"/>
            </w:tcBorders>
          </w:tcPr>
          <w:p w14:paraId="0D394730" w14:textId="494C78A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5A9C556" w14:textId="79354F8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337F94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D042ADD" w14:textId="6323105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3ED4A17" w14:textId="489D9619" w:rsidR="004D0D25" w:rsidRPr="008D08DE" w:rsidRDefault="004D0D25" w:rsidP="004D0D25">
            <w:r w:rsidRPr="008D08DE">
              <w:t>Закрепление. Родительный падеж множественного числа имен существительных</w:t>
            </w:r>
          </w:p>
        </w:tc>
        <w:tc>
          <w:tcPr>
            <w:tcW w:w="850" w:type="dxa"/>
            <w:tcBorders>
              <w:top w:val="single" w:sz="4" w:space="0" w:color="auto"/>
              <w:left w:val="single" w:sz="4" w:space="0" w:color="auto"/>
              <w:bottom w:val="nil"/>
              <w:right w:val="nil"/>
            </w:tcBorders>
          </w:tcPr>
          <w:p w14:paraId="413FF3C0" w14:textId="342DDE5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01D61D8" w14:textId="77777777" w:rsidR="004D0D25" w:rsidRPr="008D08DE" w:rsidRDefault="004D0D25" w:rsidP="004D0D25">
            <w:pPr>
              <w:rPr>
                <w:sz w:val="18"/>
                <w:szCs w:val="18"/>
              </w:rPr>
            </w:pPr>
            <w:r w:rsidRPr="008D08DE">
              <w:rPr>
                <w:sz w:val="18"/>
                <w:szCs w:val="18"/>
              </w:rPr>
              <w:t>Текущий</w:t>
            </w:r>
          </w:p>
          <w:p w14:paraId="4D76EAB6" w14:textId="223F522B" w:rsidR="004D0D25" w:rsidRPr="008D08DE" w:rsidRDefault="004D0D25" w:rsidP="004D0D25">
            <w:r w:rsidRPr="008D08DE">
              <w:rPr>
                <w:sz w:val="18"/>
                <w:szCs w:val="18"/>
              </w:rPr>
              <w:t xml:space="preserve"> контроль</w:t>
            </w:r>
          </w:p>
        </w:tc>
      </w:tr>
      <w:tr w:rsidR="00A41FF1" w:rsidRPr="008D08DE" w14:paraId="27D59046" w14:textId="77777777" w:rsidTr="007B5005">
        <w:trPr>
          <w:trHeight w:val="659"/>
        </w:trPr>
        <w:tc>
          <w:tcPr>
            <w:tcW w:w="567" w:type="dxa"/>
            <w:tcBorders>
              <w:top w:val="single" w:sz="4" w:space="0" w:color="auto"/>
              <w:left w:val="single" w:sz="4" w:space="0" w:color="auto"/>
              <w:bottom w:val="nil"/>
              <w:right w:val="nil"/>
            </w:tcBorders>
            <w:vAlign w:val="center"/>
          </w:tcPr>
          <w:p w14:paraId="1F36D46C" w14:textId="102D116E" w:rsidR="004D0D25" w:rsidRPr="008D08DE" w:rsidRDefault="004D0D25" w:rsidP="004D0D25">
            <w:pPr>
              <w:jc w:val="center"/>
            </w:pPr>
            <w:r w:rsidRPr="008D08DE">
              <w:t>110</w:t>
            </w:r>
          </w:p>
        </w:tc>
        <w:tc>
          <w:tcPr>
            <w:tcW w:w="426" w:type="dxa"/>
            <w:tcBorders>
              <w:top w:val="single" w:sz="4" w:space="0" w:color="auto"/>
              <w:left w:val="single" w:sz="4" w:space="0" w:color="auto"/>
              <w:bottom w:val="nil"/>
              <w:right w:val="single" w:sz="4" w:space="0" w:color="auto"/>
            </w:tcBorders>
          </w:tcPr>
          <w:p w14:paraId="0BEFDB4D" w14:textId="15BDE35C"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57FEFB4" w14:textId="696CBF3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C8581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81B9645" w14:textId="25641BA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560B2A8" w14:textId="26FF5EBF" w:rsidR="004D0D25" w:rsidRPr="008D08DE" w:rsidRDefault="004D0D25" w:rsidP="004D0D25">
            <w:r w:rsidRPr="008D08DE">
              <w:t>Формы родительного и винительного падежей множественного числа одушевленных и  неодушевленных имен существительных</w:t>
            </w:r>
          </w:p>
        </w:tc>
        <w:tc>
          <w:tcPr>
            <w:tcW w:w="850" w:type="dxa"/>
            <w:tcBorders>
              <w:top w:val="single" w:sz="4" w:space="0" w:color="auto"/>
              <w:left w:val="single" w:sz="4" w:space="0" w:color="auto"/>
              <w:bottom w:val="nil"/>
              <w:right w:val="nil"/>
            </w:tcBorders>
          </w:tcPr>
          <w:p w14:paraId="69B2857C" w14:textId="5EB8994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8224F4" w14:textId="77777777" w:rsidR="004D0D25" w:rsidRPr="008D08DE" w:rsidRDefault="004D0D25" w:rsidP="004D0D25">
            <w:pPr>
              <w:rPr>
                <w:sz w:val="18"/>
                <w:szCs w:val="18"/>
              </w:rPr>
            </w:pPr>
            <w:r w:rsidRPr="008D08DE">
              <w:rPr>
                <w:sz w:val="18"/>
                <w:szCs w:val="18"/>
              </w:rPr>
              <w:t>Текущий</w:t>
            </w:r>
          </w:p>
          <w:p w14:paraId="00B7D791" w14:textId="3ED0AE82" w:rsidR="004D0D25" w:rsidRPr="008D08DE" w:rsidRDefault="004D0D25" w:rsidP="004D0D25">
            <w:r w:rsidRPr="008D08DE">
              <w:rPr>
                <w:sz w:val="18"/>
                <w:szCs w:val="18"/>
              </w:rPr>
              <w:t xml:space="preserve"> контроль</w:t>
            </w:r>
          </w:p>
        </w:tc>
      </w:tr>
      <w:tr w:rsidR="00A41FF1" w:rsidRPr="008D08DE" w14:paraId="44D3540F" w14:textId="77777777" w:rsidTr="007B5005">
        <w:trPr>
          <w:trHeight w:val="659"/>
        </w:trPr>
        <w:tc>
          <w:tcPr>
            <w:tcW w:w="567" w:type="dxa"/>
            <w:tcBorders>
              <w:top w:val="single" w:sz="4" w:space="0" w:color="auto"/>
              <w:left w:val="single" w:sz="4" w:space="0" w:color="auto"/>
              <w:bottom w:val="nil"/>
              <w:right w:val="nil"/>
            </w:tcBorders>
            <w:vAlign w:val="center"/>
          </w:tcPr>
          <w:p w14:paraId="35DFD825" w14:textId="2C0273E4" w:rsidR="004D0D25" w:rsidRPr="008D08DE" w:rsidRDefault="004D0D25" w:rsidP="004D0D25">
            <w:pPr>
              <w:jc w:val="center"/>
            </w:pPr>
            <w:r w:rsidRPr="008D08DE">
              <w:t>111</w:t>
            </w:r>
          </w:p>
        </w:tc>
        <w:tc>
          <w:tcPr>
            <w:tcW w:w="426" w:type="dxa"/>
            <w:tcBorders>
              <w:top w:val="single" w:sz="4" w:space="0" w:color="auto"/>
              <w:left w:val="single" w:sz="4" w:space="0" w:color="auto"/>
              <w:bottom w:val="nil"/>
              <w:right w:val="single" w:sz="4" w:space="0" w:color="auto"/>
            </w:tcBorders>
          </w:tcPr>
          <w:p w14:paraId="6773D569" w14:textId="30C7EC7B"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61CF1268"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3DA6C8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00203E2" w14:textId="76926E6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85BE8B7" w14:textId="1E0250DF" w:rsidR="004D0D25" w:rsidRPr="008D08DE" w:rsidRDefault="004D0D25" w:rsidP="004D0D25">
            <w:r w:rsidRPr="008D08DE">
              <w:t>Закрепление. Формы родительного и винительного падежей множественного числа одушевленных и  неодушевленных имен существительных</w:t>
            </w:r>
          </w:p>
        </w:tc>
        <w:tc>
          <w:tcPr>
            <w:tcW w:w="850" w:type="dxa"/>
            <w:tcBorders>
              <w:top w:val="single" w:sz="4" w:space="0" w:color="auto"/>
              <w:left w:val="single" w:sz="4" w:space="0" w:color="auto"/>
              <w:bottom w:val="nil"/>
              <w:right w:val="nil"/>
            </w:tcBorders>
          </w:tcPr>
          <w:p w14:paraId="08FB98BD" w14:textId="6ADD56E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C39375" w14:textId="77777777" w:rsidR="004D0D25" w:rsidRPr="008D08DE" w:rsidRDefault="004D0D25" w:rsidP="004D0D25">
            <w:pPr>
              <w:rPr>
                <w:sz w:val="18"/>
                <w:szCs w:val="18"/>
              </w:rPr>
            </w:pPr>
            <w:r w:rsidRPr="008D08DE">
              <w:rPr>
                <w:sz w:val="18"/>
                <w:szCs w:val="18"/>
              </w:rPr>
              <w:t>Текущий</w:t>
            </w:r>
          </w:p>
          <w:p w14:paraId="371F3F7C" w14:textId="77FCCE5C" w:rsidR="004D0D25" w:rsidRPr="008D08DE" w:rsidRDefault="004D0D25" w:rsidP="004D0D25">
            <w:r w:rsidRPr="008D08DE">
              <w:rPr>
                <w:sz w:val="18"/>
                <w:szCs w:val="18"/>
              </w:rPr>
              <w:t xml:space="preserve"> контроль</w:t>
            </w:r>
          </w:p>
        </w:tc>
      </w:tr>
      <w:tr w:rsidR="00A41FF1" w:rsidRPr="008D08DE" w14:paraId="171954C2" w14:textId="77777777" w:rsidTr="007B5005">
        <w:trPr>
          <w:trHeight w:val="324"/>
        </w:trPr>
        <w:tc>
          <w:tcPr>
            <w:tcW w:w="567" w:type="dxa"/>
            <w:tcBorders>
              <w:top w:val="single" w:sz="4" w:space="0" w:color="auto"/>
              <w:left w:val="single" w:sz="4" w:space="0" w:color="auto"/>
              <w:bottom w:val="nil"/>
              <w:right w:val="nil"/>
            </w:tcBorders>
            <w:vAlign w:val="center"/>
          </w:tcPr>
          <w:p w14:paraId="470C828E" w14:textId="7524BDE1" w:rsidR="004D0D25" w:rsidRPr="008D08DE" w:rsidRDefault="004D0D25" w:rsidP="004D0D25">
            <w:pPr>
              <w:jc w:val="center"/>
            </w:pPr>
            <w:r w:rsidRPr="008D08DE">
              <w:t>112</w:t>
            </w:r>
          </w:p>
        </w:tc>
        <w:tc>
          <w:tcPr>
            <w:tcW w:w="426" w:type="dxa"/>
            <w:tcBorders>
              <w:top w:val="single" w:sz="4" w:space="0" w:color="auto"/>
              <w:left w:val="single" w:sz="4" w:space="0" w:color="auto"/>
              <w:bottom w:val="nil"/>
              <w:right w:val="single" w:sz="4" w:space="0" w:color="auto"/>
            </w:tcBorders>
          </w:tcPr>
          <w:p w14:paraId="65696488" w14:textId="00C7FD09"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5F95E9C" w14:textId="0BBCCF4D"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FB58E1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AAF60BD" w14:textId="6D826DA7"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51EF2E1" w14:textId="2CF8E4DA" w:rsidR="004D0D25" w:rsidRPr="008D08DE" w:rsidRDefault="004D0D25" w:rsidP="004D0D25">
            <w:r w:rsidRPr="008D08DE">
              <w:t>Дательный, творительный и предложный  падежи множественного числа имен существительных</w:t>
            </w:r>
          </w:p>
        </w:tc>
        <w:tc>
          <w:tcPr>
            <w:tcW w:w="850" w:type="dxa"/>
            <w:tcBorders>
              <w:top w:val="single" w:sz="4" w:space="0" w:color="auto"/>
              <w:left w:val="single" w:sz="4" w:space="0" w:color="auto"/>
              <w:bottom w:val="nil"/>
              <w:right w:val="nil"/>
            </w:tcBorders>
          </w:tcPr>
          <w:p w14:paraId="0F584868" w14:textId="485B4CB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859DFA" w14:textId="77777777" w:rsidR="004D0D25" w:rsidRPr="008D08DE" w:rsidRDefault="004D0D25" w:rsidP="004D0D25">
            <w:pPr>
              <w:rPr>
                <w:sz w:val="18"/>
                <w:szCs w:val="18"/>
              </w:rPr>
            </w:pPr>
            <w:r w:rsidRPr="008D08DE">
              <w:rPr>
                <w:sz w:val="18"/>
                <w:szCs w:val="18"/>
              </w:rPr>
              <w:t>Текущий</w:t>
            </w:r>
          </w:p>
          <w:p w14:paraId="48DE66C4" w14:textId="790A51B7" w:rsidR="004D0D25" w:rsidRPr="008D08DE" w:rsidRDefault="004D0D25" w:rsidP="004D0D25">
            <w:r w:rsidRPr="008D08DE">
              <w:rPr>
                <w:sz w:val="18"/>
                <w:szCs w:val="18"/>
              </w:rPr>
              <w:t xml:space="preserve"> контроль</w:t>
            </w:r>
          </w:p>
        </w:tc>
      </w:tr>
      <w:tr w:rsidR="00A41FF1" w:rsidRPr="008D08DE" w14:paraId="5930D704" w14:textId="77777777" w:rsidTr="000268E8">
        <w:trPr>
          <w:trHeight w:val="375"/>
        </w:trPr>
        <w:tc>
          <w:tcPr>
            <w:tcW w:w="567" w:type="dxa"/>
            <w:tcBorders>
              <w:top w:val="single" w:sz="4" w:space="0" w:color="auto"/>
              <w:left w:val="single" w:sz="4" w:space="0" w:color="auto"/>
              <w:bottom w:val="single" w:sz="4" w:space="0" w:color="auto"/>
              <w:right w:val="nil"/>
            </w:tcBorders>
            <w:vAlign w:val="center"/>
          </w:tcPr>
          <w:p w14:paraId="41D54B00" w14:textId="1D954897" w:rsidR="004D0D25" w:rsidRPr="008D08DE" w:rsidRDefault="004D0D25" w:rsidP="004D0D25">
            <w:pPr>
              <w:jc w:val="center"/>
            </w:pPr>
            <w:r w:rsidRPr="008D08DE">
              <w:t>113</w:t>
            </w:r>
          </w:p>
        </w:tc>
        <w:tc>
          <w:tcPr>
            <w:tcW w:w="426" w:type="dxa"/>
            <w:tcBorders>
              <w:top w:val="single" w:sz="4" w:space="0" w:color="auto"/>
              <w:left w:val="single" w:sz="4" w:space="0" w:color="auto"/>
              <w:bottom w:val="nil"/>
              <w:right w:val="single" w:sz="4" w:space="0" w:color="auto"/>
            </w:tcBorders>
          </w:tcPr>
          <w:p w14:paraId="74B3F98C" w14:textId="1342E74A"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bottom"/>
          </w:tcPr>
          <w:p w14:paraId="2EAB2581" w14:textId="1742B204"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7DAD6D9D"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6CA8BEB" w14:textId="3319BE7C"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bottom"/>
          </w:tcPr>
          <w:p w14:paraId="5366B034" w14:textId="785D5941" w:rsidR="004D0D25" w:rsidRPr="008D08DE" w:rsidRDefault="004D0D25" w:rsidP="004D0D25">
            <w:r w:rsidRPr="008D08DE">
              <w:t>Обучающее изложение «Волшебная дудочка»</w:t>
            </w:r>
          </w:p>
        </w:tc>
        <w:tc>
          <w:tcPr>
            <w:tcW w:w="850" w:type="dxa"/>
            <w:tcBorders>
              <w:top w:val="single" w:sz="4" w:space="0" w:color="auto"/>
              <w:left w:val="single" w:sz="4" w:space="0" w:color="auto"/>
              <w:bottom w:val="nil"/>
              <w:right w:val="nil"/>
            </w:tcBorders>
          </w:tcPr>
          <w:p w14:paraId="2582A238" w14:textId="719A9A8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1F960454" w14:textId="47CE0F8B" w:rsidR="004D0D25" w:rsidRPr="008D08DE" w:rsidRDefault="004D0D25" w:rsidP="004D0D25">
            <w:pPr>
              <w:jc w:val="both"/>
              <w:rPr>
                <w:rFonts w:eastAsiaTheme="majorEastAsia"/>
                <w:sz w:val="18"/>
                <w:szCs w:val="18"/>
              </w:rPr>
            </w:pPr>
            <w:r w:rsidRPr="008D08DE">
              <w:rPr>
                <w:rFonts w:eastAsiaTheme="majorEastAsia"/>
                <w:sz w:val="18"/>
                <w:szCs w:val="18"/>
              </w:rPr>
              <w:t>Изложение.</w:t>
            </w:r>
          </w:p>
        </w:tc>
      </w:tr>
      <w:tr w:rsidR="00A41FF1" w:rsidRPr="008D08DE" w14:paraId="45E3CBDB" w14:textId="77777777" w:rsidTr="007B5005">
        <w:trPr>
          <w:trHeight w:val="206"/>
        </w:trPr>
        <w:tc>
          <w:tcPr>
            <w:tcW w:w="567" w:type="dxa"/>
            <w:tcBorders>
              <w:top w:val="single" w:sz="4" w:space="0" w:color="auto"/>
              <w:left w:val="single" w:sz="4" w:space="0" w:color="auto"/>
              <w:bottom w:val="nil"/>
              <w:right w:val="nil"/>
            </w:tcBorders>
            <w:vAlign w:val="center"/>
          </w:tcPr>
          <w:p w14:paraId="41B59FC0" w14:textId="030E9968" w:rsidR="004D0D25" w:rsidRPr="008D08DE" w:rsidRDefault="004D0D25" w:rsidP="004D0D25">
            <w:pPr>
              <w:jc w:val="center"/>
            </w:pPr>
            <w:r w:rsidRPr="008D08DE">
              <w:t>114</w:t>
            </w:r>
          </w:p>
        </w:tc>
        <w:tc>
          <w:tcPr>
            <w:tcW w:w="426" w:type="dxa"/>
            <w:tcBorders>
              <w:top w:val="single" w:sz="4" w:space="0" w:color="auto"/>
              <w:left w:val="single" w:sz="4" w:space="0" w:color="auto"/>
              <w:bottom w:val="nil"/>
              <w:right w:val="single" w:sz="4" w:space="0" w:color="auto"/>
            </w:tcBorders>
          </w:tcPr>
          <w:p w14:paraId="49A19DFD" w14:textId="08AFAB06"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FBE66C8" w14:textId="3779759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DFFCAC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67A0548" w14:textId="015326A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2299A76" w14:textId="0D45B37E" w:rsidR="004D0D25" w:rsidRPr="008D08DE" w:rsidRDefault="004D0D25" w:rsidP="004D0D25">
            <w:r w:rsidRPr="008D08DE">
              <w:t xml:space="preserve"> Закрепление. Дательный, творительный и предложный  падежи множественного числа имен существительных</w:t>
            </w:r>
          </w:p>
        </w:tc>
        <w:tc>
          <w:tcPr>
            <w:tcW w:w="850" w:type="dxa"/>
            <w:tcBorders>
              <w:top w:val="single" w:sz="4" w:space="0" w:color="auto"/>
              <w:left w:val="single" w:sz="4" w:space="0" w:color="auto"/>
              <w:bottom w:val="nil"/>
              <w:right w:val="nil"/>
            </w:tcBorders>
          </w:tcPr>
          <w:p w14:paraId="51176BB8" w14:textId="5327715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FDEA4D" w14:textId="77777777" w:rsidR="004D0D25" w:rsidRPr="008D08DE" w:rsidRDefault="004D0D25" w:rsidP="004D0D25">
            <w:pPr>
              <w:rPr>
                <w:sz w:val="18"/>
                <w:szCs w:val="18"/>
              </w:rPr>
            </w:pPr>
            <w:r w:rsidRPr="008D08DE">
              <w:rPr>
                <w:sz w:val="18"/>
                <w:szCs w:val="18"/>
              </w:rPr>
              <w:t>Текущий</w:t>
            </w:r>
          </w:p>
          <w:p w14:paraId="0A8C5D4B" w14:textId="361268F6" w:rsidR="004D0D25" w:rsidRPr="008D08DE" w:rsidRDefault="004D0D25" w:rsidP="004D0D25">
            <w:r w:rsidRPr="008D08DE">
              <w:rPr>
                <w:sz w:val="18"/>
                <w:szCs w:val="18"/>
              </w:rPr>
              <w:t xml:space="preserve"> контроль</w:t>
            </w:r>
          </w:p>
        </w:tc>
      </w:tr>
      <w:tr w:rsidR="00A41FF1" w:rsidRPr="008D08DE" w14:paraId="3C8941CF" w14:textId="77777777" w:rsidTr="007B5005">
        <w:trPr>
          <w:trHeight w:val="433"/>
        </w:trPr>
        <w:tc>
          <w:tcPr>
            <w:tcW w:w="567" w:type="dxa"/>
            <w:tcBorders>
              <w:top w:val="single" w:sz="4" w:space="0" w:color="auto"/>
              <w:left w:val="single" w:sz="4" w:space="0" w:color="auto"/>
              <w:bottom w:val="nil"/>
              <w:right w:val="nil"/>
            </w:tcBorders>
            <w:vAlign w:val="center"/>
          </w:tcPr>
          <w:p w14:paraId="4F106095" w14:textId="301A8B22" w:rsidR="004D0D25" w:rsidRPr="008D08DE" w:rsidRDefault="004D0D25" w:rsidP="004D0D25">
            <w:pPr>
              <w:jc w:val="center"/>
            </w:pPr>
            <w:r w:rsidRPr="008D08DE">
              <w:t>115</w:t>
            </w:r>
          </w:p>
        </w:tc>
        <w:tc>
          <w:tcPr>
            <w:tcW w:w="426" w:type="dxa"/>
            <w:tcBorders>
              <w:top w:val="single" w:sz="4" w:space="0" w:color="auto"/>
              <w:left w:val="single" w:sz="4" w:space="0" w:color="auto"/>
              <w:bottom w:val="single" w:sz="4" w:space="0" w:color="auto"/>
              <w:right w:val="single" w:sz="4" w:space="0" w:color="auto"/>
            </w:tcBorders>
          </w:tcPr>
          <w:p w14:paraId="4A9E84CF" w14:textId="5640B971"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2560DAB" w14:textId="5836D53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62CEBA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A573548" w14:textId="0913583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EA3F507" w14:textId="04DEC618" w:rsidR="004D0D25" w:rsidRPr="008D08DE" w:rsidRDefault="004D0D25" w:rsidP="004D0D25">
            <w:r w:rsidRPr="008D08DE">
              <w:t>Правописание окончаний дательного, творительного и предложного  падежей множественного числа имен существительных</w:t>
            </w:r>
          </w:p>
        </w:tc>
        <w:tc>
          <w:tcPr>
            <w:tcW w:w="850" w:type="dxa"/>
            <w:tcBorders>
              <w:top w:val="single" w:sz="4" w:space="0" w:color="auto"/>
              <w:left w:val="single" w:sz="4" w:space="0" w:color="auto"/>
              <w:bottom w:val="nil"/>
              <w:right w:val="nil"/>
            </w:tcBorders>
          </w:tcPr>
          <w:p w14:paraId="72FC00B4" w14:textId="2B34860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B5168CD" w14:textId="77777777" w:rsidR="004D0D25" w:rsidRPr="008D08DE" w:rsidRDefault="004D0D25" w:rsidP="004D0D25">
            <w:pPr>
              <w:rPr>
                <w:sz w:val="18"/>
                <w:szCs w:val="18"/>
              </w:rPr>
            </w:pPr>
            <w:r w:rsidRPr="008D08DE">
              <w:rPr>
                <w:sz w:val="18"/>
                <w:szCs w:val="18"/>
              </w:rPr>
              <w:t>Текущий</w:t>
            </w:r>
          </w:p>
          <w:p w14:paraId="48B400A3" w14:textId="7D2E6C97" w:rsidR="004D0D25" w:rsidRPr="008D08DE" w:rsidRDefault="004D0D25" w:rsidP="004D0D25">
            <w:r w:rsidRPr="008D08DE">
              <w:rPr>
                <w:sz w:val="18"/>
                <w:szCs w:val="18"/>
              </w:rPr>
              <w:t xml:space="preserve"> контроль</w:t>
            </w:r>
          </w:p>
        </w:tc>
      </w:tr>
      <w:tr w:rsidR="00A41FF1" w:rsidRPr="008D08DE" w14:paraId="17552CFE" w14:textId="77777777" w:rsidTr="007B5005">
        <w:trPr>
          <w:trHeight w:val="433"/>
        </w:trPr>
        <w:tc>
          <w:tcPr>
            <w:tcW w:w="567" w:type="dxa"/>
            <w:tcBorders>
              <w:top w:val="single" w:sz="4" w:space="0" w:color="auto"/>
              <w:left w:val="single" w:sz="4" w:space="0" w:color="auto"/>
              <w:bottom w:val="nil"/>
              <w:right w:val="nil"/>
            </w:tcBorders>
            <w:vAlign w:val="center"/>
          </w:tcPr>
          <w:p w14:paraId="3128221A" w14:textId="59E41498" w:rsidR="004D0D25" w:rsidRPr="008D08DE" w:rsidRDefault="004D0D25" w:rsidP="004D0D25">
            <w:pPr>
              <w:jc w:val="center"/>
            </w:pPr>
            <w:r w:rsidRPr="008D08DE">
              <w:t>116</w:t>
            </w:r>
          </w:p>
        </w:tc>
        <w:tc>
          <w:tcPr>
            <w:tcW w:w="426" w:type="dxa"/>
            <w:tcBorders>
              <w:top w:val="single" w:sz="4" w:space="0" w:color="auto"/>
              <w:left w:val="single" w:sz="4" w:space="0" w:color="auto"/>
              <w:bottom w:val="nil"/>
              <w:right w:val="single" w:sz="4" w:space="0" w:color="auto"/>
            </w:tcBorders>
          </w:tcPr>
          <w:p w14:paraId="6BB109D9" w14:textId="0C17055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1D3B1D6"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8CA9DF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15A16B7" w14:textId="3726AB0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8263842" w14:textId="1EB228EA" w:rsidR="004D0D25" w:rsidRPr="008D08DE" w:rsidRDefault="004D0D25" w:rsidP="004D0D25">
            <w:r w:rsidRPr="008D08DE">
              <w:t>Контрольный диктант № 6</w:t>
            </w:r>
          </w:p>
        </w:tc>
        <w:tc>
          <w:tcPr>
            <w:tcW w:w="850" w:type="dxa"/>
            <w:tcBorders>
              <w:top w:val="single" w:sz="4" w:space="0" w:color="auto"/>
              <w:left w:val="single" w:sz="4" w:space="0" w:color="auto"/>
              <w:bottom w:val="nil"/>
              <w:right w:val="nil"/>
            </w:tcBorders>
          </w:tcPr>
          <w:p w14:paraId="1D491B4A" w14:textId="494FE73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D53DAF6" w14:textId="77777777" w:rsidR="004D0D25" w:rsidRPr="008D08DE" w:rsidRDefault="004D0D25" w:rsidP="004D0D25">
            <w:pPr>
              <w:rPr>
                <w:sz w:val="18"/>
                <w:szCs w:val="18"/>
              </w:rPr>
            </w:pPr>
            <w:r w:rsidRPr="008D08DE">
              <w:rPr>
                <w:sz w:val="18"/>
                <w:szCs w:val="18"/>
              </w:rPr>
              <w:t xml:space="preserve">Тематический </w:t>
            </w:r>
          </w:p>
          <w:p w14:paraId="18A89B29" w14:textId="4503F14C" w:rsidR="004D0D25" w:rsidRPr="008D08DE" w:rsidRDefault="004D0D25" w:rsidP="004D0D25">
            <w:r w:rsidRPr="008D08DE">
              <w:rPr>
                <w:sz w:val="18"/>
                <w:szCs w:val="18"/>
              </w:rPr>
              <w:t>контроль</w:t>
            </w:r>
          </w:p>
        </w:tc>
      </w:tr>
      <w:tr w:rsidR="00A41FF1" w:rsidRPr="008D08DE" w14:paraId="610DA189" w14:textId="77777777" w:rsidTr="007B5005">
        <w:trPr>
          <w:trHeight w:val="433"/>
        </w:trPr>
        <w:tc>
          <w:tcPr>
            <w:tcW w:w="567" w:type="dxa"/>
            <w:tcBorders>
              <w:top w:val="single" w:sz="4" w:space="0" w:color="auto"/>
              <w:left w:val="single" w:sz="4" w:space="0" w:color="auto"/>
              <w:bottom w:val="nil"/>
              <w:right w:val="nil"/>
            </w:tcBorders>
            <w:vAlign w:val="center"/>
          </w:tcPr>
          <w:p w14:paraId="3BA47AF6" w14:textId="6818A430" w:rsidR="004D0D25" w:rsidRPr="008D08DE" w:rsidRDefault="004D0D25" w:rsidP="004D0D25">
            <w:pPr>
              <w:jc w:val="center"/>
            </w:pPr>
            <w:r w:rsidRPr="008D08DE">
              <w:t>117</w:t>
            </w:r>
          </w:p>
        </w:tc>
        <w:tc>
          <w:tcPr>
            <w:tcW w:w="426" w:type="dxa"/>
            <w:tcBorders>
              <w:top w:val="single" w:sz="4" w:space="0" w:color="auto"/>
              <w:left w:val="single" w:sz="4" w:space="0" w:color="auto"/>
              <w:bottom w:val="nil"/>
              <w:right w:val="single" w:sz="4" w:space="0" w:color="auto"/>
            </w:tcBorders>
          </w:tcPr>
          <w:p w14:paraId="300DFB32" w14:textId="6A34E8A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36A801D"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F4F0BC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7C18EEF" w14:textId="617C3F3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7953BB7" w14:textId="1DE83DBA" w:rsidR="004D0D25" w:rsidRPr="008D08DE" w:rsidRDefault="004D0D25" w:rsidP="004D0D25">
            <w:pPr>
              <w:rPr>
                <w:highlight w:val="yellow"/>
              </w:rPr>
            </w:pPr>
            <w:r w:rsidRPr="008D08DE">
              <w:t>Работа над ошибками. Обобщение. Дательный, творительный и предложный  падежи множественного числа имен существительных</w:t>
            </w:r>
          </w:p>
        </w:tc>
        <w:tc>
          <w:tcPr>
            <w:tcW w:w="850" w:type="dxa"/>
            <w:tcBorders>
              <w:top w:val="single" w:sz="4" w:space="0" w:color="auto"/>
              <w:left w:val="single" w:sz="4" w:space="0" w:color="auto"/>
              <w:bottom w:val="nil"/>
              <w:right w:val="nil"/>
            </w:tcBorders>
          </w:tcPr>
          <w:p w14:paraId="6320D3F7" w14:textId="1965615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DDBB98C" w14:textId="77777777" w:rsidR="004D0D25" w:rsidRPr="008D08DE" w:rsidRDefault="004D0D25" w:rsidP="004D0D25">
            <w:pPr>
              <w:rPr>
                <w:sz w:val="18"/>
                <w:szCs w:val="18"/>
              </w:rPr>
            </w:pPr>
            <w:r w:rsidRPr="008D08DE">
              <w:rPr>
                <w:sz w:val="18"/>
                <w:szCs w:val="18"/>
              </w:rPr>
              <w:t>Текущий</w:t>
            </w:r>
          </w:p>
          <w:p w14:paraId="7D708790" w14:textId="716A3CF2" w:rsidR="004D0D25" w:rsidRPr="008D08DE" w:rsidRDefault="004D0D25" w:rsidP="004D0D25">
            <w:r w:rsidRPr="008D08DE">
              <w:rPr>
                <w:sz w:val="18"/>
                <w:szCs w:val="18"/>
              </w:rPr>
              <w:t xml:space="preserve"> контроль</w:t>
            </w:r>
          </w:p>
        </w:tc>
      </w:tr>
      <w:tr w:rsidR="00A41FF1" w:rsidRPr="008D08DE" w14:paraId="7377E24E" w14:textId="77777777" w:rsidTr="007B5005">
        <w:trPr>
          <w:trHeight w:val="621"/>
        </w:trPr>
        <w:tc>
          <w:tcPr>
            <w:tcW w:w="567" w:type="dxa"/>
            <w:tcBorders>
              <w:top w:val="single" w:sz="4" w:space="0" w:color="auto"/>
              <w:left w:val="single" w:sz="4" w:space="0" w:color="auto"/>
              <w:bottom w:val="nil"/>
              <w:right w:val="nil"/>
            </w:tcBorders>
            <w:vAlign w:val="center"/>
          </w:tcPr>
          <w:p w14:paraId="78AE7ECF" w14:textId="1CE5E46F" w:rsidR="004D0D25" w:rsidRPr="008D08DE" w:rsidRDefault="004D0D25" w:rsidP="004D0D25">
            <w:pPr>
              <w:jc w:val="center"/>
            </w:pPr>
            <w:r w:rsidRPr="008D08DE">
              <w:t>118</w:t>
            </w:r>
          </w:p>
        </w:tc>
        <w:tc>
          <w:tcPr>
            <w:tcW w:w="426" w:type="dxa"/>
            <w:tcBorders>
              <w:top w:val="single" w:sz="4" w:space="0" w:color="auto"/>
              <w:left w:val="single" w:sz="4" w:space="0" w:color="auto"/>
              <w:bottom w:val="nil"/>
              <w:right w:val="single" w:sz="4" w:space="0" w:color="auto"/>
            </w:tcBorders>
          </w:tcPr>
          <w:p w14:paraId="26180B2F" w14:textId="0ACED0F3" w:rsidR="004D0D25" w:rsidRPr="008D08DE" w:rsidRDefault="004D0D25" w:rsidP="004D0D25"/>
        </w:tc>
        <w:tc>
          <w:tcPr>
            <w:tcW w:w="567" w:type="dxa"/>
            <w:tcBorders>
              <w:top w:val="single" w:sz="4" w:space="0" w:color="auto"/>
              <w:left w:val="single" w:sz="4" w:space="0" w:color="auto"/>
              <w:bottom w:val="nil"/>
              <w:right w:val="nil"/>
            </w:tcBorders>
            <w:vAlign w:val="bottom"/>
          </w:tcPr>
          <w:p w14:paraId="5943B885" w14:textId="1671C826"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2E778E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60AA0C2" w14:textId="0683A1E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0C5EF2B" w14:textId="5244E730"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Имя прилагательное: общее значение, вопросы, употребление в речи. Повторение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4752368" w14:textId="61547AA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3B11151" w14:textId="77777777" w:rsidR="004D0D25" w:rsidRPr="008D08DE" w:rsidRDefault="004D0D25" w:rsidP="004D0D25">
            <w:pPr>
              <w:rPr>
                <w:sz w:val="18"/>
                <w:szCs w:val="18"/>
              </w:rPr>
            </w:pPr>
            <w:r w:rsidRPr="008D08DE">
              <w:rPr>
                <w:sz w:val="18"/>
                <w:szCs w:val="18"/>
              </w:rPr>
              <w:t>Текущий</w:t>
            </w:r>
          </w:p>
          <w:p w14:paraId="0CDC1E02" w14:textId="0AF21E94" w:rsidR="004D0D25" w:rsidRPr="008D08DE" w:rsidRDefault="004D0D25" w:rsidP="004D0D25">
            <w:r w:rsidRPr="008D08DE">
              <w:rPr>
                <w:sz w:val="18"/>
                <w:szCs w:val="18"/>
              </w:rPr>
              <w:t xml:space="preserve"> контроль</w:t>
            </w:r>
          </w:p>
        </w:tc>
      </w:tr>
      <w:tr w:rsidR="00A41FF1" w:rsidRPr="008D08DE" w14:paraId="126D817C" w14:textId="77777777" w:rsidTr="007B5005">
        <w:trPr>
          <w:trHeight w:val="267"/>
        </w:trPr>
        <w:tc>
          <w:tcPr>
            <w:tcW w:w="567" w:type="dxa"/>
            <w:tcBorders>
              <w:top w:val="single" w:sz="4" w:space="0" w:color="auto"/>
              <w:left w:val="single" w:sz="4" w:space="0" w:color="auto"/>
              <w:bottom w:val="nil"/>
              <w:right w:val="nil"/>
            </w:tcBorders>
            <w:vAlign w:val="center"/>
          </w:tcPr>
          <w:p w14:paraId="5931B149" w14:textId="3A7929A7" w:rsidR="004D0D25" w:rsidRPr="008D08DE" w:rsidRDefault="004D0D25" w:rsidP="004D0D25">
            <w:pPr>
              <w:jc w:val="center"/>
            </w:pPr>
            <w:r w:rsidRPr="008D08DE">
              <w:t>119</w:t>
            </w:r>
          </w:p>
        </w:tc>
        <w:tc>
          <w:tcPr>
            <w:tcW w:w="426" w:type="dxa"/>
            <w:tcBorders>
              <w:top w:val="single" w:sz="4" w:space="0" w:color="auto"/>
              <w:left w:val="single" w:sz="4" w:space="0" w:color="auto"/>
              <w:bottom w:val="nil"/>
              <w:right w:val="single" w:sz="4" w:space="0" w:color="auto"/>
            </w:tcBorders>
          </w:tcPr>
          <w:p w14:paraId="41898D77" w14:textId="3B32B22D"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26B2D89" w14:textId="0371D87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3CD9A5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4BECFD0" w14:textId="0517240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7373FBE" w14:textId="7636D756"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Упражнение в изменении</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 родам</w:t>
            </w:r>
            <w:r w:rsidRPr="008D08DE">
              <w:rPr>
                <w:rFonts w:eastAsiaTheme="minorHAnsi"/>
                <w:lang w:eastAsia="en-US"/>
              </w:rPr>
              <w:t xml:space="preserve"> и числам. </w:t>
            </w:r>
          </w:p>
        </w:tc>
        <w:tc>
          <w:tcPr>
            <w:tcW w:w="850" w:type="dxa"/>
            <w:tcBorders>
              <w:top w:val="single" w:sz="4" w:space="0" w:color="auto"/>
              <w:left w:val="single" w:sz="4" w:space="0" w:color="auto"/>
              <w:bottom w:val="nil"/>
              <w:right w:val="nil"/>
            </w:tcBorders>
          </w:tcPr>
          <w:p w14:paraId="4D954C6A" w14:textId="00F26B6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8BD88E" w14:textId="77777777" w:rsidR="004D0D25" w:rsidRPr="008D08DE" w:rsidRDefault="004D0D25" w:rsidP="004D0D25">
            <w:pPr>
              <w:rPr>
                <w:sz w:val="18"/>
                <w:szCs w:val="18"/>
              </w:rPr>
            </w:pPr>
            <w:r w:rsidRPr="008D08DE">
              <w:rPr>
                <w:sz w:val="18"/>
                <w:szCs w:val="18"/>
              </w:rPr>
              <w:t>Текущий</w:t>
            </w:r>
          </w:p>
          <w:p w14:paraId="73A16A07" w14:textId="60FF6952" w:rsidR="004D0D25" w:rsidRPr="008D08DE" w:rsidRDefault="004D0D25" w:rsidP="004D0D25">
            <w:r w:rsidRPr="008D08DE">
              <w:rPr>
                <w:sz w:val="18"/>
                <w:szCs w:val="18"/>
              </w:rPr>
              <w:t xml:space="preserve"> контроль</w:t>
            </w:r>
          </w:p>
        </w:tc>
      </w:tr>
      <w:tr w:rsidR="00A41FF1" w:rsidRPr="008D08DE" w14:paraId="1439F880" w14:textId="77777777" w:rsidTr="007B5005">
        <w:trPr>
          <w:trHeight w:val="267"/>
        </w:trPr>
        <w:tc>
          <w:tcPr>
            <w:tcW w:w="567" w:type="dxa"/>
            <w:tcBorders>
              <w:top w:val="single" w:sz="4" w:space="0" w:color="auto"/>
              <w:left w:val="single" w:sz="4" w:space="0" w:color="auto"/>
              <w:bottom w:val="nil"/>
              <w:right w:val="nil"/>
            </w:tcBorders>
            <w:vAlign w:val="center"/>
          </w:tcPr>
          <w:p w14:paraId="06813A5F" w14:textId="553FAF67" w:rsidR="004D0D25" w:rsidRPr="008D08DE" w:rsidRDefault="004D0D25" w:rsidP="004D0D25">
            <w:pPr>
              <w:jc w:val="center"/>
            </w:pPr>
            <w:r w:rsidRPr="008D08DE">
              <w:t>120</w:t>
            </w:r>
          </w:p>
        </w:tc>
        <w:tc>
          <w:tcPr>
            <w:tcW w:w="426" w:type="dxa"/>
            <w:tcBorders>
              <w:top w:val="single" w:sz="4" w:space="0" w:color="auto"/>
              <w:left w:val="single" w:sz="4" w:space="0" w:color="auto"/>
              <w:bottom w:val="nil"/>
              <w:right w:val="single" w:sz="4" w:space="0" w:color="auto"/>
            </w:tcBorders>
          </w:tcPr>
          <w:p w14:paraId="26A8F986" w14:textId="22EA2F2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B794732"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45A524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6AD27E0" w14:textId="79A7D86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BDF86A1" w14:textId="22F3C857"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Закрепление. Упражнение в изменении</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 родам</w:t>
            </w:r>
            <w:r w:rsidRPr="008D08DE">
              <w:rPr>
                <w:rFonts w:eastAsiaTheme="minorHAnsi"/>
                <w:lang w:eastAsia="en-US"/>
              </w:rPr>
              <w:t xml:space="preserve"> и числам</w:t>
            </w:r>
          </w:p>
        </w:tc>
        <w:tc>
          <w:tcPr>
            <w:tcW w:w="850" w:type="dxa"/>
            <w:tcBorders>
              <w:top w:val="single" w:sz="4" w:space="0" w:color="auto"/>
              <w:left w:val="single" w:sz="4" w:space="0" w:color="auto"/>
              <w:bottom w:val="nil"/>
              <w:right w:val="nil"/>
            </w:tcBorders>
          </w:tcPr>
          <w:p w14:paraId="393CA88E" w14:textId="6F0E34B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784F4C" w14:textId="77777777" w:rsidR="004D0D25" w:rsidRPr="008D08DE" w:rsidRDefault="004D0D25" w:rsidP="004D0D25">
            <w:pPr>
              <w:rPr>
                <w:sz w:val="18"/>
                <w:szCs w:val="18"/>
              </w:rPr>
            </w:pPr>
            <w:r w:rsidRPr="008D08DE">
              <w:rPr>
                <w:sz w:val="18"/>
                <w:szCs w:val="18"/>
              </w:rPr>
              <w:t>Текущий</w:t>
            </w:r>
          </w:p>
          <w:p w14:paraId="671B0FCC" w14:textId="3F86EEA7" w:rsidR="004D0D25" w:rsidRPr="008D08DE" w:rsidRDefault="004D0D25" w:rsidP="004D0D25">
            <w:r w:rsidRPr="008D08DE">
              <w:rPr>
                <w:sz w:val="18"/>
                <w:szCs w:val="18"/>
              </w:rPr>
              <w:t xml:space="preserve"> контроль</w:t>
            </w:r>
          </w:p>
        </w:tc>
      </w:tr>
      <w:tr w:rsidR="00A41FF1" w:rsidRPr="008D08DE" w14:paraId="32CCC4FF" w14:textId="77777777" w:rsidTr="007B5005">
        <w:trPr>
          <w:trHeight w:val="190"/>
        </w:trPr>
        <w:tc>
          <w:tcPr>
            <w:tcW w:w="567" w:type="dxa"/>
            <w:tcBorders>
              <w:top w:val="single" w:sz="4" w:space="0" w:color="auto"/>
              <w:left w:val="single" w:sz="4" w:space="0" w:color="auto"/>
              <w:bottom w:val="nil"/>
              <w:right w:val="nil"/>
            </w:tcBorders>
            <w:vAlign w:val="center"/>
          </w:tcPr>
          <w:p w14:paraId="0E0D3E1A" w14:textId="0738E40E" w:rsidR="004D0D25" w:rsidRPr="008D08DE" w:rsidRDefault="004D0D25" w:rsidP="004D0D25">
            <w:pPr>
              <w:jc w:val="center"/>
            </w:pPr>
            <w:r w:rsidRPr="008D08DE">
              <w:t>121</w:t>
            </w:r>
          </w:p>
        </w:tc>
        <w:tc>
          <w:tcPr>
            <w:tcW w:w="426" w:type="dxa"/>
            <w:tcBorders>
              <w:top w:val="single" w:sz="4" w:space="0" w:color="auto"/>
              <w:left w:val="single" w:sz="4" w:space="0" w:color="auto"/>
              <w:bottom w:val="nil"/>
              <w:right w:val="single" w:sz="4" w:space="0" w:color="auto"/>
            </w:tcBorders>
          </w:tcPr>
          <w:p w14:paraId="3AB79026" w14:textId="0D1FDDF6"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D142CEF" w14:textId="5504F85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1C4DC2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A0C9D38" w14:textId="581326D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0F869B9" w14:textId="3AC5720B"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Изменение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 по падежам</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64FCCC20" w14:textId="0F0A21F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67E408E" w14:textId="77777777" w:rsidR="004D0D25" w:rsidRPr="008D08DE" w:rsidRDefault="004D0D25" w:rsidP="004D0D25">
            <w:pPr>
              <w:rPr>
                <w:sz w:val="18"/>
                <w:szCs w:val="18"/>
              </w:rPr>
            </w:pPr>
            <w:r w:rsidRPr="008D08DE">
              <w:rPr>
                <w:sz w:val="18"/>
                <w:szCs w:val="18"/>
              </w:rPr>
              <w:t>Текущий</w:t>
            </w:r>
          </w:p>
          <w:p w14:paraId="512FD35F" w14:textId="247F50CB" w:rsidR="004D0D25" w:rsidRPr="008D08DE" w:rsidRDefault="004D0D25" w:rsidP="004D0D25">
            <w:r w:rsidRPr="008D08DE">
              <w:rPr>
                <w:sz w:val="18"/>
                <w:szCs w:val="18"/>
              </w:rPr>
              <w:t xml:space="preserve"> контроль</w:t>
            </w:r>
          </w:p>
        </w:tc>
      </w:tr>
      <w:tr w:rsidR="00A41FF1" w:rsidRPr="008D08DE" w14:paraId="390A3951" w14:textId="77777777" w:rsidTr="00E73819">
        <w:trPr>
          <w:trHeight w:val="293"/>
        </w:trPr>
        <w:tc>
          <w:tcPr>
            <w:tcW w:w="567" w:type="dxa"/>
            <w:tcBorders>
              <w:top w:val="single" w:sz="4" w:space="0" w:color="auto"/>
              <w:left w:val="single" w:sz="4" w:space="0" w:color="auto"/>
              <w:bottom w:val="single" w:sz="4" w:space="0" w:color="auto"/>
              <w:right w:val="nil"/>
            </w:tcBorders>
            <w:vAlign w:val="center"/>
          </w:tcPr>
          <w:p w14:paraId="74AE2A2C" w14:textId="2C919433" w:rsidR="004D0D25" w:rsidRPr="008D08DE" w:rsidRDefault="004D0D25" w:rsidP="004D0D25">
            <w:pPr>
              <w:jc w:val="center"/>
            </w:pPr>
            <w:r w:rsidRPr="008D08DE">
              <w:t>122</w:t>
            </w:r>
          </w:p>
        </w:tc>
        <w:tc>
          <w:tcPr>
            <w:tcW w:w="426" w:type="dxa"/>
            <w:tcBorders>
              <w:top w:val="single" w:sz="4" w:space="0" w:color="auto"/>
              <w:left w:val="single" w:sz="4" w:space="0" w:color="auto"/>
              <w:bottom w:val="single" w:sz="4" w:space="0" w:color="auto"/>
              <w:right w:val="single" w:sz="4" w:space="0" w:color="auto"/>
            </w:tcBorders>
          </w:tcPr>
          <w:p w14:paraId="3F19CFF4" w14:textId="1A92E456"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5894DB62" w14:textId="2F21CF48"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1C78F908"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61B1331D" w14:textId="283F38F6"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6602CAAE" w14:textId="45755B67"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Склонение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14266BAD" w14:textId="12C59D9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4B40FB" w14:textId="77777777" w:rsidR="004D0D25" w:rsidRPr="008D08DE" w:rsidRDefault="004D0D25" w:rsidP="004D0D25">
            <w:pPr>
              <w:rPr>
                <w:sz w:val="18"/>
                <w:szCs w:val="18"/>
              </w:rPr>
            </w:pPr>
            <w:r w:rsidRPr="008D08DE">
              <w:rPr>
                <w:sz w:val="18"/>
                <w:szCs w:val="18"/>
              </w:rPr>
              <w:t>Текущий</w:t>
            </w:r>
          </w:p>
          <w:p w14:paraId="20FD85FF" w14:textId="3908B0BB" w:rsidR="004D0D25" w:rsidRPr="008D08DE" w:rsidRDefault="004D0D25" w:rsidP="004D0D25">
            <w:r w:rsidRPr="008D08DE">
              <w:rPr>
                <w:sz w:val="18"/>
                <w:szCs w:val="18"/>
              </w:rPr>
              <w:t xml:space="preserve"> контроль</w:t>
            </w:r>
          </w:p>
        </w:tc>
      </w:tr>
      <w:tr w:rsidR="00A41FF1" w:rsidRPr="008D08DE" w14:paraId="42220D0D" w14:textId="77777777" w:rsidTr="007B5005">
        <w:trPr>
          <w:trHeight w:val="380"/>
        </w:trPr>
        <w:tc>
          <w:tcPr>
            <w:tcW w:w="567" w:type="dxa"/>
            <w:tcBorders>
              <w:top w:val="single" w:sz="4" w:space="0" w:color="auto"/>
              <w:left w:val="single" w:sz="4" w:space="0" w:color="auto"/>
              <w:bottom w:val="nil"/>
              <w:right w:val="nil"/>
            </w:tcBorders>
            <w:vAlign w:val="center"/>
          </w:tcPr>
          <w:p w14:paraId="58459C4F" w14:textId="67EF3B52" w:rsidR="004D0D25" w:rsidRPr="008D08DE" w:rsidRDefault="004D0D25" w:rsidP="004D0D25">
            <w:pPr>
              <w:jc w:val="center"/>
            </w:pPr>
            <w:r w:rsidRPr="008D08DE">
              <w:t>123</w:t>
            </w:r>
          </w:p>
        </w:tc>
        <w:tc>
          <w:tcPr>
            <w:tcW w:w="426" w:type="dxa"/>
            <w:tcBorders>
              <w:top w:val="single" w:sz="4" w:space="0" w:color="auto"/>
              <w:left w:val="single" w:sz="4" w:space="0" w:color="auto"/>
              <w:bottom w:val="nil"/>
              <w:right w:val="single" w:sz="4" w:space="0" w:color="auto"/>
            </w:tcBorders>
          </w:tcPr>
          <w:p w14:paraId="5A3EBC5D" w14:textId="13B54A1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018A7246" w14:textId="5C4B92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13C2ED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74E864D" w14:textId="67F65C3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A830B84" w14:textId="42405CC1"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Склонение</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w:t>
            </w:r>
            <w:r w:rsidRPr="008D08DE">
              <w:rPr>
                <w:rFonts w:eastAsiaTheme="minorHAnsi"/>
                <w:lang w:eastAsia="en-US"/>
              </w:rPr>
              <w:t xml:space="preserve"> мужского и среднего рода</w:t>
            </w:r>
          </w:p>
        </w:tc>
        <w:tc>
          <w:tcPr>
            <w:tcW w:w="850" w:type="dxa"/>
            <w:tcBorders>
              <w:top w:val="single" w:sz="4" w:space="0" w:color="auto"/>
              <w:left w:val="single" w:sz="4" w:space="0" w:color="auto"/>
              <w:bottom w:val="nil"/>
              <w:right w:val="nil"/>
            </w:tcBorders>
          </w:tcPr>
          <w:p w14:paraId="705DC08F" w14:textId="423B0DF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46CB13" w14:textId="77777777" w:rsidR="004D0D25" w:rsidRPr="008D08DE" w:rsidRDefault="004D0D25" w:rsidP="004D0D25">
            <w:pPr>
              <w:rPr>
                <w:sz w:val="18"/>
                <w:szCs w:val="18"/>
              </w:rPr>
            </w:pPr>
            <w:r w:rsidRPr="008D08DE">
              <w:rPr>
                <w:sz w:val="18"/>
                <w:szCs w:val="18"/>
              </w:rPr>
              <w:t>Текущий</w:t>
            </w:r>
          </w:p>
          <w:p w14:paraId="57B12695" w14:textId="2CE98885" w:rsidR="004D0D25" w:rsidRPr="008D08DE" w:rsidRDefault="004D0D25" w:rsidP="004D0D25">
            <w:r w:rsidRPr="008D08DE">
              <w:rPr>
                <w:sz w:val="18"/>
                <w:szCs w:val="18"/>
              </w:rPr>
              <w:t xml:space="preserve"> контроль</w:t>
            </w:r>
          </w:p>
        </w:tc>
      </w:tr>
      <w:tr w:rsidR="00A41FF1" w:rsidRPr="008D08DE" w14:paraId="4A5C86C5" w14:textId="77777777" w:rsidTr="007B5005">
        <w:trPr>
          <w:trHeight w:val="380"/>
        </w:trPr>
        <w:tc>
          <w:tcPr>
            <w:tcW w:w="567" w:type="dxa"/>
            <w:tcBorders>
              <w:top w:val="single" w:sz="4" w:space="0" w:color="auto"/>
              <w:left w:val="single" w:sz="4" w:space="0" w:color="auto"/>
              <w:bottom w:val="nil"/>
              <w:right w:val="nil"/>
            </w:tcBorders>
            <w:vAlign w:val="center"/>
          </w:tcPr>
          <w:p w14:paraId="7B84A174" w14:textId="5FC3ADFA" w:rsidR="004D0D25" w:rsidRPr="008D08DE" w:rsidRDefault="004D0D25" w:rsidP="004D0D25">
            <w:pPr>
              <w:jc w:val="center"/>
            </w:pPr>
            <w:r w:rsidRPr="008D08DE">
              <w:lastRenderedPageBreak/>
              <w:t>124</w:t>
            </w:r>
          </w:p>
        </w:tc>
        <w:tc>
          <w:tcPr>
            <w:tcW w:w="426" w:type="dxa"/>
            <w:tcBorders>
              <w:top w:val="single" w:sz="4" w:space="0" w:color="auto"/>
              <w:left w:val="single" w:sz="4" w:space="0" w:color="auto"/>
              <w:bottom w:val="nil"/>
              <w:right w:val="single" w:sz="4" w:space="0" w:color="auto"/>
            </w:tcBorders>
          </w:tcPr>
          <w:p w14:paraId="2A32D0A9" w14:textId="2CE83697"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A7B9E0F"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36F06BE" w14:textId="4CABE61E" w:rsidR="004D0D25" w:rsidRPr="008D08DE" w:rsidRDefault="004D0D25" w:rsidP="004D0D25">
            <w:pPr>
              <w:ind w:firstLine="360"/>
              <w:jc w:val="center"/>
            </w:pPr>
            <w:r w:rsidRPr="008D08DE">
              <w:t>1</w:t>
            </w:r>
          </w:p>
        </w:tc>
        <w:tc>
          <w:tcPr>
            <w:tcW w:w="567" w:type="dxa"/>
            <w:tcBorders>
              <w:top w:val="single" w:sz="4" w:space="0" w:color="auto"/>
              <w:left w:val="single" w:sz="4" w:space="0" w:color="auto"/>
              <w:bottom w:val="nil"/>
              <w:right w:val="nil"/>
            </w:tcBorders>
            <w:vAlign w:val="center"/>
          </w:tcPr>
          <w:p w14:paraId="736BAE44" w14:textId="56C7DE6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5095A9F" w14:textId="193E24E5"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Упражнение в склонении</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прилагательных</w:t>
            </w:r>
            <w:r w:rsidRPr="008D08DE">
              <w:rPr>
                <w:rFonts w:eastAsiaTheme="minorHAnsi"/>
                <w:lang w:eastAsia="en-US"/>
              </w:rPr>
              <w:t xml:space="preserve"> мужского и среднего рода</w:t>
            </w:r>
          </w:p>
        </w:tc>
        <w:tc>
          <w:tcPr>
            <w:tcW w:w="850" w:type="dxa"/>
            <w:tcBorders>
              <w:top w:val="single" w:sz="4" w:space="0" w:color="auto"/>
              <w:left w:val="single" w:sz="4" w:space="0" w:color="auto"/>
              <w:bottom w:val="nil"/>
              <w:right w:val="nil"/>
            </w:tcBorders>
          </w:tcPr>
          <w:p w14:paraId="52E6393D" w14:textId="6E94408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273075" w14:textId="77777777" w:rsidR="004D0D25" w:rsidRPr="008D08DE" w:rsidRDefault="004D0D25" w:rsidP="004D0D25">
            <w:pPr>
              <w:rPr>
                <w:sz w:val="18"/>
                <w:szCs w:val="18"/>
              </w:rPr>
            </w:pPr>
            <w:r w:rsidRPr="008D08DE">
              <w:rPr>
                <w:sz w:val="18"/>
                <w:szCs w:val="18"/>
              </w:rPr>
              <w:t>Текущий</w:t>
            </w:r>
          </w:p>
          <w:p w14:paraId="652EAAD4" w14:textId="787ABFAF" w:rsidR="004D0D25" w:rsidRPr="008D08DE" w:rsidRDefault="004D0D25" w:rsidP="004D0D25">
            <w:r w:rsidRPr="008D08DE">
              <w:rPr>
                <w:sz w:val="18"/>
                <w:szCs w:val="18"/>
              </w:rPr>
              <w:t xml:space="preserve"> контроль</w:t>
            </w:r>
          </w:p>
        </w:tc>
      </w:tr>
      <w:tr w:rsidR="00A41FF1" w:rsidRPr="008D08DE" w14:paraId="3FBAACFB" w14:textId="77777777" w:rsidTr="007B5005">
        <w:trPr>
          <w:trHeight w:val="351"/>
        </w:trPr>
        <w:tc>
          <w:tcPr>
            <w:tcW w:w="567" w:type="dxa"/>
            <w:tcBorders>
              <w:top w:val="single" w:sz="4" w:space="0" w:color="auto"/>
              <w:left w:val="single" w:sz="4" w:space="0" w:color="auto"/>
              <w:bottom w:val="nil"/>
              <w:right w:val="nil"/>
            </w:tcBorders>
            <w:vAlign w:val="center"/>
          </w:tcPr>
          <w:p w14:paraId="2F5B8D48" w14:textId="552FD2D8" w:rsidR="004D0D25" w:rsidRPr="008D08DE" w:rsidRDefault="004D0D25" w:rsidP="004D0D25">
            <w:pPr>
              <w:jc w:val="center"/>
            </w:pPr>
            <w:r w:rsidRPr="008D08DE">
              <w:t>125</w:t>
            </w:r>
          </w:p>
        </w:tc>
        <w:tc>
          <w:tcPr>
            <w:tcW w:w="426" w:type="dxa"/>
            <w:tcBorders>
              <w:top w:val="single" w:sz="4" w:space="0" w:color="auto"/>
              <w:left w:val="single" w:sz="4" w:space="0" w:color="auto"/>
              <w:bottom w:val="nil"/>
              <w:right w:val="single" w:sz="4" w:space="0" w:color="auto"/>
            </w:tcBorders>
          </w:tcPr>
          <w:p w14:paraId="623E5932" w14:textId="6382F75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647C9A9" w14:textId="33CD3386"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28B66B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B1055AC" w14:textId="356298C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CB39C4C" w14:textId="5D6DC08D" w:rsidR="004D0D25" w:rsidRPr="008D08DE" w:rsidRDefault="004D0D25" w:rsidP="004D0D25">
            <w:r w:rsidRPr="008D08DE">
              <w:t>Именительный и винительный падежи имен прилагательных мужского и среднего рода</w:t>
            </w:r>
          </w:p>
        </w:tc>
        <w:tc>
          <w:tcPr>
            <w:tcW w:w="850" w:type="dxa"/>
            <w:tcBorders>
              <w:top w:val="single" w:sz="4" w:space="0" w:color="auto"/>
              <w:left w:val="single" w:sz="4" w:space="0" w:color="auto"/>
              <w:bottom w:val="nil"/>
              <w:right w:val="nil"/>
            </w:tcBorders>
          </w:tcPr>
          <w:p w14:paraId="417FF058" w14:textId="487B8B6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188BD8" w14:textId="77777777" w:rsidR="004D0D25" w:rsidRPr="008D08DE" w:rsidRDefault="004D0D25" w:rsidP="004D0D25">
            <w:pPr>
              <w:rPr>
                <w:sz w:val="18"/>
                <w:szCs w:val="18"/>
              </w:rPr>
            </w:pPr>
            <w:r w:rsidRPr="008D08DE">
              <w:rPr>
                <w:sz w:val="18"/>
                <w:szCs w:val="18"/>
              </w:rPr>
              <w:t>Текущий</w:t>
            </w:r>
          </w:p>
          <w:p w14:paraId="643426A0" w14:textId="00B9AD46" w:rsidR="004D0D25" w:rsidRPr="008D08DE" w:rsidRDefault="004D0D25" w:rsidP="004D0D25">
            <w:r w:rsidRPr="008D08DE">
              <w:rPr>
                <w:sz w:val="18"/>
                <w:szCs w:val="18"/>
              </w:rPr>
              <w:t xml:space="preserve"> контроль</w:t>
            </w:r>
          </w:p>
        </w:tc>
      </w:tr>
      <w:tr w:rsidR="00A41FF1" w:rsidRPr="008D08DE" w14:paraId="50BDDB3C" w14:textId="77777777" w:rsidTr="004A0B89">
        <w:trPr>
          <w:trHeight w:val="538"/>
        </w:trPr>
        <w:tc>
          <w:tcPr>
            <w:tcW w:w="567" w:type="dxa"/>
            <w:tcBorders>
              <w:top w:val="single" w:sz="4" w:space="0" w:color="auto"/>
              <w:left w:val="single" w:sz="4" w:space="0" w:color="auto"/>
              <w:bottom w:val="nil"/>
              <w:right w:val="nil"/>
            </w:tcBorders>
            <w:vAlign w:val="center"/>
          </w:tcPr>
          <w:p w14:paraId="778ADF63" w14:textId="26B8902C" w:rsidR="004D0D25" w:rsidRPr="008D08DE" w:rsidRDefault="004D0D25" w:rsidP="004D0D25">
            <w:pPr>
              <w:jc w:val="center"/>
            </w:pPr>
            <w:r w:rsidRPr="008D08DE">
              <w:t>126</w:t>
            </w:r>
          </w:p>
        </w:tc>
        <w:tc>
          <w:tcPr>
            <w:tcW w:w="426" w:type="dxa"/>
            <w:tcBorders>
              <w:top w:val="single" w:sz="4" w:space="0" w:color="auto"/>
              <w:left w:val="single" w:sz="4" w:space="0" w:color="auto"/>
              <w:bottom w:val="nil"/>
              <w:right w:val="single" w:sz="4" w:space="0" w:color="auto"/>
            </w:tcBorders>
          </w:tcPr>
          <w:p w14:paraId="08E4A8A2" w14:textId="32580FE3"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5A8E0BD" w14:textId="0CF0B1E0"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405589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C26B3B" w14:textId="58EFD68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F989597" w14:textId="271839EB" w:rsidR="004D0D25" w:rsidRPr="008D08DE" w:rsidRDefault="004D0D25" w:rsidP="004D0D25">
            <w:pPr>
              <w:rPr>
                <w:highlight w:val="yellow"/>
              </w:rPr>
            </w:pPr>
            <w:r w:rsidRPr="008D08DE">
              <w:t>Закрепление. Именительный и винительный падежи имен прилагательных мужского и среднего рода</w:t>
            </w:r>
          </w:p>
        </w:tc>
        <w:tc>
          <w:tcPr>
            <w:tcW w:w="850" w:type="dxa"/>
            <w:tcBorders>
              <w:top w:val="single" w:sz="4" w:space="0" w:color="auto"/>
              <w:left w:val="single" w:sz="4" w:space="0" w:color="auto"/>
              <w:bottom w:val="nil"/>
              <w:right w:val="nil"/>
            </w:tcBorders>
          </w:tcPr>
          <w:p w14:paraId="4BAFB5EB" w14:textId="469FAFA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38F4B3" w14:textId="77777777" w:rsidR="004D0D25" w:rsidRPr="008D08DE" w:rsidRDefault="004D0D25" w:rsidP="004D0D25">
            <w:pPr>
              <w:rPr>
                <w:sz w:val="18"/>
                <w:szCs w:val="18"/>
              </w:rPr>
            </w:pPr>
            <w:r w:rsidRPr="008D08DE">
              <w:rPr>
                <w:sz w:val="18"/>
                <w:szCs w:val="18"/>
              </w:rPr>
              <w:t>Текущий</w:t>
            </w:r>
          </w:p>
          <w:p w14:paraId="2EE2E026" w14:textId="1A105F8E" w:rsidR="004D0D25" w:rsidRPr="008D08DE" w:rsidRDefault="004D0D25" w:rsidP="004D0D25">
            <w:r w:rsidRPr="008D08DE">
              <w:rPr>
                <w:sz w:val="18"/>
                <w:szCs w:val="18"/>
              </w:rPr>
              <w:t xml:space="preserve"> контроль</w:t>
            </w:r>
          </w:p>
        </w:tc>
      </w:tr>
      <w:tr w:rsidR="00A41FF1" w:rsidRPr="008D08DE" w14:paraId="7C924090" w14:textId="77777777" w:rsidTr="007B5005">
        <w:trPr>
          <w:trHeight w:val="234"/>
        </w:trPr>
        <w:tc>
          <w:tcPr>
            <w:tcW w:w="567" w:type="dxa"/>
            <w:tcBorders>
              <w:top w:val="single" w:sz="4" w:space="0" w:color="auto"/>
              <w:left w:val="single" w:sz="4" w:space="0" w:color="auto"/>
              <w:bottom w:val="nil"/>
              <w:right w:val="nil"/>
            </w:tcBorders>
            <w:vAlign w:val="center"/>
          </w:tcPr>
          <w:p w14:paraId="0FF671FF" w14:textId="117FAA73" w:rsidR="004D0D25" w:rsidRPr="008D08DE" w:rsidRDefault="004D0D25" w:rsidP="004D0D25">
            <w:pPr>
              <w:jc w:val="center"/>
            </w:pPr>
            <w:r w:rsidRPr="008D08DE">
              <w:t>127</w:t>
            </w:r>
          </w:p>
        </w:tc>
        <w:tc>
          <w:tcPr>
            <w:tcW w:w="426" w:type="dxa"/>
            <w:tcBorders>
              <w:top w:val="single" w:sz="4" w:space="0" w:color="auto"/>
              <w:left w:val="single" w:sz="4" w:space="0" w:color="auto"/>
              <w:bottom w:val="nil"/>
              <w:right w:val="single" w:sz="4" w:space="0" w:color="auto"/>
            </w:tcBorders>
          </w:tcPr>
          <w:p w14:paraId="7C7FFA42" w14:textId="7766494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4B09FC6"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0AD2ECC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6EE5B0E" w14:textId="4705CC9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127DFAF" w14:textId="4A5E3912" w:rsidR="004D0D25" w:rsidRPr="008D08DE" w:rsidRDefault="004D0D25" w:rsidP="004D0D25">
            <w:pPr>
              <w:rPr>
                <w:highlight w:val="yellow"/>
              </w:rPr>
            </w:pPr>
            <w:r w:rsidRPr="008D08DE">
              <w:t>Закрепление. Именительный и винительный падежи имен прилагательных мужского и среднего рода</w:t>
            </w:r>
          </w:p>
        </w:tc>
        <w:tc>
          <w:tcPr>
            <w:tcW w:w="850" w:type="dxa"/>
            <w:tcBorders>
              <w:top w:val="single" w:sz="4" w:space="0" w:color="auto"/>
              <w:left w:val="single" w:sz="4" w:space="0" w:color="auto"/>
              <w:bottom w:val="nil"/>
              <w:right w:val="nil"/>
            </w:tcBorders>
          </w:tcPr>
          <w:p w14:paraId="01BD0DE0" w14:textId="7723881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12E9897" w14:textId="77777777" w:rsidR="004D0D25" w:rsidRPr="008D08DE" w:rsidRDefault="004D0D25" w:rsidP="004D0D25">
            <w:pPr>
              <w:rPr>
                <w:sz w:val="18"/>
                <w:szCs w:val="18"/>
              </w:rPr>
            </w:pPr>
            <w:r w:rsidRPr="008D08DE">
              <w:rPr>
                <w:sz w:val="18"/>
                <w:szCs w:val="18"/>
              </w:rPr>
              <w:t>Текущий</w:t>
            </w:r>
          </w:p>
          <w:p w14:paraId="4CCA00EC" w14:textId="73A08FB3" w:rsidR="004D0D25" w:rsidRPr="008D08DE" w:rsidRDefault="004D0D25" w:rsidP="004D0D25">
            <w:r w:rsidRPr="008D08DE">
              <w:rPr>
                <w:sz w:val="18"/>
                <w:szCs w:val="18"/>
              </w:rPr>
              <w:t xml:space="preserve"> контроль</w:t>
            </w:r>
          </w:p>
        </w:tc>
      </w:tr>
      <w:tr w:rsidR="00A41FF1" w:rsidRPr="008D08DE" w14:paraId="1E537EC9" w14:textId="77777777" w:rsidTr="007B5005">
        <w:trPr>
          <w:trHeight w:val="205"/>
        </w:trPr>
        <w:tc>
          <w:tcPr>
            <w:tcW w:w="567" w:type="dxa"/>
            <w:tcBorders>
              <w:top w:val="single" w:sz="4" w:space="0" w:color="auto"/>
              <w:left w:val="single" w:sz="4" w:space="0" w:color="auto"/>
              <w:bottom w:val="nil"/>
              <w:right w:val="nil"/>
            </w:tcBorders>
            <w:vAlign w:val="center"/>
          </w:tcPr>
          <w:p w14:paraId="1E9066F0" w14:textId="69BAB5AC" w:rsidR="004D0D25" w:rsidRPr="008D08DE" w:rsidRDefault="004D0D25" w:rsidP="004D0D25">
            <w:pPr>
              <w:jc w:val="center"/>
            </w:pPr>
            <w:r w:rsidRPr="008D08DE">
              <w:t>128</w:t>
            </w:r>
          </w:p>
        </w:tc>
        <w:tc>
          <w:tcPr>
            <w:tcW w:w="426" w:type="dxa"/>
            <w:tcBorders>
              <w:top w:val="single" w:sz="4" w:space="0" w:color="auto"/>
              <w:left w:val="single" w:sz="4" w:space="0" w:color="auto"/>
              <w:bottom w:val="nil"/>
              <w:right w:val="single" w:sz="4" w:space="0" w:color="auto"/>
            </w:tcBorders>
          </w:tcPr>
          <w:p w14:paraId="183CC1CD" w14:textId="2A165CD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4C9CC5F" w14:textId="4726028D"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CD16D0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CB2216A" w14:textId="58D19F1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8B8D599" w14:textId="6CB6BF16" w:rsidR="004D0D25" w:rsidRPr="008D08DE" w:rsidRDefault="004D0D25" w:rsidP="004D0D25">
            <w:r w:rsidRPr="008D08DE">
              <w:t>Родительный падеж имен прилагательных мужского и среднего рода</w:t>
            </w:r>
          </w:p>
        </w:tc>
        <w:tc>
          <w:tcPr>
            <w:tcW w:w="850" w:type="dxa"/>
            <w:tcBorders>
              <w:top w:val="single" w:sz="4" w:space="0" w:color="auto"/>
              <w:left w:val="single" w:sz="4" w:space="0" w:color="auto"/>
              <w:bottom w:val="nil"/>
              <w:right w:val="nil"/>
            </w:tcBorders>
          </w:tcPr>
          <w:p w14:paraId="35E70C40" w14:textId="2927D68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B5C4BB" w14:textId="77777777" w:rsidR="004D0D25" w:rsidRPr="008D08DE" w:rsidRDefault="004D0D25" w:rsidP="004D0D25">
            <w:pPr>
              <w:rPr>
                <w:sz w:val="18"/>
                <w:szCs w:val="18"/>
              </w:rPr>
            </w:pPr>
            <w:r w:rsidRPr="008D08DE">
              <w:rPr>
                <w:sz w:val="18"/>
                <w:szCs w:val="18"/>
              </w:rPr>
              <w:t>Текущий</w:t>
            </w:r>
          </w:p>
          <w:p w14:paraId="7BCDB988" w14:textId="6549254E" w:rsidR="004D0D25" w:rsidRPr="008D08DE" w:rsidRDefault="004D0D25" w:rsidP="004D0D25">
            <w:r w:rsidRPr="008D08DE">
              <w:rPr>
                <w:sz w:val="18"/>
                <w:szCs w:val="18"/>
              </w:rPr>
              <w:t xml:space="preserve"> контроль</w:t>
            </w:r>
          </w:p>
        </w:tc>
      </w:tr>
      <w:tr w:rsidR="00A41FF1" w:rsidRPr="008D08DE" w14:paraId="29E19ED0" w14:textId="77777777" w:rsidTr="007B5005">
        <w:trPr>
          <w:trHeight w:val="317"/>
        </w:trPr>
        <w:tc>
          <w:tcPr>
            <w:tcW w:w="567" w:type="dxa"/>
            <w:tcBorders>
              <w:top w:val="single" w:sz="4" w:space="0" w:color="auto"/>
              <w:left w:val="single" w:sz="4" w:space="0" w:color="auto"/>
              <w:bottom w:val="nil"/>
              <w:right w:val="nil"/>
            </w:tcBorders>
            <w:vAlign w:val="center"/>
          </w:tcPr>
          <w:p w14:paraId="0433998C" w14:textId="3AD874A8" w:rsidR="004D0D25" w:rsidRPr="008D08DE" w:rsidRDefault="004D0D25" w:rsidP="004D0D25">
            <w:pPr>
              <w:jc w:val="center"/>
            </w:pPr>
            <w:r w:rsidRPr="008D08DE">
              <w:t>129</w:t>
            </w:r>
          </w:p>
        </w:tc>
        <w:tc>
          <w:tcPr>
            <w:tcW w:w="426" w:type="dxa"/>
            <w:tcBorders>
              <w:top w:val="single" w:sz="4" w:space="0" w:color="auto"/>
              <w:left w:val="single" w:sz="4" w:space="0" w:color="auto"/>
              <w:bottom w:val="nil"/>
              <w:right w:val="single" w:sz="4" w:space="0" w:color="auto"/>
            </w:tcBorders>
          </w:tcPr>
          <w:p w14:paraId="50DDD7D9" w14:textId="36F4B6E4"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A964FFF" w14:textId="6DE3A27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EDD446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387D610" w14:textId="094FA0E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D2BD0EC" w14:textId="30901653" w:rsidR="004D0D25" w:rsidRPr="008D08DE" w:rsidRDefault="004D0D25" w:rsidP="004D0D25">
            <w:r w:rsidRPr="008D08DE">
              <w:t>Творительный и предложный падежи имен прилагательных мужского и среднего рода</w:t>
            </w:r>
          </w:p>
        </w:tc>
        <w:tc>
          <w:tcPr>
            <w:tcW w:w="850" w:type="dxa"/>
            <w:tcBorders>
              <w:top w:val="single" w:sz="4" w:space="0" w:color="auto"/>
              <w:left w:val="single" w:sz="4" w:space="0" w:color="auto"/>
              <w:bottom w:val="nil"/>
              <w:right w:val="nil"/>
            </w:tcBorders>
          </w:tcPr>
          <w:p w14:paraId="64FAAE8C" w14:textId="785EF27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140823" w14:textId="77777777" w:rsidR="004D0D25" w:rsidRPr="008D08DE" w:rsidRDefault="004D0D25" w:rsidP="004D0D25">
            <w:pPr>
              <w:rPr>
                <w:sz w:val="18"/>
                <w:szCs w:val="18"/>
              </w:rPr>
            </w:pPr>
            <w:r w:rsidRPr="008D08DE">
              <w:rPr>
                <w:sz w:val="18"/>
                <w:szCs w:val="18"/>
              </w:rPr>
              <w:t>Текущий</w:t>
            </w:r>
          </w:p>
          <w:p w14:paraId="00070F46" w14:textId="168906C7" w:rsidR="004D0D25" w:rsidRPr="008D08DE" w:rsidRDefault="004D0D25" w:rsidP="004D0D25">
            <w:r w:rsidRPr="008D08DE">
              <w:rPr>
                <w:sz w:val="18"/>
                <w:szCs w:val="18"/>
              </w:rPr>
              <w:t xml:space="preserve"> контроль</w:t>
            </w:r>
          </w:p>
        </w:tc>
      </w:tr>
      <w:tr w:rsidR="00A41FF1" w:rsidRPr="008D08DE" w14:paraId="0F90D9A4" w14:textId="77777777" w:rsidTr="007B5005">
        <w:trPr>
          <w:trHeight w:val="409"/>
        </w:trPr>
        <w:tc>
          <w:tcPr>
            <w:tcW w:w="567" w:type="dxa"/>
            <w:tcBorders>
              <w:top w:val="single" w:sz="4" w:space="0" w:color="auto"/>
              <w:left w:val="single" w:sz="4" w:space="0" w:color="auto"/>
              <w:bottom w:val="nil"/>
              <w:right w:val="nil"/>
            </w:tcBorders>
            <w:vAlign w:val="center"/>
          </w:tcPr>
          <w:p w14:paraId="4F9655BF" w14:textId="1D001D76" w:rsidR="004D0D25" w:rsidRPr="008D08DE" w:rsidRDefault="004D0D25" w:rsidP="004D0D25">
            <w:pPr>
              <w:jc w:val="center"/>
            </w:pPr>
            <w:r w:rsidRPr="008D08DE">
              <w:t>130</w:t>
            </w:r>
          </w:p>
        </w:tc>
        <w:tc>
          <w:tcPr>
            <w:tcW w:w="426" w:type="dxa"/>
            <w:tcBorders>
              <w:top w:val="single" w:sz="4" w:space="0" w:color="auto"/>
              <w:left w:val="single" w:sz="4" w:space="0" w:color="auto"/>
              <w:bottom w:val="nil"/>
              <w:right w:val="single" w:sz="4" w:space="0" w:color="auto"/>
            </w:tcBorders>
          </w:tcPr>
          <w:p w14:paraId="678F755C" w14:textId="65191C4C"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564731A" w14:textId="69AE8775"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A88F24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9A089CF" w14:textId="1995952F"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ED38A1C" w14:textId="44DA3EA2" w:rsidR="004D0D25" w:rsidRPr="008D08DE" w:rsidRDefault="004D0D25" w:rsidP="004D0D25">
            <w:r w:rsidRPr="008D08DE">
              <w:t>Творительный и предложный падежи имен прилагательных мужского и среднего рода</w:t>
            </w:r>
          </w:p>
        </w:tc>
        <w:tc>
          <w:tcPr>
            <w:tcW w:w="850" w:type="dxa"/>
            <w:tcBorders>
              <w:top w:val="single" w:sz="4" w:space="0" w:color="auto"/>
              <w:left w:val="single" w:sz="4" w:space="0" w:color="auto"/>
              <w:bottom w:val="nil"/>
              <w:right w:val="nil"/>
            </w:tcBorders>
          </w:tcPr>
          <w:p w14:paraId="4466520D" w14:textId="6D88496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1D5AE87" w14:textId="77777777" w:rsidR="004D0D25" w:rsidRPr="008D08DE" w:rsidRDefault="004D0D25" w:rsidP="004D0D25">
            <w:pPr>
              <w:rPr>
                <w:sz w:val="18"/>
                <w:szCs w:val="18"/>
              </w:rPr>
            </w:pPr>
            <w:r w:rsidRPr="008D08DE">
              <w:rPr>
                <w:sz w:val="18"/>
                <w:szCs w:val="18"/>
              </w:rPr>
              <w:t>Текущий</w:t>
            </w:r>
          </w:p>
          <w:p w14:paraId="24669C8F" w14:textId="1D95274B" w:rsidR="004D0D25" w:rsidRPr="008D08DE" w:rsidRDefault="004D0D25" w:rsidP="004D0D25">
            <w:r w:rsidRPr="008D08DE">
              <w:rPr>
                <w:sz w:val="18"/>
                <w:szCs w:val="18"/>
              </w:rPr>
              <w:t xml:space="preserve"> контроль</w:t>
            </w:r>
          </w:p>
        </w:tc>
      </w:tr>
      <w:tr w:rsidR="00A41FF1" w:rsidRPr="008D08DE" w14:paraId="46B3A4AF" w14:textId="77777777" w:rsidTr="00E73819">
        <w:trPr>
          <w:trHeight w:val="415"/>
        </w:trPr>
        <w:tc>
          <w:tcPr>
            <w:tcW w:w="567" w:type="dxa"/>
            <w:tcBorders>
              <w:top w:val="single" w:sz="4" w:space="0" w:color="auto"/>
              <w:left w:val="single" w:sz="4" w:space="0" w:color="auto"/>
              <w:bottom w:val="single" w:sz="4" w:space="0" w:color="auto"/>
              <w:right w:val="nil"/>
            </w:tcBorders>
            <w:vAlign w:val="center"/>
          </w:tcPr>
          <w:p w14:paraId="42FA2B31" w14:textId="2876F5D6" w:rsidR="004D0D25" w:rsidRPr="008D08DE" w:rsidRDefault="004D0D25" w:rsidP="004D0D25">
            <w:pPr>
              <w:jc w:val="center"/>
            </w:pPr>
            <w:r w:rsidRPr="008D08DE">
              <w:t>131</w:t>
            </w:r>
          </w:p>
        </w:tc>
        <w:tc>
          <w:tcPr>
            <w:tcW w:w="426" w:type="dxa"/>
            <w:tcBorders>
              <w:top w:val="single" w:sz="4" w:space="0" w:color="auto"/>
              <w:left w:val="single" w:sz="4" w:space="0" w:color="auto"/>
              <w:bottom w:val="single" w:sz="4" w:space="0" w:color="auto"/>
              <w:right w:val="single" w:sz="4" w:space="0" w:color="auto"/>
            </w:tcBorders>
          </w:tcPr>
          <w:p w14:paraId="6D41A144" w14:textId="0F5F76CA"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1257BCA3" w14:textId="05962CCE"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744D943E"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AEC77C8" w14:textId="12C39591"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6CBC00D4" w14:textId="10FB0E38" w:rsidR="004D0D25" w:rsidRPr="008D08DE" w:rsidRDefault="004D0D25" w:rsidP="004D0D25">
            <w:r w:rsidRPr="008D08DE">
              <w:t>Морфологический разбор имен существительных и прилагательных</w:t>
            </w:r>
          </w:p>
        </w:tc>
        <w:tc>
          <w:tcPr>
            <w:tcW w:w="850" w:type="dxa"/>
            <w:tcBorders>
              <w:top w:val="single" w:sz="4" w:space="0" w:color="auto"/>
              <w:left w:val="single" w:sz="4" w:space="0" w:color="auto"/>
              <w:bottom w:val="nil"/>
              <w:right w:val="nil"/>
            </w:tcBorders>
          </w:tcPr>
          <w:p w14:paraId="0378C8AB" w14:textId="207582B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112F33" w14:textId="77777777" w:rsidR="004D0D25" w:rsidRPr="008D08DE" w:rsidRDefault="004D0D25" w:rsidP="004D0D25">
            <w:pPr>
              <w:rPr>
                <w:sz w:val="18"/>
                <w:szCs w:val="18"/>
              </w:rPr>
            </w:pPr>
            <w:r w:rsidRPr="008D08DE">
              <w:rPr>
                <w:sz w:val="18"/>
                <w:szCs w:val="18"/>
              </w:rPr>
              <w:t>Текущий</w:t>
            </w:r>
          </w:p>
          <w:p w14:paraId="4BB70124" w14:textId="744CB840" w:rsidR="004D0D25" w:rsidRPr="008D08DE" w:rsidRDefault="004D0D25" w:rsidP="004D0D25">
            <w:r w:rsidRPr="008D08DE">
              <w:rPr>
                <w:sz w:val="18"/>
                <w:szCs w:val="18"/>
              </w:rPr>
              <w:t xml:space="preserve"> контроль</w:t>
            </w:r>
          </w:p>
        </w:tc>
      </w:tr>
      <w:tr w:rsidR="00A41FF1" w:rsidRPr="008D08DE" w14:paraId="0DD3B394" w14:textId="77777777" w:rsidTr="00E73819">
        <w:trPr>
          <w:trHeight w:val="415"/>
        </w:trPr>
        <w:tc>
          <w:tcPr>
            <w:tcW w:w="567" w:type="dxa"/>
            <w:tcBorders>
              <w:top w:val="single" w:sz="4" w:space="0" w:color="auto"/>
              <w:left w:val="single" w:sz="4" w:space="0" w:color="auto"/>
              <w:bottom w:val="single" w:sz="4" w:space="0" w:color="auto"/>
              <w:right w:val="nil"/>
            </w:tcBorders>
            <w:vAlign w:val="center"/>
          </w:tcPr>
          <w:p w14:paraId="64196335" w14:textId="76C1CE88" w:rsidR="004D0D25" w:rsidRPr="008D08DE" w:rsidRDefault="004D0D25" w:rsidP="004D0D25">
            <w:pPr>
              <w:jc w:val="center"/>
            </w:pPr>
            <w:r w:rsidRPr="008D08DE">
              <w:t>132</w:t>
            </w:r>
          </w:p>
        </w:tc>
        <w:tc>
          <w:tcPr>
            <w:tcW w:w="426" w:type="dxa"/>
            <w:tcBorders>
              <w:top w:val="single" w:sz="4" w:space="0" w:color="auto"/>
              <w:left w:val="single" w:sz="4" w:space="0" w:color="auto"/>
              <w:bottom w:val="single" w:sz="4" w:space="0" w:color="auto"/>
              <w:right w:val="single" w:sz="4" w:space="0" w:color="auto"/>
            </w:tcBorders>
          </w:tcPr>
          <w:p w14:paraId="3CFFDCC5" w14:textId="5C5CDB6E"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3EC5365A" w14:textId="77777777"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4536DE36"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EC2EACC" w14:textId="6EE024EC"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06B64E42" w14:textId="27635D5C" w:rsidR="004D0D25" w:rsidRPr="008D08DE" w:rsidRDefault="004D0D25" w:rsidP="004D0D25">
            <w:r w:rsidRPr="008D08DE">
              <w:t>Закрепление. Морфологический разбор имен существительных и прилагательных</w:t>
            </w:r>
          </w:p>
        </w:tc>
        <w:tc>
          <w:tcPr>
            <w:tcW w:w="850" w:type="dxa"/>
            <w:tcBorders>
              <w:top w:val="single" w:sz="4" w:space="0" w:color="auto"/>
              <w:left w:val="single" w:sz="4" w:space="0" w:color="auto"/>
              <w:bottom w:val="nil"/>
              <w:right w:val="nil"/>
            </w:tcBorders>
          </w:tcPr>
          <w:p w14:paraId="1AE4EBA8" w14:textId="5723544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4571DA" w14:textId="77777777" w:rsidR="004D0D25" w:rsidRPr="008D08DE" w:rsidRDefault="004D0D25" w:rsidP="004D0D25">
            <w:pPr>
              <w:rPr>
                <w:sz w:val="18"/>
                <w:szCs w:val="18"/>
              </w:rPr>
            </w:pPr>
            <w:r w:rsidRPr="008D08DE">
              <w:rPr>
                <w:sz w:val="18"/>
                <w:szCs w:val="18"/>
              </w:rPr>
              <w:t>Текущий</w:t>
            </w:r>
          </w:p>
          <w:p w14:paraId="5B314FEA" w14:textId="092D82C1" w:rsidR="004D0D25" w:rsidRPr="008D08DE" w:rsidRDefault="004D0D25" w:rsidP="004D0D25">
            <w:r w:rsidRPr="008D08DE">
              <w:rPr>
                <w:sz w:val="18"/>
                <w:szCs w:val="18"/>
              </w:rPr>
              <w:t xml:space="preserve"> контроль</w:t>
            </w:r>
          </w:p>
        </w:tc>
      </w:tr>
      <w:tr w:rsidR="00A41FF1" w:rsidRPr="008D08DE" w14:paraId="07B5336E" w14:textId="77777777" w:rsidTr="00E73819">
        <w:trPr>
          <w:trHeight w:val="268"/>
        </w:trPr>
        <w:tc>
          <w:tcPr>
            <w:tcW w:w="567" w:type="dxa"/>
            <w:tcBorders>
              <w:top w:val="nil"/>
              <w:left w:val="single" w:sz="4" w:space="0" w:color="auto"/>
              <w:bottom w:val="nil"/>
              <w:right w:val="nil"/>
            </w:tcBorders>
            <w:vAlign w:val="center"/>
          </w:tcPr>
          <w:p w14:paraId="74C1A8E9" w14:textId="6E95A180" w:rsidR="004D0D25" w:rsidRPr="008D08DE" w:rsidRDefault="004D0D25" w:rsidP="004D0D25">
            <w:pPr>
              <w:jc w:val="center"/>
            </w:pPr>
            <w:r w:rsidRPr="008D08DE">
              <w:t>133</w:t>
            </w:r>
          </w:p>
        </w:tc>
        <w:tc>
          <w:tcPr>
            <w:tcW w:w="426" w:type="dxa"/>
            <w:tcBorders>
              <w:top w:val="nil"/>
              <w:left w:val="single" w:sz="4" w:space="0" w:color="auto"/>
              <w:bottom w:val="nil"/>
              <w:right w:val="single" w:sz="4" w:space="0" w:color="auto"/>
            </w:tcBorders>
          </w:tcPr>
          <w:p w14:paraId="3DA50019" w14:textId="715ADFB4" w:rsidR="004D0D25" w:rsidRPr="008D08DE" w:rsidRDefault="004D0D25" w:rsidP="004D0D25">
            <w:pPr>
              <w:jc w:val="center"/>
            </w:pPr>
          </w:p>
        </w:tc>
        <w:tc>
          <w:tcPr>
            <w:tcW w:w="567" w:type="dxa"/>
            <w:tcBorders>
              <w:top w:val="nil"/>
              <w:left w:val="single" w:sz="4" w:space="0" w:color="auto"/>
              <w:bottom w:val="nil"/>
              <w:right w:val="nil"/>
            </w:tcBorders>
            <w:vAlign w:val="bottom"/>
          </w:tcPr>
          <w:p w14:paraId="4479DC98" w14:textId="09D4A405" w:rsidR="004D0D25" w:rsidRPr="008D08DE" w:rsidRDefault="004D0D25" w:rsidP="004D0D25">
            <w:pPr>
              <w:jc w:val="center"/>
            </w:pPr>
          </w:p>
        </w:tc>
        <w:tc>
          <w:tcPr>
            <w:tcW w:w="850" w:type="dxa"/>
            <w:tcBorders>
              <w:top w:val="nil"/>
              <w:left w:val="single" w:sz="4" w:space="0" w:color="auto"/>
              <w:bottom w:val="nil"/>
              <w:right w:val="single" w:sz="4" w:space="0" w:color="auto"/>
            </w:tcBorders>
          </w:tcPr>
          <w:p w14:paraId="07E4E76A" w14:textId="77777777" w:rsidR="004D0D25" w:rsidRPr="008D08DE" w:rsidRDefault="004D0D25" w:rsidP="004D0D25">
            <w:pPr>
              <w:ind w:firstLine="360"/>
              <w:jc w:val="center"/>
            </w:pPr>
          </w:p>
        </w:tc>
        <w:tc>
          <w:tcPr>
            <w:tcW w:w="567" w:type="dxa"/>
            <w:tcBorders>
              <w:top w:val="nil"/>
              <w:left w:val="single" w:sz="4" w:space="0" w:color="auto"/>
              <w:bottom w:val="nil"/>
              <w:right w:val="nil"/>
            </w:tcBorders>
            <w:vAlign w:val="center"/>
          </w:tcPr>
          <w:p w14:paraId="12108711" w14:textId="64F78CE4" w:rsidR="004D0D25" w:rsidRPr="008D08DE" w:rsidRDefault="004D0D25" w:rsidP="004D0D25">
            <w:pPr>
              <w:jc w:val="center"/>
            </w:pPr>
            <w:r w:rsidRPr="008D08DE">
              <w:t>1</w:t>
            </w:r>
          </w:p>
        </w:tc>
        <w:tc>
          <w:tcPr>
            <w:tcW w:w="5529" w:type="dxa"/>
            <w:tcBorders>
              <w:top w:val="nil"/>
              <w:left w:val="single" w:sz="4" w:space="0" w:color="auto"/>
              <w:bottom w:val="nil"/>
              <w:right w:val="nil"/>
            </w:tcBorders>
            <w:vAlign w:val="bottom"/>
          </w:tcPr>
          <w:p w14:paraId="1F1A5478" w14:textId="34892D75" w:rsidR="004D0D25" w:rsidRPr="008D08DE" w:rsidRDefault="004D0D25" w:rsidP="004D0D25">
            <w:r w:rsidRPr="008D08DE">
              <w:t>Склонение имен прилагательных женского рода</w:t>
            </w:r>
          </w:p>
        </w:tc>
        <w:tc>
          <w:tcPr>
            <w:tcW w:w="850" w:type="dxa"/>
            <w:tcBorders>
              <w:top w:val="single" w:sz="4" w:space="0" w:color="auto"/>
              <w:left w:val="single" w:sz="4" w:space="0" w:color="auto"/>
              <w:bottom w:val="nil"/>
              <w:right w:val="nil"/>
            </w:tcBorders>
          </w:tcPr>
          <w:p w14:paraId="50274966" w14:textId="0166214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FDCF53" w14:textId="77777777" w:rsidR="004D0D25" w:rsidRPr="008D08DE" w:rsidRDefault="004D0D25" w:rsidP="004D0D25">
            <w:pPr>
              <w:rPr>
                <w:sz w:val="18"/>
                <w:szCs w:val="18"/>
              </w:rPr>
            </w:pPr>
            <w:r w:rsidRPr="008D08DE">
              <w:rPr>
                <w:sz w:val="18"/>
                <w:szCs w:val="18"/>
              </w:rPr>
              <w:t>Текущий</w:t>
            </w:r>
          </w:p>
          <w:p w14:paraId="0E37A4AD" w14:textId="7107793E" w:rsidR="004D0D25" w:rsidRPr="008D08DE" w:rsidRDefault="004D0D25" w:rsidP="004D0D25">
            <w:r w:rsidRPr="008D08DE">
              <w:rPr>
                <w:sz w:val="18"/>
                <w:szCs w:val="18"/>
              </w:rPr>
              <w:t xml:space="preserve"> контроль</w:t>
            </w:r>
          </w:p>
        </w:tc>
      </w:tr>
      <w:tr w:rsidR="00A41FF1" w:rsidRPr="008D08DE" w14:paraId="4F3E572B" w14:textId="77777777" w:rsidTr="007B5005">
        <w:trPr>
          <w:trHeight w:val="564"/>
        </w:trPr>
        <w:tc>
          <w:tcPr>
            <w:tcW w:w="567" w:type="dxa"/>
            <w:tcBorders>
              <w:top w:val="single" w:sz="4" w:space="0" w:color="auto"/>
              <w:left w:val="single" w:sz="4" w:space="0" w:color="auto"/>
              <w:bottom w:val="nil"/>
              <w:right w:val="nil"/>
            </w:tcBorders>
            <w:vAlign w:val="center"/>
          </w:tcPr>
          <w:p w14:paraId="0F954287" w14:textId="7D6199F1" w:rsidR="004D0D25" w:rsidRPr="008D08DE" w:rsidRDefault="004D0D25" w:rsidP="004D0D25">
            <w:pPr>
              <w:jc w:val="center"/>
            </w:pPr>
            <w:r w:rsidRPr="008D08DE">
              <w:t>134</w:t>
            </w:r>
          </w:p>
        </w:tc>
        <w:tc>
          <w:tcPr>
            <w:tcW w:w="426" w:type="dxa"/>
            <w:tcBorders>
              <w:top w:val="single" w:sz="4" w:space="0" w:color="auto"/>
              <w:left w:val="single" w:sz="4" w:space="0" w:color="auto"/>
              <w:bottom w:val="nil"/>
              <w:right w:val="single" w:sz="4" w:space="0" w:color="auto"/>
            </w:tcBorders>
          </w:tcPr>
          <w:p w14:paraId="6C25EC1D" w14:textId="4644E6F0"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5E001C9"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DBD6C4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DB12933" w14:textId="362970F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108677AD" w14:textId="223E6833" w:rsidR="004D0D25" w:rsidRPr="008D08DE" w:rsidRDefault="004D0D25" w:rsidP="004D0D25">
            <w:r w:rsidRPr="008D08DE">
              <w:t>Закрепление. Склонение имен прилагательных женского рода</w:t>
            </w:r>
          </w:p>
        </w:tc>
        <w:tc>
          <w:tcPr>
            <w:tcW w:w="850" w:type="dxa"/>
            <w:tcBorders>
              <w:top w:val="single" w:sz="4" w:space="0" w:color="auto"/>
              <w:left w:val="single" w:sz="4" w:space="0" w:color="auto"/>
              <w:bottom w:val="nil"/>
              <w:right w:val="nil"/>
            </w:tcBorders>
          </w:tcPr>
          <w:p w14:paraId="11A9DBED" w14:textId="4617A50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6C33469" w14:textId="77777777" w:rsidR="004D0D25" w:rsidRPr="008D08DE" w:rsidRDefault="004D0D25" w:rsidP="004D0D25">
            <w:pPr>
              <w:rPr>
                <w:sz w:val="18"/>
                <w:szCs w:val="18"/>
              </w:rPr>
            </w:pPr>
            <w:r w:rsidRPr="008D08DE">
              <w:rPr>
                <w:sz w:val="18"/>
                <w:szCs w:val="18"/>
              </w:rPr>
              <w:t>Текущий</w:t>
            </w:r>
          </w:p>
          <w:p w14:paraId="3C66CFCA" w14:textId="49BE87C5" w:rsidR="004D0D25" w:rsidRPr="008D08DE" w:rsidRDefault="004D0D25" w:rsidP="004D0D25">
            <w:r w:rsidRPr="008D08DE">
              <w:rPr>
                <w:sz w:val="18"/>
                <w:szCs w:val="18"/>
              </w:rPr>
              <w:t xml:space="preserve"> контроль</w:t>
            </w:r>
          </w:p>
        </w:tc>
      </w:tr>
      <w:tr w:rsidR="00A41FF1" w:rsidRPr="008D08DE" w14:paraId="56BCB9E1" w14:textId="77777777" w:rsidTr="007B5005">
        <w:trPr>
          <w:trHeight w:val="559"/>
        </w:trPr>
        <w:tc>
          <w:tcPr>
            <w:tcW w:w="567" w:type="dxa"/>
            <w:tcBorders>
              <w:top w:val="single" w:sz="4" w:space="0" w:color="auto"/>
              <w:left w:val="single" w:sz="4" w:space="0" w:color="auto"/>
              <w:bottom w:val="nil"/>
              <w:right w:val="nil"/>
            </w:tcBorders>
            <w:vAlign w:val="center"/>
          </w:tcPr>
          <w:p w14:paraId="4D82A760" w14:textId="245BA8DD" w:rsidR="004D0D25" w:rsidRPr="008D08DE" w:rsidRDefault="004D0D25" w:rsidP="004D0D25">
            <w:pPr>
              <w:jc w:val="center"/>
            </w:pPr>
            <w:r w:rsidRPr="008D08DE">
              <w:t>135</w:t>
            </w:r>
          </w:p>
        </w:tc>
        <w:tc>
          <w:tcPr>
            <w:tcW w:w="426" w:type="dxa"/>
            <w:tcBorders>
              <w:top w:val="single" w:sz="4" w:space="0" w:color="auto"/>
              <w:left w:val="single" w:sz="4" w:space="0" w:color="auto"/>
              <w:bottom w:val="nil"/>
              <w:right w:val="single" w:sz="4" w:space="0" w:color="auto"/>
            </w:tcBorders>
          </w:tcPr>
          <w:p w14:paraId="2056F042" w14:textId="5C5C6A6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285BF25B" w14:textId="7E01A65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0031E6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A6D56C9" w14:textId="26F0694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FA75307" w14:textId="30656CEF" w:rsidR="004D0D25" w:rsidRPr="008D08DE" w:rsidRDefault="004D0D25" w:rsidP="004D0D25">
            <w:r w:rsidRPr="008D08DE">
              <w:t>Различие безударных окончаний имен прилагательных женского и среднего рода</w:t>
            </w:r>
          </w:p>
        </w:tc>
        <w:tc>
          <w:tcPr>
            <w:tcW w:w="850" w:type="dxa"/>
            <w:tcBorders>
              <w:top w:val="single" w:sz="4" w:space="0" w:color="auto"/>
              <w:left w:val="single" w:sz="4" w:space="0" w:color="auto"/>
              <w:bottom w:val="nil"/>
              <w:right w:val="nil"/>
            </w:tcBorders>
          </w:tcPr>
          <w:p w14:paraId="512936F7" w14:textId="1423615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76A40B" w14:textId="77777777" w:rsidR="004D0D25" w:rsidRPr="008D08DE" w:rsidRDefault="004D0D25" w:rsidP="004D0D25">
            <w:pPr>
              <w:rPr>
                <w:sz w:val="18"/>
                <w:szCs w:val="18"/>
              </w:rPr>
            </w:pPr>
            <w:r w:rsidRPr="008D08DE">
              <w:rPr>
                <w:sz w:val="18"/>
                <w:szCs w:val="18"/>
              </w:rPr>
              <w:t>Текущий</w:t>
            </w:r>
          </w:p>
          <w:p w14:paraId="352E92A6" w14:textId="4580194E" w:rsidR="004D0D25" w:rsidRPr="008D08DE" w:rsidRDefault="004D0D25" w:rsidP="004D0D25">
            <w:r w:rsidRPr="008D08DE">
              <w:rPr>
                <w:sz w:val="18"/>
                <w:szCs w:val="18"/>
              </w:rPr>
              <w:t xml:space="preserve"> контроль</w:t>
            </w:r>
          </w:p>
        </w:tc>
      </w:tr>
      <w:tr w:rsidR="00A41FF1" w:rsidRPr="008D08DE" w14:paraId="62675D64" w14:textId="77777777" w:rsidTr="007B5005">
        <w:trPr>
          <w:trHeight w:val="415"/>
        </w:trPr>
        <w:tc>
          <w:tcPr>
            <w:tcW w:w="567" w:type="dxa"/>
            <w:tcBorders>
              <w:top w:val="single" w:sz="4" w:space="0" w:color="auto"/>
              <w:left w:val="single" w:sz="4" w:space="0" w:color="auto"/>
              <w:bottom w:val="nil"/>
              <w:right w:val="nil"/>
            </w:tcBorders>
            <w:vAlign w:val="center"/>
          </w:tcPr>
          <w:p w14:paraId="2133C2D5" w14:textId="6B69F8EE" w:rsidR="004D0D25" w:rsidRPr="008D08DE" w:rsidRDefault="004D0D25" w:rsidP="004D0D25">
            <w:pPr>
              <w:jc w:val="center"/>
            </w:pPr>
            <w:r w:rsidRPr="008D08DE">
              <w:t>136</w:t>
            </w:r>
          </w:p>
        </w:tc>
        <w:tc>
          <w:tcPr>
            <w:tcW w:w="426" w:type="dxa"/>
            <w:tcBorders>
              <w:top w:val="single" w:sz="4" w:space="0" w:color="auto"/>
              <w:left w:val="single" w:sz="4" w:space="0" w:color="auto"/>
              <w:bottom w:val="nil"/>
              <w:right w:val="single" w:sz="4" w:space="0" w:color="auto"/>
            </w:tcBorders>
          </w:tcPr>
          <w:p w14:paraId="74908C5F" w14:textId="606B4D8E"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9C633E7" w14:textId="424BE4AD"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D26C72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3C20C8C" w14:textId="42B176C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6668125A" w14:textId="57B0E512" w:rsidR="004D0D25" w:rsidRPr="008D08DE" w:rsidRDefault="004D0D25" w:rsidP="004D0D25">
            <w:r w:rsidRPr="008D08DE">
              <w:t>Различие безударных окончаний имен прилагательных мужского и женского рода, отвечающих на вопрос какой?</w:t>
            </w:r>
          </w:p>
        </w:tc>
        <w:tc>
          <w:tcPr>
            <w:tcW w:w="850" w:type="dxa"/>
            <w:tcBorders>
              <w:top w:val="single" w:sz="4" w:space="0" w:color="auto"/>
              <w:left w:val="single" w:sz="4" w:space="0" w:color="auto"/>
              <w:bottom w:val="nil"/>
              <w:right w:val="nil"/>
            </w:tcBorders>
          </w:tcPr>
          <w:p w14:paraId="08BE6AB4" w14:textId="2C5999A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57A0F9" w14:textId="77777777" w:rsidR="004D0D25" w:rsidRPr="008D08DE" w:rsidRDefault="004D0D25" w:rsidP="004D0D25">
            <w:pPr>
              <w:rPr>
                <w:sz w:val="18"/>
                <w:szCs w:val="18"/>
              </w:rPr>
            </w:pPr>
            <w:r w:rsidRPr="008D08DE">
              <w:rPr>
                <w:sz w:val="18"/>
                <w:szCs w:val="18"/>
              </w:rPr>
              <w:t>Текущий</w:t>
            </w:r>
          </w:p>
          <w:p w14:paraId="0C1024FB" w14:textId="62C74FEA" w:rsidR="004D0D25" w:rsidRPr="008D08DE" w:rsidRDefault="004D0D25" w:rsidP="004D0D25">
            <w:r w:rsidRPr="008D08DE">
              <w:rPr>
                <w:sz w:val="18"/>
                <w:szCs w:val="18"/>
              </w:rPr>
              <w:t xml:space="preserve"> контроль</w:t>
            </w:r>
          </w:p>
        </w:tc>
      </w:tr>
      <w:tr w:rsidR="00A41FF1" w:rsidRPr="008D08DE" w14:paraId="490B10BA" w14:textId="77777777" w:rsidTr="007B5005">
        <w:trPr>
          <w:trHeight w:val="549"/>
        </w:trPr>
        <w:tc>
          <w:tcPr>
            <w:tcW w:w="567" w:type="dxa"/>
            <w:tcBorders>
              <w:top w:val="single" w:sz="4" w:space="0" w:color="auto"/>
              <w:left w:val="single" w:sz="4" w:space="0" w:color="auto"/>
              <w:bottom w:val="nil"/>
              <w:right w:val="nil"/>
            </w:tcBorders>
            <w:vAlign w:val="center"/>
          </w:tcPr>
          <w:p w14:paraId="3276A59D" w14:textId="5B7FA9B6" w:rsidR="004D0D25" w:rsidRPr="008D08DE" w:rsidRDefault="004D0D25" w:rsidP="004D0D25">
            <w:pPr>
              <w:jc w:val="center"/>
            </w:pPr>
            <w:r w:rsidRPr="008D08DE">
              <w:t>137</w:t>
            </w:r>
          </w:p>
        </w:tc>
        <w:tc>
          <w:tcPr>
            <w:tcW w:w="426" w:type="dxa"/>
            <w:tcBorders>
              <w:top w:val="single" w:sz="4" w:space="0" w:color="auto"/>
              <w:left w:val="single" w:sz="4" w:space="0" w:color="auto"/>
              <w:bottom w:val="nil"/>
              <w:right w:val="single" w:sz="4" w:space="0" w:color="auto"/>
            </w:tcBorders>
          </w:tcPr>
          <w:p w14:paraId="3058F005" w14:textId="0F8B33C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CBC3B2D" w14:textId="68661C4F"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A54CE9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C36D73C" w14:textId="43B1E2C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EEBE0E1" w14:textId="483DC100" w:rsidR="004D0D25" w:rsidRPr="008D08DE" w:rsidRDefault="004D0D25" w:rsidP="004D0D25">
            <w:r w:rsidRPr="008D08DE">
              <w:t>Винительный и творительный падежи имен прилагательных женского рода</w:t>
            </w:r>
          </w:p>
        </w:tc>
        <w:tc>
          <w:tcPr>
            <w:tcW w:w="850" w:type="dxa"/>
            <w:tcBorders>
              <w:top w:val="single" w:sz="4" w:space="0" w:color="auto"/>
              <w:left w:val="single" w:sz="4" w:space="0" w:color="auto"/>
              <w:bottom w:val="nil"/>
              <w:right w:val="nil"/>
            </w:tcBorders>
          </w:tcPr>
          <w:p w14:paraId="4A1EE789" w14:textId="04684FB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A4F4A0A" w14:textId="77777777" w:rsidR="004D0D25" w:rsidRPr="008D08DE" w:rsidRDefault="004D0D25" w:rsidP="004D0D25">
            <w:pPr>
              <w:rPr>
                <w:sz w:val="18"/>
                <w:szCs w:val="18"/>
              </w:rPr>
            </w:pPr>
            <w:r w:rsidRPr="008D08DE">
              <w:rPr>
                <w:sz w:val="18"/>
                <w:szCs w:val="18"/>
              </w:rPr>
              <w:t>Текущий</w:t>
            </w:r>
          </w:p>
          <w:p w14:paraId="1EA55DC5" w14:textId="1ED8237F" w:rsidR="004D0D25" w:rsidRPr="008D08DE" w:rsidRDefault="004D0D25" w:rsidP="004D0D25">
            <w:r w:rsidRPr="008D08DE">
              <w:rPr>
                <w:sz w:val="18"/>
                <w:szCs w:val="18"/>
              </w:rPr>
              <w:t xml:space="preserve"> контроль</w:t>
            </w:r>
          </w:p>
        </w:tc>
      </w:tr>
      <w:tr w:rsidR="00A41FF1" w:rsidRPr="008D08DE" w14:paraId="7DF9223C" w14:textId="77777777" w:rsidTr="00E73819">
        <w:trPr>
          <w:trHeight w:val="587"/>
        </w:trPr>
        <w:tc>
          <w:tcPr>
            <w:tcW w:w="567" w:type="dxa"/>
            <w:tcBorders>
              <w:top w:val="single" w:sz="4" w:space="0" w:color="auto"/>
              <w:left w:val="single" w:sz="4" w:space="0" w:color="auto"/>
              <w:bottom w:val="single" w:sz="4" w:space="0" w:color="auto"/>
              <w:right w:val="nil"/>
            </w:tcBorders>
            <w:vAlign w:val="center"/>
          </w:tcPr>
          <w:p w14:paraId="488D9852" w14:textId="4B9E90A5" w:rsidR="004D0D25" w:rsidRPr="008D08DE" w:rsidRDefault="004D0D25" w:rsidP="004D0D25">
            <w:pPr>
              <w:jc w:val="center"/>
            </w:pPr>
            <w:r w:rsidRPr="008D08DE">
              <w:t>138</w:t>
            </w:r>
          </w:p>
        </w:tc>
        <w:tc>
          <w:tcPr>
            <w:tcW w:w="426" w:type="dxa"/>
            <w:tcBorders>
              <w:top w:val="single" w:sz="4" w:space="0" w:color="auto"/>
              <w:left w:val="single" w:sz="4" w:space="0" w:color="auto"/>
              <w:bottom w:val="single" w:sz="4" w:space="0" w:color="auto"/>
              <w:right w:val="single" w:sz="4" w:space="0" w:color="auto"/>
            </w:tcBorders>
          </w:tcPr>
          <w:p w14:paraId="22E522CD" w14:textId="6A4D2D8E" w:rsidR="004D0D25" w:rsidRPr="008D08DE" w:rsidRDefault="004D0D25" w:rsidP="004D0D25">
            <w:pPr>
              <w:jc w:val="center"/>
            </w:pPr>
          </w:p>
        </w:tc>
        <w:tc>
          <w:tcPr>
            <w:tcW w:w="567" w:type="dxa"/>
            <w:tcBorders>
              <w:top w:val="single" w:sz="4" w:space="0" w:color="auto"/>
              <w:left w:val="single" w:sz="4" w:space="0" w:color="auto"/>
              <w:bottom w:val="single" w:sz="4" w:space="0" w:color="auto"/>
              <w:right w:val="nil"/>
            </w:tcBorders>
            <w:vAlign w:val="center"/>
          </w:tcPr>
          <w:p w14:paraId="7B195914" w14:textId="5EFCCA2E" w:rsidR="004D0D25" w:rsidRPr="008D08DE" w:rsidRDefault="004D0D25" w:rsidP="004D0D25">
            <w:pPr>
              <w:jc w:val="center"/>
            </w:pPr>
          </w:p>
        </w:tc>
        <w:tc>
          <w:tcPr>
            <w:tcW w:w="850" w:type="dxa"/>
            <w:tcBorders>
              <w:top w:val="single" w:sz="4" w:space="0" w:color="auto"/>
              <w:left w:val="single" w:sz="4" w:space="0" w:color="auto"/>
              <w:bottom w:val="single" w:sz="4" w:space="0" w:color="auto"/>
              <w:right w:val="single" w:sz="4" w:space="0" w:color="auto"/>
            </w:tcBorders>
          </w:tcPr>
          <w:p w14:paraId="170B90D2"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67B458F" w14:textId="42858351"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12284B01" w14:textId="3664F3C7" w:rsidR="004D0D25" w:rsidRPr="008D08DE" w:rsidRDefault="004D0D25" w:rsidP="004D0D25">
            <w:r w:rsidRPr="008D08DE">
              <w:t>Винительный и творительный падежи имен прилагательных женского рода</w:t>
            </w:r>
          </w:p>
        </w:tc>
        <w:tc>
          <w:tcPr>
            <w:tcW w:w="850" w:type="dxa"/>
            <w:tcBorders>
              <w:top w:val="single" w:sz="4" w:space="0" w:color="auto"/>
              <w:left w:val="single" w:sz="4" w:space="0" w:color="auto"/>
              <w:bottom w:val="nil"/>
              <w:right w:val="nil"/>
            </w:tcBorders>
          </w:tcPr>
          <w:p w14:paraId="2ED226DA" w14:textId="30C80F1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64D68C03" w14:textId="77777777" w:rsidR="004D0D25" w:rsidRPr="008D08DE" w:rsidRDefault="004D0D25" w:rsidP="004D0D25">
            <w:pPr>
              <w:rPr>
                <w:sz w:val="18"/>
                <w:szCs w:val="18"/>
              </w:rPr>
            </w:pPr>
            <w:r w:rsidRPr="008D08DE">
              <w:rPr>
                <w:sz w:val="18"/>
                <w:szCs w:val="18"/>
              </w:rPr>
              <w:t>Текущий</w:t>
            </w:r>
          </w:p>
          <w:p w14:paraId="4F294998" w14:textId="15C636DE" w:rsidR="004D0D25" w:rsidRPr="008D08DE" w:rsidRDefault="004D0D25" w:rsidP="004D0D25">
            <w:r w:rsidRPr="008D08DE">
              <w:rPr>
                <w:sz w:val="18"/>
                <w:szCs w:val="18"/>
              </w:rPr>
              <w:t xml:space="preserve"> контроль</w:t>
            </w:r>
          </w:p>
        </w:tc>
      </w:tr>
      <w:tr w:rsidR="00A41FF1" w:rsidRPr="008D08DE" w14:paraId="54E5BD77" w14:textId="77777777" w:rsidTr="007B5005">
        <w:trPr>
          <w:trHeight w:val="251"/>
        </w:trPr>
        <w:tc>
          <w:tcPr>
            <w:tcW w:w="567" w:type="dxa"/>
            <w:tcBorders>
              <w:top w:val="single" w:sz="4" w:space="0" w:color="auto"/>
              <w:left w:val="single" w:sz="4" w:space="0" w:color="auto"/>
              <w:bottom w:val="nil"/>
              <w:right w:val="nil"/>
            </w:tcBorders>
            <w:vAlign w:val="center"/>
          </w:tcPr>
          <w:p w14:paraId="59A345B7" w14:textId="44390865" w:rsidR="004D0D25" w:rsidRPr="008D08DE" w:rsidRDefault="004D0D25" w:rsidP="004D0D25">
            <w:pPr>
              <w:jc w:val="center"/>
            </w:pPr>
            <w:r w:rsidRPr="008D08DE">
              <w:t>139</w:t>
            </w:r>
          </w:p>
        </w:tc>
        <w:tc>
          <w:tcPr>
            <w:tcW w:w="426" w:type="dxa"/>
            <w:tcBorders>
              <w:top w:val="single" w:sz="4" w:space="0" w:color="auto"/>
              <w:left w:val="single" w:sz="4" w:space="0" w:color="auto"/>
              <w:bottom w:val="nil"/>
              <w:right w:val="single" w:sz="4" w:space="0" w:color="auto"/>
            </w:tcBorders>
          </w:tcPr>
          <w:p w14:paraId="5B369D4D" w14:textId="2DD99480"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7B6694D" w14:textId="4B74CF04"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C77234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BF2976C" w14:textId="31BF8C5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4A7EC05" w14:textId="326544F6" w:rsidR="004D0D25" w:rsidRPr="008D08DE" w:rsidRDefault="004D0D25" w:rsidP="004D0D25">
            <w:r w:rsidRPr="008D08DE">
              <w:t>Обучающее изложение «Некрасивый холм»</w:t>
            </w:r>
          </w:p>
        </w:tc>
        <w:tc>
          <w:tcPr>
            <w:tcW w:w="850" w:type="dxa"/>
            <w:tcBorders>
              <w:top w:val="single" w:sz="4" w:space="0" w:color="auto"/>
              <w:left w:val="single" w:sz="4" w:space="0" w:color="auto"/>
              <w:bottom w:val="nil"/>
              <w:right w:val="nil"/>
            </w:tcBorders>
          </w:tcPr>
          <w:p w14:paraId="391630DE" w14:textId="281D8B7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35D7F34" w14:textId="343430FA" w:rsidR="004D0D25" w:rsidRPr="008D08DE" w:rsidRDefault="004D0D25" w:rsidP="004D0D25">
            <w:pPr>
              <w:jc w:val="both"/>
              <w:rPr>
                <w:rFonts w:eastAsiaTheme="majorEastAsia"/>
                <w:sz w:val="18"/>
                <w:szCs w:val="18"/>
              </w:rPr>
            </w:pPr>
            <w:r w:rsidRPr="008D08DE">
              <w:rPr>
                <w:rFonts w:eastAsiaTheme="majorEastAsia"/>
                <w:sz w:val="18"/>
                <w:szCs w:val="18"/>
              </w:rPr>
              <w:t>Изложение.</w:t>
            </w:r>
          </w:p>
        </w:tc>
      </w:tr>
      <w:tr w:rsidR="00A41FF1" w:rsidRPr="008D08DE" w14:paraId="241168A7" w14:textId="77777777" w:rsidTr="007B5005">
        <w:trPr>
          <w:trHeight w:val="251"/>
        </w:trPr>
        <w:tc>
          <w:tcPr>
            <w:tcW w:w="567" w:type="dxa"/>
            <w:tcBorders>
              <w:top w:val="single" w:sz="4" w:space="0" w:color="auto"/>
              <w:left w:val="single" w:sz="4" w:space="0" w:color="auto"/>
              <w:bottom w:val="nil"/>
              <w:right w:val="nil"/>
            </w:tcBorders>
            <w:vAlign w:val="center"/>
          </w:tcPr>
          <w:p w14:paraId="32716954" w14:textId="5B03F490" w:rsidR="004D0D25" w:rsidRPr="008D08DE" w:rsidRDefault="004D0D25" w:rsidP="004D0D25">
            <w:pPr>
              <w:jc w:val="center"/>
            </w:pPr>
            <w:r w:rsidRPr="008D08DE">
              <w:t>140</w:t>
            </w:r>
          </w:p>
        </w:tc>
        <w:tc>
          <w:tcPr>
            <w:tcW w:w="426" w:type="dxa"/>
            <w:tcBorders>
              <w:top w:val="single" w:sz="4" w:space="0" w:color="auto"/>
              <w:left w:val="single" w:sz="4" w:space="0" w:color="auto"/>
              <w:bottom w:val="nil"/>
              <w:right w:val="single" w:sz="4" w:space="0" w:color="auto"/>
            </w:tcBorders>
          </w:tcPr>
          <w:p w14:paraId="43E2834C" w14:textId="0F22CC44"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3D3D4E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309033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09B50AC" w14:textId="73BB9396"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172BD82" w14:textId="31397A72" w:rsidR="004D0D25" w:rsidRPr="008D08DE" w:rsidRDefault="004D0D25" w:rsidP="004D0D25">
            <w:r w:rsidRPr="008D08DE">
              <w:t>Работа над ошибками. Винительный и творительный падежи имен прилагательных женского рода</w:t>
            </w:r>
          </w:p>
        </w:tc>
        <w:tc>
          <w:tcPr>
            <w:tcW w:w="850" w:type="dxa"/>
            <w:tcBorders>
              <w:top w:val="single" w:sz="4" w:space="0" w:color="auto"/>
              <w:left w:val="single" w:sz="4" w:space="0" w:color="auto"/>
              <w:bottom w:val="nil"/>
              <w:right w:val="nil"/>
            </w:tcBorders>
          </w:tcPr>
          <w:p w14:paraId="59DD1B10" w14:textId="107B8C0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5B8082" w14:textId="77777777" w:rsidR="004D0D25" w:rsidRPr="008D08DE" w:rsidRDefault="004D0D25" w:rsidP="004D0D25">
            <w:pPr>
              <w:rPr>
                <w:sz w:val="18"/>
                <w:szCs w:val="18"/>
              </w:rPr>
            </w:pPr>
            <w:r w:rsidRPr="008D08DE">
              <w:rPr>
                <w:sz w:val="18"/>
                <w:szCs w:val="18"/>
              </w:rPr>
              <w:t>Текущий</w:t>
            </w:r>
          </w:p>
          <w:p w14:paraId="126411F4" w14:textId="405DBBE4" w:rsidR="004D0D25" w:rsidRPr="008D08DE" w:rsidRDefault="004D0D25" w:rsidP="004D0D25">
            <w:r w:rsidRPr="008D08DE">
              <w:rPr>
                <w:sz w:val="18"/>
                <w:szCs w:val="18"/>
              </w:rPr>
              <w:t xml:space="preserve"> контроль</w:t>
            </w:r>
          </w:p>
        </w:tc>
      </w:tr>
      <w:tr w:rsidR="00A41FF1" w:rsidRPr="008D08DE" w14:paraId="1E8FA705" w14:textId="77777777" w:rsidTr="007B5005">
        <w:trPr>
          <w:trHeight w:val="251"/>
        </w:trPr>
        <w:tc>
          <w:tcPr>
            <w:tcW w:w="567" w:type="dxa"/>
            <w:tcBorders>
              <w:top w:val="single" w:sz="4" w:space="0" w:color="auto"/>
              <w:left w:val="single" w:sz="4" w:space="0" w:color="auto"/>
              <w:bottom w:val="nil"/>
              <w:right w:val="nil"/>
            </w:tcBorders>
            <w:vAlign w:val="center"/>
          </w:tcPr>
          <w:p w14:paraId="34A57744" w14:textId="41CA2B67" w:rsidR="004D0D25" w:rsidRPr="008D08DE" w:rsidRDefault="004D0D25" w:rsidP="004D0D25">
            <w:pPr>
              <w:jc w:val="center"/>
            </w:pPr>
            <w:r w:rsidRPr="008D08DE">
              <w:t>141</w:t>
            </w:r>
          </w:p>
        </w:tc>
        <w:tc>
          <w:tcPr>
            <w:tcW w:w="426" w:type="dxa"/>
            <w:tcBorders>
              <w:top w:val="single" w:sz="4" w:space="0" w:color="auto"/>
              <w:left w:val="single" w:sz="4" w:space="0" w:color="auto"/>
              <w:bottom w:val="nil"/>
              <w:right w:val="single" w:sz="4" w:space="0" w:color="auto"/>
            </w:tcBorders>
          </w:tcPr>
          <w:p w14:paraId="4ADD380E" w14:textId="45031768"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3BC4E7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E053BC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A1A51B2" w14:textId="43BFF51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EBCCAD2" w14:textId="1207BFFD" w:rsidR="004D0D25" w:rsidRPr="008D08DE" w:rsidRDefault="004D0D25" w:rsidP="004D0D25">
            <w:r w:rsidRPr="008D08DE">
              <w:t>Контрольный диктант № 7</w:t>
            </w:r>
          </w:p>
        </w:tc>
        <w:tc>
          <w:tcPr>
            <w:tcW w:w="850" w:type="dxa"/>
            <w:tcBorders>
              <w:top w:val="single" w:sz="4" w:space="0" w:color="auto"/>
              <w:left w:val="single" w:sz="4" w:space="0" w:color="auto"/>
              <w:bottom w:val="nil"/>
              <w:right w:val="nil"/>
            </w:tcBorders>
          </w:tcPr>
          <w:p w14:paraId="1BBD93C3" w14:textId="6EB6B1F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4CDA09" w14:textId="77777777" w:rsidR="004D0D25" w:rsidRPr="008D08DE" w:rsidRDefault="004D0D25" w:rsidP="004D0D25">
            <w:pPr>
              <w:rPr>
                <w:sz w:val="18"/>
                <w:szCs w:val="18"/>
              </w:rPr>
            </w:pPr>
            <w:r w:rsidRPr="008D08DE">
              <w:rPr>
                <w:sz w:val="18"/>
                <w:szCs w:val="18"/>
              </w:rPr>
              <w:t xml:space="preserve">Тематический </w:t>
            </w:r>
          </w:p>
          <w:p w14:paraId="52DA5F87" w14:textId="7655548C" w:rsidR="004D0D25" w:rsidRPr="008D08DE" w:rsidRDefault="004D0D25" w:rsidP="004D0D25">
            <w:r w:rsidRPr="008D08DE">
              <w:rPr>
                <w:sz w:val="18"/>
                <w:szCs w:val="18"/>
              </w:rPr>
              <w:t>контроль</w:t>
            </w:r>
          </w:p>
        </w:tc>
      </w:tr>
      <w:tr w:rsidR="00A41FF1" w:rsidRPr="008D08DE" w14:paraId="5E88BA47" w14:textId="77777777" w:rsidTr="007B5005">
        <w:trPr>
          <w:trHeight w:val="251"/>
        </w:trPr>
        <w:tc>
          <w:tcPr>
            <w:tcW w:w="567" w:type="dxa"/>
            <w:tcBorders>
              <w:top w:val="single" w:sz="4" w:space="0" w:color="auto"/>
              <w:left w:val="single" w:sz="4" w:space="0" w:color="auto"/>
              <w:bottom w:val="nil"/>
              <w:right w:val="nil"/>
            </w:tcBorders>
            <w:vAlign w:val="center"/>
          </w:tcPr>
          <w:p w14:paraId="0CA25454" w14:textId="03EFE843" w:rsidR="004D0D25" w:rsidRPr="008D08DE" w:rsidRDefault="004D0D25" w:rsidP="004D0D25">
            <w:pPr>
              <w:jc w:val="center"/>
            </w:pPr>
            <w:r w:rsidRPr="008D08DE">
              <w:t>142</w:t>
            </w:r>
          </w:p>
        </w:tc>
        <w:tc>
          <w:tcPr>
            <w:tcW w:w="426" w:type="dxa"/>
            <w:tcBorders>
              <w:top w:val="single" w:sz="4" w:space="0" w:color="auto"/>
              <w:left w:val="single" w:sz="4" w:space="0" w:color="auto"/>
              <w:bottom w:val="nil"/>
              <w:right w:val="single" w:sz="4" w:space="0" w:color="auto"/>
            </w:tcBorders>
          </w:tcPr>
          <w:p w14:paraId="2475D9E2" w14:textId="22A5CE4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A89C2AD" w14:textId="593D6C70"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85F18A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1FE4E7A" w14:textId="59D3408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41559D0" w14:textId="57AC8122" w:rsidR="004D0D25" w:rsidRPr="008D08DE" w:rsidRDefault="004D0D25" w:rsidP="004D0D25">
            <w:r w:rsidRPr="008D08DE">
              <w:t>Работа над ошибками.  Правописание окончаний имен прилагательных единственного числа.</w:t>
            </w:r>
          </w:p>
        </w:tc>
        <w:tc>
          <w:tcPr>
            <w:tcW w:w="850" w:type="dxa"/>
            <w:tcBorders>
              <w:top w:val="single" w:sz="4" w:space="0" w:color="auto"/>
              <w:left w:val="single" w:sz="4" w:space="0" w:color="auto"/>
              <w:bottom w:val="nil"/>
              <w:right w:val="nil"/>
            </w:tcBorders>
          </w:tcPr>
          <w:p w14:paraId="322362F2" w14:textId="71D5518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9D8F5A" w14:textId="77777777" w:rsidR="004D0D25" w:rsidRPr="008D08DE" w:rsidRDefault="004D0D25" w:rsidP="004D0D25">
            <w:pPr>
              <w:rPr>
                <w:sz w:val="18"/>
                <w:szCs w:val="18"/>
              </w:rPr>
            </w:pPr>
            <w:r w:rsidRPr="008D08DE">
              <w:rPr>
                <w:sz w:val="18"/>
                <w:szCs w:val="18"/>
              </w:rPr>
              <w:t>Текущий</w:t>
            </w:r>
          </w:p>
          <w:p w14:paraId="1297A45A" w14:textId="61914184" w:rsidR="004D0D25" w:rsidRPr="008D08DE" w:rsidRDefault="004D0D25" w:rsidP="004D0D25">
            <w:r w:rsidRPr="008D08DE">
              <w:rPr>
                <w:sz w:val="18"/>
                <w:szCs w:val="18"/>
              </w:rPr>
              <w:t xml:space="preserve"> контроль</w:t>
            </w:r>
          </w:p>
        </w:tc>
      </w:tr>
      <w:tr w:rsidR="00A41FF1" w:rsidRPr="008D08DE" w14:paraId="3D9CAF3E" w14:textId="77777777" w:rsidTr="007B5005">
        <w:trPr>
          <w:trHeight w:val="251"/>
        </w:trPr>
        <w:tc>
          <w:tcPr>
            <w:tcW w:w="567" w:type="dxa"/>
            <w:tcBorders>
              <w:top w:val="single" w:sz="4" w:space="0" w:color="auto"/>
              <w:left w:val="single" w:sz="4" w:space="0" w:color="auto"/>
              <w:bottom w:val="nil"/>
              <w:right w:val="nil"/>
            </w:tcBorders>
            <w:vAlign w:val="center"/>
          </w:tcPr>
          <w:p w14:paraId="3E5F2EBA" w14:textId="25ADFDA6" w:rsidR="004D0D25" w:rsidRPr="008D08DE" w:rsidRDefault="004D0D25" w:rsidP="004D0D25">
            <w:pPr>
              <w:jc w:val="center"/>
            </w:pPr>
            <w:r w:rsidRPr="008D08DE">
              <w:t>143</w:t>
            </w:r>
          </w:p>
        </w:tc>
        <w:tc>
          <w:tcPr>
            <w:tcW w:w="426" w:type="dxa"/>
            <w:tcBorders>
              <w:top w:val="single" w:sz="4" w:space="0" w:color="auto"/>
              <w:left w:val="single" w:sz="4" w:space="0" w:color="auto"/>
              <w:bottom w:val="nil"/>
              <w:right w:val="single" w:sz="4" w:space="0" w:color="auto"/>
            </w:tcBorders>
          </w:tcPr>
          <w:p w14:paraId="70554AA5" w14:textId="4DE7E11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649075DA" w14:textId="58347ABB"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3D27C3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50615B3" w14:textId="13411BC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57B1DEA" w14:textId="0B92B83E" w:rsidR="004D0D25" w:rsidRPr="008D08DE" w:rsidRDefault="004D0D25" w:rsidP="004D0D25">
            <w:r w:rsidRPr="008D08DE">
              <w:t>Склонение имен прилагательных во множественном числе</w:t>
            </w:r>
          </w:p>
        </w:tc>
        <w:tc>
          <w:tcPr>
            <w:tcW w:w="850" w:type="dxa"/>
            <w:tcBorders>
              <w:top w:val="single" w:sz="4" w:space="0" w:color="auto"/>
              <w:left w:val="single" w:sz="4" w:space="0" w:color="auto"/>
              <w:bottom w:val="nil"/>
              <w:right w:val="nil"/>
            </w:tcBorders>
          </w:tcPr>
          <w:p w14:paraId="7F376216" w14:textId="1FA48B8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C8B4C48" w14:textId="77777777" w:rsidR="004D0D25" w:rsidRPr="008D08DE" w:rsidRDefault="004D0D25" w:rsidP="004D0D25">
            <w:pPr>
              <w:rPr>
                <w:sz w:val="18"/>
                <w:szCs w:val="18"/>
              </w:rPr>
            </w:pPr>
            <w:r w:rsidRPr="008D08DE">
              <w:rPr>
                <w:sz w:val="18"/>
                <w:szCs w:val="18"/>
              </w:rPr>
              <w:t>Текущий</w:t>
            </w:r>
          </w:p>
          <w:p w14:paraId="0ABADC28" w14:textId="26FA2C24" w:rsidR="004D0D25" w:rsidRPr="008D08DE" w:rsidRDefault="004D0D25" w:rsidP="004D0D25">
            <w:r w:rsidRPr="008D08DE">
              <w:rPr>
                <w:sz w:val="18"/>
                <w:szCs w:val="18"/>
              </w:rPr>
              <w:t xml:space="preserve"> контроль</w:t>
            </w:r>
          </w:p>
        </w:tc>
      </w:tr>
      <w:tr w:rsidR="00A41FF1" w:rsidRPr="008D08DE" w14:paraId="7FA11DE1" w14:textId="77777777" w:rsidTr="007B5005">
        <w:trPr>
          <w:trHeight w:val="251"/>
        </w:trPr>
        <w:tc>
          <w:tcPr>
            <w:tcW w:w="567" w:type="dxa"/>
            <w:tcBorders>
              <w:top w:val="single" w:sz="4" w:space="0" w:color="auto"/>
              <w:left w:val="single" w:sz="4" w:space="0" w:color="auto"/>
              <w:bottom w:val="nil"/>
              <w:right w:val="nil"/>
            </w:tcBorders>
            <w:vAlign w:val="center"/>
          </w:tcPr>
          <w:p w14:paraId="3EFBA6A7" w14:textId="1EE8A2B2" w:rsidR="004D0D25" w:rsidRPr="008D08DE" w:rsidRDefault="004D0D25" w:rsidP="004D0D25">
            <w:pPr>
              <w:jc w:val="center"/>
            </w:pPr>
            <w:r w:rsidRPr="008D08DE">
              <w:t>144</w:t>
            </w:r>
          </w:p>
        </w:tc>
        <w:tc>
          <w:tcPr>
            <w:tcW w:w="426" w:type="dxa"/>
            <w:tcBorders>
              <w:top w:val="single" w:sz="4" w:space="0" w:color="auto"/>
              <w:left w:val="single" w:sz="4" w:space="0" w:color="auto"/>
              <w:bottom w:val="nil"/>
              <w:right w:val="single" w:sz="4" w:space="0" w:color="auto"/>
            </w:tcBorders>
          </w:tcPr>
          <w:p w14:paraId="7283232F" w14:textId="53B34B5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735394C" w14:textId="131D9FAB"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D6B248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FE3F047" w14:textId="7CF490F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6859B33" w14:textId="6201CB12" w:rsidR="004D0D25" w:rsidRPr="008D08DE" w:rsidRDefault="004D0D25" w:rsidP="004D0D25">
            <w:r w:rsidRPr="008D08DE">
              <w:t>Закрепление. Склонение имен прилагательных во множественном числе</w:t>
            </w:r>
          </w:p>
        </w:tc>
        <w:tc>
          <w:tcPr>
            <w:tcW w:w="850" w:type="dxa"/>
            <w:tcBorders>
              <w:top w:val="single" w:sz="4" w:space="0" w:color="auto"/>
              <w:left w:val="single" w:sz="4" w:space="0" w:color="auto"/>
              <w:bottom w:val="nil"/>
              <w:right w:val="nil"/>
            </w:tcBorders>
          </w:tcPr>
          <w:p w14:paraId="5E9FD156" w14:textId="0689361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7C2D94" w14:textId="77777777" w:rsidR="004D0D25" w:rsidRPr="008D08DE" w:rsidRDefault="004D0D25" w:rsidP="004D0D25">
            <w:pPr>
              <w:rPr>
                <w:sz w:val="18"/>
                <w:szCs w:val="18"/>
              </w:rPr>
            </w:pPr>
            <w:r w:rsidRPr="008D08DE">
              <w:rPr>
                <w:sz w:val="18"/>
                <w:szCs w:val="18"/>
              </w:rPr>
              <w:t>Текущий</w:t>
            </w:r>
          </w:p>
          <w:p w14:paraId="342EB9F8" w14:textId="44ED7210" w:rsidR="004D0D25" w:rsidRPr="008D08DE" w:rsidRDefault="004D0D25" w:rsidP="004D0D25">
            <w:r w:rsidRPr="008D08DE">
              <w:rPr>
                <w:sz w:val="18"/>
                <w:szCs w:val="18"/>
              </w:rPr>
              <w:t xml:space="preserve"> контроль</w:t>
            </w:r>
          </w:p>
        </w:tc>
      </w:tr>
      <w:tr w:rsidR="00A41FF1" w:rsidRPr="008D08DE" w14:paraId="408703AD" w14:textId="77777777" w:rsidTr="007B5005">
        <w:trPr>
          <w:trHeight w:val="251"/>
        </w:trPr>
        <w:tc>
          <w:tcPr>
            <w:tcW w:w="567" w:type="dxa"/>
            <w:tcBorders>
              <w:top w:val="single" w:sz="4" w:space="0" w:color="auto"/>
              <w:left w:val="single" w:sz="4" w:space="0" w:color="auto"/>
              <w:bottom w:val="nil"/>
              <w:right w:val="nil"/>
            </w:tcBorders>
            <w:vAlign w:val="center"/>
          </w:tcPr>
          <w:p w14:paraId="6304492E" w14:textId="5DB654E3" w:rsidR="004D0D25" w:rsidRPr="008D08DE" w:rsidRDefault="004D0D25" w:rsidP="004D0D25">
            <w:pPr>
              <w:jc w:val="center"/>
            </w:pPr>
            <w:r w:rsidRPr="008D08DE">
              <w:t>145</w:t>
            </w:r>
          </w:p>
        </w:tc>
        <w:tc>
          <w:tcPr>
            <w:tcW w:w="426" w:type="dxa"/>
            <w:tcBorders>
              <w:top w:val="single" w:sz="4" w:space="0" w:color="auto"/>
              <w:left w:val="single" w:sz="4" w:space="0" w:color="auto"/>
              <w:bottom w:val="nil"/>
              <w:right w:val="single" w:sz="4" w:space="0" w:color="auto"/>
            </w:tcBorders>
          </w:tcPr>
          <w:p w14:paraId="3DCCBDC9" w14:textId="205EC2A5"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6786113" w14:textId="2BE9A78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65B560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330D6F1" w14:textId="2265618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43B2A881" w14:textId="19D87B7E" w:rsidR="004D0D25" w:rsidRPr="008D08DE" w:rsidRDefault="004D0D25" w:rsidP="004D0D25">
            <w:r w:rsidRPr="008D08DE">
              <w:t>Именительный и винительный падежи множественного числа имен прилагательных</w:t>
            </w:r>
          </w:p>
        </w:tc>
        <w:tc>
          <w:tcPr>
            <w:tcW w:w="850" w:type="dxa"/>
            <w:tcBorders>
              <w:top w:val="single" w:sz="4" w:space="0" w:color="auto"/>
              <w:left w:val="single" w:sz="4" w:space="0" w:color="auto"/>
              <w:bottom w:val="nil"/>
              <w:right w:val="nil"/>
            </w:tcBorders>
          </w:tcPr>
          <w:p w14:paraId="37F7253F" w14:textId="58EC38B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43DADD8" w14:textId="77777777" w:rsidR="004D0D25" w:rsidRPr="008D08DE" w:rsidRDefault="004D0D25" w:rsidP="004D0D25">
            <w:pPr>
              <w:rPr>
                <w:sz w:val="18"/>
                <w:szCs w:val="18"/>
              </w:rPr>
            </w:pPr>
            <w:r w:rsidRPr="008D08DE">
              <w:rPr>
                <w:sz w:val="18"/>
                <w:szCs w:val="18"/>
              </w:rPr>
              <w:t>Текущий</w:t>
            </w:r>
          </w:p>
          <w:p w14:paraId="1F5CA733" w14:textId="2D433619" w:rsidR="004D0D25" w:rsidRPr="008D08DE" w:rsidRDefault="004D0D25" w:rsidP="004D0D25">
            <w:r w:rsidRPr="008D08DE">
              <w:rPr>
                <w:sz w:val="18"/>
                <w:szCs w:val="18"/>
              </w:rPr>
              <w:t xml:space="preserve"> контроль</w:t>
            </w:r>
          </w:p>
        </w:tc>
      </w:tr>
      <w:tr w:rsidR="00A41FF1" w:rsidRPr="008D08DE" w14:paraId="1BFDCFCC" w14:textId="77777777" w:rsidTr="007B5005">
        <w:trPr>
          <w:trHeight w:val="251"/>
        </w:trPr>
        <w:tc>
          <w:tcPr>
            <w:tcW w:w="567" w:type="dxa"/>
            <w:tcBorders>
              <w:top w:val="single" w:sz="4" w:space="0" w:color="auto"/>
              <w:left w:val="single" w:sz="4" w:space="0" w:color="auto"/>
              <w:bottom w:val="nil"/>
              <w:right w:val="nil"/>
            </w:tcBorders>
            <w:vAlign w:val="center"/>
          </w:tcPr>
          <w:p w14:paraId="16A4EDE0" w14:textId="36E37A95" w:rsidR="004D0D25" w:rsidRPr="008D08DE" w:rsidRDefault="004D0D25" w:rsidP="004D0D25">
            <w:pPr>
              <w:jc w:val="center"/>
            </w:pPr>
            <w:r w:rsidRPr="008D08DE">
              <w:t>146</w:t>
            </w:r>
          </w:p>
        </w:tc>
        <w:tc>
          <w:tcPr>
            <w:tcW w:w="426" w:type="dxa"/>
            <w:tcBorders>
              <w:top w:val="single" w:sz="4" w:space="0" w:color="auto"/>
              <w:left w:val="single" w:sz="4" w:space="0" w:color="auto"/>
              <w:bottom w:val="nil"/>
              <w:right w:val="single" w:sz="4" w:space="0" w:color="auto"/>
            </w:tcBorders>
          </w:tcPr>
          <w:p w14:paraId="092B7A62" w14:textId="6E5DEC96"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0465EAD" w14:textId="72999664"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1BA714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6AAE472" w14:textId="18FF35A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550ABBD6" w14:textId="4A608726" w:rsidR="004D0D25" w:rsidRPr="008D08DE" w:rsidRDefault="004D0D25" w:rsidP="004D0D25">
            <w:r w:rsidRPr="008D08DE">
              <w:t>Закрепление. Именительный и винительный падежи множественного числа имен прилагательных</w:t>
            </w:r>
          </w:p>
        </w:tc>
        <w:tc>
          <w:tcPr>
            <w:tcW w:w="850" w:type="dxa"/>
            <w:tcBorders>
              <w:top w:val="single" w:sz="4" w:space="0" w:color="auto"/>
              <w:left w:val="single" w:sz="4" w:space="0" w:color="auto"/>
              <w:bottom w:val="nil"/>
              <w:right w:val="nil"/>
            </w:tcBorders>
          </w:tcPr>
          <w:p w14:paraId="17D4D317" w14:textId="7947A43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67F35E0" w14:textId="77777777" w:rsidR="004D0D25" w:rsidRPr="008D08DE" w:rsidRDefault="004D0D25" w:rsidP="004D0D25">
            <w:pPr>
              <w:rPr>
                <w:sz w:val="18"/>
                <w:szCs w:val="18"/>
              </w:rPr>
            </w:pPr>
            <w:r w:rsidRPr="008D08DE">
              <w:rPr>
                <w:sz w:val="18"/>
                <w:szCs w:val="18"/>
              </w:rPr>
              <w:t>Текущий</w:t>
            </w:r>
          </w:p>
          <w:p w14:paraId="5AB2E4BB" w14:textId="59428F37" w:rsidR="004D0D25" w:rsidRPr="008D08DE" w:rsidRDefault="004D0D25" w:rsidP="004D0D25">
            <w:r w:rsidRPr="008D08DE">
              <w:rPr>
                <w:sz w:val="18"/>
                <w:szCs w:val="18"/>
              </w:rPr>
              <w:t xml:space="preserve"> контроль</w:t>
            </w:r>
          </w:p>
        </w:tc>
      </w:tr>
      <w:tr w:rsidR="00A41FF1" w:rsidRPr="008D08DE" w14:paraId="38C17F42" w14:textId="77777777" w:rsidTr="007B5005">
        <w:trPr>
          <w:trHeight w:val="251"/>
        </w:trPr>
        <w:tc>
          <w:tcPr>
            <w:tcW w:w="567" w:type="dxa"/>
            <w:tcBorders>
              <w:top w:val="single" w:sz="4" w:space="0" w:color="auto"/>
              <w:left w:val="single" w:sz="4" w:space="0" w:color="auto"/>
              <w:bottom w:val="nil"/>
              <w:right w:val="nil"/>
            </w:tcBorders>
            <w:vAlign w:val="center"/>
          </w:tcPr>
          <w:p w14:paraId="7319943B" w14:textId="50759964" w:rsidR="004D0D25" w:rsidRPr="008D08DE" w:rsidRDefault="004D0D25" w:rsidP="004D0D25">
            <w:pPr>
              <w:jc w:val="center"/>
            </w:pPr>
            <w:r w:rsidRPr="008D08DE">
              <w:lastRenderedPageBreak/>
              <w:t>147</w:t>
            </w:r>
          </w:p>
        </w:tc>
        <w:tc>
          <w:tcPr>
            <w:tcW w:w="426" w:type="dxa"/>
            <w:tcBorders>
              <w:top w:val="single" w:sz="4" w:space="0" w:color="auto"/>
              <w:left w:val="single" w:sz="4" w:space="0" w:color="auto"/>
              <w:bottom w:val="nil"/>
              <w:right w:val="single" w:sz="4" w:space="0" w:color="auto"/>
            </w:tcBorders>
          </w:tcPr>
          <w:p w14:paraId="595C35BE" w14:textId="244A1C9F"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37589472" w14:textId="6402C569"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8A25B7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C439A60" w14:textId="3899A02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8864139" w14:textId="0F6200B1" w:rsidR="004D0D25" w:rsidRPr="008D08DE" w:rsidRDefault="004D0D25" w:rsidP="004D0D25">
            <w:r w:rsidRPr="008D08DE">
              <w:t>Родительный, дательный, творительный и предложный падежи множественного числа имен прилагательных</w:t>
            </w:r>
          </w:p>
        </w:tc>
        <w:tc>
          <w:tcPr>
            <w:tcW w:w="850" w:type="dxa"/>
            <w:tcBorders>
              <w:top w:val="single" w:sz="4" w:space="0" w:color="auto"/>
              <w:left w:val="single" w:sz="4" w:space="0" w:color="auto"/>
              <w:bottom w:val="nil"/>
              <w:right w:val="nil"/>
            </w:tcBorders>
          </w:tcPr>
          <w:p w14:paraId="4180F436" w14:textId="4C73712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7D1DB3" w14:textId="77777777" w:rsidR="004D0D25" w:rsidRPr="008D08DE" w:rsidRDefault="004D0D25" w:rsidP="004D0D25">
            <w:pPr>
              <w:rPr>
                <w:sz w:val="18"/>
                <w:szCs w:val="18"/>
              </w:rPr>
            </w:pPr>
            <w:r w:rsidRPr="008D08DE">
              <w:rPr>
                <w:sz w:val="18"/>
                <w:szCs w:val="18"/>
              </w:rPr>
              <w:t>Текущий</w:t>
            </w:r>
          </w:p>
          <w:p w14:paraId="0B25808E" w14:textId="7FE94B5E" w:rsidR="004D0D25" w:rsidRPr="008D08DE" w:rsidRDefault="004D0D25" w:rsidP="004D0D25">
            <w:r w:rsidRPr="008D08DE">
              <w:rPr>
                <w:sz w:val="18"/>
                <w:szCs w:val="18"/>
              </w:rPr>
              <w:t xml:space="preserve"> контроль</w:t>
            </w:r>
          </w:p>
        </w:tc>
      </w:tr>
      <w:tr w:rsidR="00A41FF1" w:rsidRPr="008D08DE" w14:paraId="45DD6D3F" w14:textId="77777777" w:rsidTr="0081456D">
        <w:trPr>
          <w:trHeight w:val="404"/>
        </w:trPr>
        <w:tc>
          <w:tcPr>
            <w:tcW w:w="567" w:type="dxa"/>
            <w:tcBorders>
              <w:top w:val="single" w:sz="4" w:space="0" w:color="auto"/>
              <w:left w:val="single" w:sz="4" w:space="0" w:color="auto"/>
              <w:bottom w:val="nil"/>
              <w:right w:val="nil"/>
            </w:tcBorders>
            <w:vAlign w:val="center"/>
          </w:tcPr>
          <w:p w14:paraId="723BDF3D" w14:textId="4A8A8278" w:rsidR="004D0D25" w:rsidRPr="008D08DE" w:rsidRDefault="004D0D25" w:rsidP="004D0D25">
            <w:pPr>
              <w:jc w:val="center"/>
            </w:pPr>
            <w:r w:rsidRPr="008D08DE">
              <w:t>148</w:t>
            </w:r>
          </w:p>
        </w:tc>
        <w:tc>
          <w:tcPr>
            <w:tcW w:w="426" w:type="dxa"/>
            <w:tcBorders>
              <w:top w:val="single" w:sz="4" w:space="0" w:color="auto"/>
              <w:left w:val="single" w:sz="4" w:space="0" w:color="auto"/>
              <w:bottom w:val="single" w:sz="4" w:space="0" w:color="auto"/>
              <w:right w:val="single" w:sz="4" w:space="0" w:color="auto"/>
            </w:tcBorders>
          </w:tcPr>
          <w:p w14:paraId="662AB131" w14:textId="4A38C96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DF0264F" w14:textId="4186A9B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124EFE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0FAAE59" w14:textId="079D1B17" w:rsidR="004D0D25" w:rsidRPr="008D08DE" w:rsidRDefault="004D0D25" w:rsidP="004D0D25">
            <w:pPr>
              <w:jc w:val="center"/>
            </w:pPr>
            <w:r w:rsidRPr="008D08DE">
              <w:t>1</w:t>
            </w:r>
          </w:p>
        </w:tc>
        <w:tc>
          <w:tcPr>
            <w:tcW w:w="5529" w:type="dxa"/>
            <w:tcBorders>
              <w:top w:val="single" w:sz="4" w:space="0" w:color="auto"/>
              <w:left w:val="single" w:sz="4" w:space="0" w:color="auto"/>
              <w:right w:val="nil"/>
            </w:tcBorders>
            <w:vAlign w:val="center"/>
          </w:tcPr>
          <w:p w14:paraId="2BFF335F" w14:textId="3A310930" w:rsidR="004D0D25" w:rsidRPr="008D08DE" w:rsidRDefault="004D0D25" w:rsidP="004D0D25">
            <w:pPr>
              <w:autoSpaceDE w:val="0"/>
              <w:autoSpaceDN w:val="0"/>
              <w:adjustRightInd w:val="0"/>
              <w:rPr>
                <w:rFonts w:eastAsiaTheme="minorHAnsi"/>
                <w:lang w:eastAsia="en-US"/>
              </w:rPr>
            </w:pPr>
            <w:r w:rsidRPr="008D08DE">
              <w:t>Родительный, дательный, творительный и предложный падежи множественного числа имен прилагательных. Закрепление</w:t>
            </w:r>
          </w:p>
        </w:tc>
        <w:tc>
          <w:tcPr>
            <w:tcW w:w="850" w:type="dxa"/>
            <w:tcBorders>
              <w:top w:val="single" w:sz="4" w:space="0" w:color="auto"/>
              <w:left w:val="single" w:sz="4" w:space="0" w:color="auto"/>
              <w:bottom w:val="nil"/>
              <w:right w:val="nil"/>
            </w:tcBorders>
          </w:tcPr>
          <w:p w14:paraId="3DE1E22C" w14:textId="03C8AE3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032EC0E" w14:textId="77777777" w:rsidR="004D0D25" w:rsidRPr="008D08DE" w:rsidRDefault="004D0D25" w:rsidP="004D0D25">
            <w:pPr>
              <w:rPr>
                <w:sz w:val="18"/>
                <w:szCs w:val="18"/>
              </w:rPr>
            </w:pPr>
            <w:r w:rsidRPr="008D08DE">
              <w:rPr>
                <w:sz w:val="18"/>
                <w:szCs w:val="18"/>
              </w:rPr>
              <w:t>Текущий</w:t>
            </w:r>
          </w:p>
          <w:p w14:paraId="7821DB0D" w14:textId="7C969944" w:rsidR="004D0D25" w:rsidRPr="008D08DE" w:rsidRDefault="004D0D25" w:rsidP="004D0D25">
            <w:r w:rsidRPr="008D08DE">
              <w:rPr>
                <w:sz w:val="18"/>
                <w:szCs w:val="18"/>
              </w:rPr>
              <w:t xml:space="preserve"> контроль</w:t>
            </w:r>
          </w:p>
        </w:tc>
      </w:tr>
      <w:tr w:rsidR="00A41FF1" w:rsidRPr="008D08DE" w14:paraId="2FF11E82" w14:textId="77777777" w:rsidTr="007B5005">
        <w:trPr>
          <w:trHeight w:val="404"/>
        </w:trPr>
        <w:tc>
          <w:tcPr>
            <w:tcW w:w="567" w:type="dxa"/>
            <w:tcBorders>
              <w:top w:val="single" w:sz="4" w:space="0" w:color="auto"/>
              <w:left w:val="single" w:sz="4" w:space="0" w:color="auto"/>
              <w:bottom w:val="nil"/>
              <w:right w:val="nil"/>
            </w:tcBorders>
            <w:vAlign w:val="center"/>
          </w:tcPr>
          <w:p w14:paraId="2CACA9E0" w14:textId="3EBC1A13" w:rsidR="004D0D25" w:rsidRPr="008D08DE" w:rsidRDefault="004D0D25" w:rsidP="004D0D25">
            <w:pPr>
              <w:jc w:val="center"/>
            </w:pPr>
            <w:r w:rsidRPr="008D08DE">
              <w:t>149</w:t>
            </w:r>
          </w:p>
        </w:tc>
        <w:tc>
          <w:tcPr>
            <w:tcW w:w="426" w:type="dxa"/>
            <w:tcBorders>
              <w:top w:val="single" w:sz="4" w:space="0" w:color="auto"/>
              <w:left w:val="single" w:sz="4" w:space="0" w:color="auto"/>
              <w:bottom w:val="single" w:sz="4" w:space="0" w:color="auto"/>
              <w:right w:val="single" w:sz="4" w:space="0" w:color="auto"/>
            </w:tcBorders>
          </w:tcPr>
          <w:p w14:paraId="37893F73" w14:textId="7F93D68C"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6FDAFD8" w14:textId="62E99F1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A5DBC5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D4FD785" w14:textId="7113A99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B0BF270" w14:textId="56E2F264" w:rsidR="004D0D25" w:rsidRPr="008D08DE" w:rsidRDefault="004D0D25" w:rsidP="004D0D25">
            <w:r w:rsidRPr="008D08DE">
              <w:t>Родительный, дательный, творительный и предложный падежи множественного числа имен прилагательных. Закрепление</w:t>
            </w:r>
          </w:p>
        </w:tc>
        <w:tc>
          <w:tcPr>
            <w:tcW w:w="850" w:type="dxa"/>
            <w:tcBorders>
              <w:top w:val="single" w:sz="4" w:space="0" w:color="auto"/>
              <w:left w:val="single" w:sz="4" w:space="0" w:color="auto"/>
              <w:bottom w:val="nil"/>
              <w:right w:val="nil"/>
            </w:tcBorders>
          </w:tcPr>
          <w:p w14:paraId="1460ACE6" w14:textId="44D09E5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882D125" w14:textId="77777777" w:rsidR="004D0D25" w:rsidRPr="008D08DE" w:rsidRDefault="004D0D25" w:rsidP="004D0D25">
            <w:pPr>
              <w:rPr>
                <w:sz w:val="18"/>
                <w:szCs w:val="18"/>
              </w:rPr>
            </w:pPr>
            <w:r w:rsidRPr="008D08DE">
              <w:rPr>
                <w:sz w:val="18"/>
                <w:szCs w:val="18"/>
              </w:rPr>
              <w:t>Текущий</w:t>
            </w:r>
          </w:p>
          <w:p w14:paraId="5BD5B0EB" w14:textId="0D9E53A2" w:rsidR="004D0D25" w:rsidRPr="008D08DE" w:rsidRDefault="004D0D25" w:rsidP="004D0D25">
            <w:r w:rsidRPr="008D08DE">
              <w:rPr>
                <w:sz w:val="18"/>
                <w:szCs w:val="18"/>
              </w:rPr>
              <w:t xml:space="preserve"> контроль</w:t>
            </w:r>
          </w:p>
        </w:tc>
      </w:tr>
      <w:tr w:rsidR="00A41FF1" w:rsidRPr="008D08DE" w14:paraId="0E060DC6" w14:textId="77777777" w:rsidTr="007B5005">
        <w:trPr>
          <w:trHeight w:val="404"/>
        </w:trPr>
        <w:tc>
          <w:tcPr>
            <w:tcW w:w="567" w:type="dxa"/>
            <w:tcBorders>
              <w:top w:val="single" w:sz="4" w:space="0" w:color="auto"/>
              <w:left w:val="single" w:sz="4" w:space="0" w:color="auto"/>
              <w:bottom w:val="nil"/>
              <w:right w:val="nil"/>
            </w:tcBorders>
            <w:vAlign w:val="center"/>
          </w:tcPr>
          <w:p w14:paraId="502C33B9" w14:textId="514114A2" w:rsidR="004D0D25" w:rsidRPr="008D08DE" w:rsidRDefault="004D0D25" w:rsidP="004D0D25">
            <w:pPr>
              <w:jc w:val="center"/>
            </w:pPr>
            <w:r w:rsidRPr="008D08DE">
              <w:t>150</w:t>
            </w:r>
          </w:p>
        </w:tc>
        <w:tc>
          <w:tcPr>
            <w:tcW w:w="426" w:type="dxa"/>
            <w:tcBorders>
              <w:top w:val="single" w:sz="4" w:space="0" w:color="auto"/>
              <w:left w:val="single" w:sz="4" w:space="0" w:color="auto"/>
              <w:bottom w:val="nil"/>
              <w:right w:val="single" w:sz="4" w:space="0" w:color="auto"/>
            </w:tcBorders>
          </w:tcPr>
          <w:p w14:paraId="5A19C6B8" w14:textId="659AC06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AC91985" w14:textId="2753EF8D"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5AD3D1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FE4F0F0" w14:textId="190EBE75"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2CFBF710" w14:textId="72AFAB46" w:rsidR="004D0D25" w:rsidRPr="008D08DE" w:rsidRDefault="004D0D25" w:rsidP="004D0D25">
            <w:r w:rsidRPr="008D08DE">
              <w:t>Повторение изученного об имени прилагательном и существительном</w:t>
            </w:r>
          </w:p>
        </w:tc>
        <w:tc>
          <w:tcPr>
            <w:tcW w:w="850" w:type="dxa"/>
            <w:tcBorders>
              <w:top w:val="single" w:sz="4" w:space="0" w:color="auto"/>
              <w:left w:val="single" w:sz="4" w:space="0" w:color="auto"/>
              <w:bottom w:val="nil"/>
              <w:right w:val="nil"/>
            </w:tcBorders>
          </w:tcPr>
          <w:p w14:paraId="5941EC6A" w14:textId="125857F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FB2381" w14:textId="77777777" w:rsidR="004D0D25" w:rsidRPr="008D08DE" w:rsidRDefault="004D0D25" w:rsidP="004D0D25">
            <w:pPr>
              <w:rPr>
                <w:sz w:val="18"/>
                <w:szCs w:val="18"/>
              </w:rPr>
            </w:pPr>
            <w:r w:rsidRPr="008D08DE">
              <w:rPr>
                <w:sz w:val="18"/>
                <w:szCs w:val="18"/>
              </w:rPr>
              <w:t>Текущий</w:t>
            </w:r>
          </w:p>
          <w:p w14:paraId="511782E9" w14:textId="768DC16F" w:rsidR="004D0D25" w:rsidRPr="008D08DE" w:rsidRDefault="004D0D25" w:rsidP="004D0D25">
            <w:r w:rsidRPr="008D08DE">
              <w:rPr>
                <w:sz w:val="18"/>
                <w:szCs w:val="18"/>
              </w:rPr>
              <w:t xml:space="preserve"> контроль</w:t>
            </w:r>
          </w:p>
        </w:tc>
      </w:tr>
      <w:tr w:rsidR="00A41FF1" w:rsidRPr="008D08DE" w14:paraId="32BD67A7" w14:textId="77777777" w:rsidTr="004A0B89">
        <w:trPr>
          <w:trHeight w:val="310"/>
        </w:trPr>
        <w:tc>
          <w:tcPr>
            <w:tcW w:w="567" w:type="dxa"/>
            <w:tcBorders>
              <w:top w:val="single" w:sz="4" w:space="0" w:color="auto"/>
              <w:left w:val="single" w:sz="4" w:space="0" w:color="auto"/>
              <w:bottom w:val="nil"/>
              <w:right w:val="nil"/>
            </w:tcBorders>
            <w:vAlign w:val="center"/>
          </w:tcPr>
          <w:p w14:paraId="194B1257" w14:textId="48C15A80" w:rsidR="004D0D25" w:rsidRPr="008D08DE" w:rsidRDefault="004D0D25" w:rsidP="004D0D25">
            <w:pPr>
              <w:jc w:val="center"/>
            </w:pPr>
            <w:r w:rsidRPr="008D08DE">
              <w:t>151</w:t>
            </w:r>
          </w:p>
        </w:tc>
        <w:tc>
          <w:tcPr>
            <w:tcW w:w="426" w:type="dxa"/>
            <w:tcBorders>
              <w:top w:val="single" w:sz="4" w:space="0" w:color="auto"/>
              <w:left w:val="single" w:sz="4" w:space="0" w:color="auto"/>
              <w:bottom w:val="nil"/>
              <w:right w:val="single" w:sz="4" w:space="0" w:color="auto"/>
            </w:tcBorders>
          </w:tcPr>
          <w:p w14:paraId="78349E26" w14:textId="7CD41FE2"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00B49ED" w14:textId="29E95A29"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5F7C70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C1FFD62" w14:textId="420E3443"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72489534" w14:textId="687089D1" w:rsidR="004D0D25" w:rsidRPr="008D08DE" w:rsidRDefault="004D0D25" w:rsidP="004D0D25">
            <w:r w:rsidRPr="008D08DE">
              <w:t>Обучающее изложение «Товарищи»</w:t>
            </w:r>
          </w:p>
        </w:tc>
        <w:tc>
          <w:tcPr>
            <w:tcW w:w="850" w:type="dxa"/>
            <w:tcBorders>
              <w:top w:val="single" w:sz="4" w:space="0" w:color="auto"/>
              <w:left w:val="single" w:sz="4" w:space="0" w:color="auto"/>
              <w:bottom w:val="nil"/>
              <w:right w:val="nil"/>
            </w:tcBorders>
          </w:tcPr>
          <w:p w14:paraId="6590EECA" w14:textId="6232593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25A1D0" w14:textId="70F7BC35" w:rsidR="004D0D25" w:rsidRPr="008D08DE" w:rsidRDefault="004D0D25" w:rsidP="004D0D25">
            <w:pPr>
              <w:jc w:val="both"/>
              <w:rPr>
                <w:rFonts w:eastAsiaTheme="majorEastAsia"/>
                <w:sz w:val="18"/>
                <w:szCs w:val="18"/>
              </w:rPr>
            </w:pPr>
            <w:r w:rsidRPr="008D08DE">
              <w:rPr>
                <w:rFonts w:eastAsiaTheme="majorEastAsia"/>
                <w:sz w:val="18"/>
                <w:szCs w:val="18"/>
              </w:rPr>
              <w:t>Изложение.</w:t>
            </w:r>
          </w:p>
        </w:tc>
      </w:tr>
      <w:tr w:rsidR="00A41FF1" w:rsidRPr="008D08DE" w14:paraId="045D8350" w14:textId="77777777" w:rsidTr="007B5005">
        <w:trPr>
          <w:trHeight w:val="404"/>
        </w:trPr>
        <w:tc>
          <w:tcPr>
            <w:tcW w:w="567" w:type="dxa"/>
            <w:tcBorders>
              <w:top w:val="single" w:sz="4" w:space="0" w:color="auto"/>
              <w:left w:val="single" w:sz="4" w:space="0" w:color="auto"/>
              <w:bottom w:val="nil"/>
              <w:right w:val="nil"/>
            </w:tcBorders>
            <w:vAlign w:val="center"/>
          </w:tcPr>
          <w:p w14:paraId="273E4943" w14:textId="76532A33" w:rsidR="004D0D25" w:rsidRPr="008D08DE" w:rsidRDefault="004D0D25" w:rsidP="004D0D25">
            <w:pPr>
              <w:jc w:val="center"/>
            </w:pPr>
            <w:r w:rsidRPr="008D08DE">
              <w:t>152</w:t>
            </w:r>
          </w:p>
        </w:tc>
        <w:tc>
          <w:tcPr>
            <w:tcW w:w="426" w:type="dxa"/>
            <w:tcBorders>
              <w:top w:val="single" w:sz="4" w:space="0" w:color="auto"/>
              <w:left w:val="single" w:sz="4" w:space="0" w:color="auto"/>
              <w:bottom w:val="nil"/>
              <w:right w:val="single" w:sz="4" w:space="0" w:color="auto"/>
            </w:tcBorders>
          </w:tcPr>
          <w:p w14:paraId="51BB87BF" w14:textId="70D8139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B8D4FC8" w14:textId="15A40E0B"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E5C7AA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73A673A" w14:textId="7D9C4052"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3696DF0F" w14:textId="4064049F" w:rsidR="004D0D25" w:rsidRPr="008D08DE" w:rsidRDefault="004D0D25" w:rsidP="004D0D25">
            <w:r w:rsidRPr="008D08DE">
              <w:t xml:space="preserve">Работа над ошибками. Повторение изученного об имени прилагательном и </w:t>
            </w:r>
            <w:commentRangeStart w:id="6"/>
            <w:r w:rsidRPr="008D08DE">
              <w:t>существительном</w:t>
            </w:r>
            <w:commentRangeEnd w:id="6"/>
            <w:r w:rsidRPr="008D08DE">
              <w:rPr>
                <w:rStyle w:val="afb"/>
                <w:sz w:val="24"/>
                <w:szCs w:val="24"/>
              </w:rPr>
              <w:commentReference w:id="6"/>
            </w:r>
          </w:p>
        </w:tc>
        <w:tc>
          <w:tcPr>
            <w:tcW w:w="850" w:type="dxa"/>
            <w:tcBorders>
              <w:top w:val="single" w:sz="4" w:space="0" w:color="auto"/>
              <w:left w:val="single" w:sz="4" w:space="0" w:color="auto"/>
              <w:bottom w:val="nil"/>
              <w:right w:val="nil"/>
            </w:tcBorders>
          </w:tcPr>
          <w:p w14:paraId="54F804C3" w14:textId="40959AA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1DD9C3" w14:textId="77777777" w:rsidR="004D0D25" w:rsidRPr="008D08DE" w:rsidRDefault="004D0D25" w:rsidP="004D0D25">
            <w:pPr>
              <w:rPr>
                <w:sz w:val="18"/>
                <w:szCs w:val="18"/>
              </w:rPr>
            </w:pPr>
            <w:r w:rsidRPr="008D08DE">
              <w:rPr>
                <w:sz w:val="18"/>
                <w:szCs w:val="18"/>
              </w:rPr>
              <w:t>Текущий</w:t>
            </w:r>
          </w:p>
          <w:p w14:paraId="49DB7D2A" w14:textId="0837AD50" w:rsidR="004D0D25" w:rsidRPr="008D08DE" w:rsidRDefault="004D0D25" w:rsidP="004D0D25">
            <w:r w:rsidRPr="008D08DE">
              <w:rPr>
                <w:sz w:val="18"/>
                <w:szCs w:val="18"/>
              </w:rPr>
              <w:t xml:space="preserve"> контроль</w:t>
            </w:r>
          </w:p>
        </w:tc>
      </w:tr>
      <w:tr w:rsidR="00A41FF1" w:rsidRPr="008D08DE" w14:paraId="181D474C" w14:textId="77777777" w:rsidTr="00FC2205">
        <w:trPr>
          <w:trHeight w:val="279"/>
        </w:trPr>
        <w:tc>
          <w:tcPr>
            <w:tcW w:w="567" w:type="dxa"/>
            <w:tcBorders>
              <w:top w:val="single" w:sz="4" w:space="0" w:color="auto"/>
              <w:left w:val="single" w:sz="4" w:space="0" w:color="auto"/>
              <w:bottom w:val="nil"/>
              <w:right w:val="nil"/>
            </w:tcBorders>
            <w:vAlign w:val="center"/>
          </w:tcPr>
          <w:p w14:paraId="7ECD17D7" w14:textId="6F86E7A0" w:rsidR="004D0D25" w:rsidRPr="008D08DE" w:rsidRDefault="004D0D25" w:rsidP="004D0D25">
            <w:pPr>
              <w:jc w:val="center"/>
            </w:pPr>
            <w:r w:rsidRPr="008D08DE">
              <w:t>153</w:t>
            </w:r>
          </w:p>
        </w:tc>
        <w:tc>
          <w:tcPr>
            <w:tcW w:w="426" w:type="dxa"/>
            <w:tcBorders>
              <w:top w:val="single" w:sz="4" w:space="0" w:color="auto"/>
              <w:left w:val="single" w:sz="4" w:space="0" w:color="auto"/>
              <w:bottom w:val="nil"/>
              <w:right w:val="single" w:sz="4" w:space="0" w:color="auto"/>
            </w:tcBorders>
          </w:tcPr>
          <w:p w14:paraId="46BF4F17" w14:textId="2C7476AD"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1D18A119" w14:textId="6538952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A825F8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E8F7A6" w14:textId="6CD9619B"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bottom"/>
          </w:tcPr>
          <w:p w14:paraId="087184A8" w14:textId="7C317D38" w:rsidR="004D0D25" w:rsidRPr="008D08DE" w:rsidRDefault="004D0D25" w:rsidP="004D0D25">
            <w:r w:rsidRPr="008D08DE">
              <w:t>Контрольный диктант № 8.</w:t>
            </w:r>
          </w:p>
        </w:tc>
        <w:tc>
          <w:tcPr>
            <w:tcW w:w="850" w:type="dxa"/>
            <w:tcBorders>
              <w:top w:val="single" w:sz="4" w:space="0" w:color="auto"/>
              <w:left w:val="single" w:sz="4" w:space="0" w:color="auto"/>
              <w:bottom w:val="nil"/>
              <w:right w:val="nil"/>
            </w:tcBorders>
          </w:tcPr>
          <w:p w14:paraId="05FAE359" w14:textId="465BB6D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99716D" w14:textId="77777777" w:rsidR="004D0D25" w:rsidRPr="008D08DE" w:rsidRDefault="004D0D25" w:rsidP="004D0D25">
            <w:pPr>
              <w:rPr>
                <w:sz w:val="18"/>
                <w:szCs w:val="18"/>
              </w:rPr>
            </w:pPr>
            <w:r w:rsidRPr="008D08DE">
              <w:rPr>
                <w:sz w:val="18"/>
                <w:szCs w:val="18"/>
              </w:rPr>
              <w:t xml:space="preserve">Тематический </w:t>
            </w:r>
          </w:p>
          <w:p w14:paraId="04F0774C" w14:textId="13A13219" w:rsidR="004D0D25" w:rsidRPr="008D08DE" w:rsidRDefault="004D0D25" w:rsidP="004D0D25">
            <w:r w:rsidRPr="008D08DE">
              <w:rPr>
                <w:sz w:val="18"/>
                <w:szCs w:val="18"/>
              </w:rPr>
              <w:t>контроль</w:t>
            </w:r>
          </w:p>
        </w:tc>
      </w:tr>
      <w:tr w:rsidR="00A41FF1" w:rsidRPr="008D08DE" w14:paraId="38DB6E49" w14:textId="77777777" w:rsidTr="007B5005">
        <w:trPr>
          <w:trHeight w:val="404"/>
        </w:trPr>
        <w:tc>
          <w:tcPr>
            <w:tcW w:w="567" w:type="dxa"/>
            <w:tcBorders>
              <w:top w:val="single" w:sz="4" w:space="0" w:color="auto"/>
              <w:left w:val="single" w:sz="4" w:space="0" w:color="auto"/>
              <w:bottom w:val="nil"/>
              <w:right w:val="nil"/>
            </w:tcBorders>
            <w:vAlign w:val="center"/>
          </w:tcPr>
          <w:p w14:paraId="3644FA4A" w14:textId="2570E421" w:rsidR="004D0D25" w:rsidRPr="008D08DE" w:rsidRDefault="004D0D25" w:rsidP="004D0D25">
            <w:pPr>
              <w:jc w:val="center"/>
            </w:pPr>
            <w:r w:rsidRPr="008D08DE">
              <w:t>154</w:t>
            </w:r>
          </w:p>
        </w:tc>
        <w:tc>
          <w:tcPr>
            <w:tcW w:w="426" w:type="dxa"/>
            <w:tcBorders>
              <w:top w:val="single" w:sz="4" w:space="0" w:color="auto"/>
              <w:left w:val="single" w:sz="4" w:space="0" w:color="auto"/>
              <w:bottom w:val="single" w:sz="4" w:space="0" w:color="auto"/>
              <w:right w:val="single" w:sz="4" w:space="0" w:color="auto"/>
            </w:tcBorders>
          </w:tcPr>
          <w:p w14:paraId="136BAE63" w14:textId="0AF99734"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F42ADE5" w14:textId="3449EF3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2A3B9C9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C15E8D6" w14:textId="2697D7B9"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F920786" w14:textId="1F7EFF73" w:rsidR="004D0D25" w:rsidRPr="008D08DE" w:rsidRDefault="004D0D25" w:rsidP="004D0D25">
            <w:r w:rsidRPr="008D08DE">
              <w:t>Работа над ошибками. Повторение изученного об имени прилагательном и существительном</w:t>
            </w:r>
          </w:p>
        </w:tc>
        <w:tc>
          <w:tcPr>
            <w:tcW w:w="850" w:type="dxa"/>
            <w:tcBorders>
              <w:top w:val="single" w:sz="4" w:space="0" w:color="auto"/>
              <w:left w:val="single" w:sz="4" w:space="0" w:color="auto"/>
              <w:bottom w:val="nil"/>
              <w:right w:val="nil"/>
            </w:tcBorders>
          </w:tcPr>
          <w:p w14:paraId="603778D8" w14:textId="47812CD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A11EDEA" w14:textId="77777777" w:rsidR="004D0D25" w:rsidRPr="008D08DE" w:rsidRDefault="004D0D25" w:rsidP="004D0D25">
            <w:pPr>
              <w:rPr>
                <w:sz w:val="18"/>
                <w:szCs w:val="18"/>
              </w:rPr>
            </w:pPr>
            <w:r w:rsidRPr="008D08DE">
              <w:rPr>
                <w:sz w:val="18"/>
                <w:szCs w:val="18"/>
              </w:rPr>
              <w:t>Текущий</w:t>
            </w:r>
          </w:p>
          <w:p w14:paraId="4B23D627" w14:textId="5CE10D10" w:rsidR="004D0D25" w:rsidRPr="008D08DE" w:rsidRDefault="004D0D25" w:rsidP="004D0D25">
            <w:r w:rsidRPr="008D08DE">
              <w:rPr>
                <w:sz w:val="18"/>
                <w:szCs w:val="18"/>
              </w:rPr>
              <w:t xml:space="preserve"> контроль</w:t>
            </w:r>
          </w:p>
        </w:tc>
      </w:tr>
      <w:tr w:rsidR="00A41FF1" w:rsidRPr="008D08DE" w14:paraId="501B5235" w14:textId="77777777" w:rsidTr="007B5005">
        <w:trPr>
          <w:trHeight w:val="404"/>
        </w:trPr>
        <w:tc>
          <w:tcPr>
            <w:tcW w:w="567" w:type="dxa"/>
            <w:tcBorders>
              <w:top w:val="single" w:sz="4" w:space="0" w:color="auto"/>
              <w:left w:val="single" w:sz="4" w:space="0" w:color="auto"/>
              <w:bottom w:val="nil"/>
              <w:right w:val="nil"/>
            </w:tcBorders>
            <w:vAlign w:val="center"/>
          </w:tcPr>
          <w:p w14:paraId="5522B15F" w14:textId="76EC9B54" w:rsidR="004D0D25" w:rsidRPr="008D08DE" w:rsidRDefault="004D0D25" w:rsidP="004D0D25">
            <w:pPr>
              <w:jc w:val="center"/>
            </w:pPr>
            <w:r w:rsidRPr="008D08DE">
              <w:t>155</w:t>
            </w:r>
          </w:p>
        </w:tc>
        <w:tc>
          <w:tcPr>
            <w:tcW w:w="426" w:type="dxa"/>
            <w:tcBorders>
              <w:top w:val="single" w:sz="4" w:space="0" w:color="auto"/>
              <w:left w:val="single" w:sz="4" w:space="0" w:color="auto"/>
              <w:bottom w:val="nil"/>
              <w:right w:val="single" w:sz="4" w:space="0" w:color="auto"/>
            </w:tcBorders>
          </w:tcPr>
          <w:p w14:paraId="1AB58C64" w14:textId="242A5CE4"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2EFB74F6" w14:textId="250DBA6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70CAFC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C2C6F9" w14:textId="4BF3122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E5834D7" w14:textId="2F782AD1" w:rsidR="004D0D25" w:rsidRPr="008D08DE" w:rsidRDefault="004D0D25" w:rsidP="004D0D25">
            <w:r w:rsidRPr="008D08DE">
              <w:t>Повторение изученного об имени прилагательном и существительном</w:t>
            </w:r>
          </w:p>
        </w:tc>
        <w:tc>
          <w:tcPr>
            <w:tcW w:w="850" w:type="dxa"/>
            <w:tcBorders>
              <w:top w:val="single" w:sz="4" w:space="0" w:color="auto"/>
              <w:left w:val="single" w:sz="4" w:space="0" w:color="auto"/>
              <w:bottom w:val="nil"/>
              <w:right w:val="nil"/>
            </w:tcBorders>
          </w:tcPr>
          <w:p w14:paraId="48F01C02" w14:textId="41A227C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0BEFD99" w14:textId="77777777" w:rsidR="004D0D25" w:rsidRPr="008D08DE" w:rsidRDefault="004D0D25" w:rsidP="004D0D25">
            <w:pPr>
              <w:rPr>
                <w:sz w:val="18"/>
                <w:szCs w:val="18"/>
              </w:rPr>
            </w:pPr>
            <w:r w:rsidRPr="008D08DE">
              <w:rPr>
                <w:sz w:val="18"/>
                <w:szCs w:val="18"/>
              </w:rPr>
              <w:t>Текущий</w:t>
            </w:r>
          </w:p>
          <w:p w14:paraId="3E6F54F7" w14:textId="7A13A7CD" w:rsidR="004D0D25" w:rsidRPr="008D08DE" w:rsidRDefault="004D0D25" w:rsidP="004D0D25">
            <w:r w:rsidRPr="008D08DE">
              <w:rPr>
                <w:sz w:val="18"/>
                <w:szCs w:val="18"/>
              </w:rPr>
              <w:t xml:space="preserve"> контроль</w:t>
            </w:r>
          </w:p>
        </w:tc>
      </w:tr>
      <w:tr w:rsidR="00A41FF1" w:rsidRPr="008D08DE" w14:paraId="6EBDC325" w14:textId="77777777" w:rsidTr="007B5005">
        <w:trPr>
          <w:trHeight w:val="404"/>
        </w:trPr>
        <w:tc>
          <w:tcPr>
            <w:tcW w:w="567" w:type="dxa"/>
            <w:tcBorders>
              <w:top w:val="single" w:sz="4" w:space="0" w:color="auto"/>
              <w:left w:val="single" w:sz="4" w:space="0" w:color="auto"/>
              <w:bottom w:val="nil"/>
              <w:right w:val="nil"/>
            </w:tcBorders>
            <w:vAlign w:val="center"/>
          </w:tcPr>
          <w:p w14:paraId="432DAA39" w14:textId="6E0FE172" w:rsidR="004D0D25" w:rsidRPr="008D08DE" w:rsidRDefault="004D0D25" w:rsidP="004D0D25">
            <w:pPr>
              <w:jc w:val="center"/>
            </w:pPr>
            <w:r w:rsidRPr="008D08DE">
              <w:t>156</w:t>
            </w:r>
          </w:p>
        </w:tc>
        <w:tc>
          <w:tcPr>
            <w:tcW w:w="426" w:type="dxa"/>
            <w:tcBorders>
              <w:top w:val="single" w:sz="4" w:space="0" w:color="auto"/>
              <w:left w:val="single" w:sz="4" w:space="0" w:color="auto"/>
              <w:bottom w:val="nil"/>
              <w:right w:val="single" w:sz="4" w:space="0" w:color="auto"/>
            </w:tcBorders>
          </w:tcPr>
          <w:p w14:paraId="062C433A" w14:textId="083A56BF"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9E826EC" w14:textId="41D792EC"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D30358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A29F9E2" w14:textId="4CC00297"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7643E3F" w14:textId="4C44D400" w:rsidR="004D0D25" w:rsidRPr="008D08DE" w:rsidRDefault="004D0D25" w:rsidP="004D0D25">
            <w:r w:rsidRPr="008D08DE">
              <w:t>Закрепление. Повторение изученного об имени прилагательном и существительном</w:t>
            </w:r>
          </w:p>
        </w:tc>
        <w:tc>
          <w:tcPr>
            <w:tcW w:w="850" w:type="dxa"/>
            <w:tcBorders>
              <w:top w:val="single" w:sz="4" w:space="0" w:color="auto"/>
              <w:left w:val="single" w:sz="4" w:space="0" w:color="auto"/>
              <w:bottom w:val="nil"/>
              <w:right w:val="nil"/>
            </w:tcBorders>
          </w:tcPr>
          <w:p w14:paraId="0BB4ED5A" w14:textId="04DD81F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F195FC7" w14:textId="77777777" w:rsidR="004D0D25" w:rsidRPr="008D08DE" w:rsidRDefault="004D0D25" w:rsidP="004D0D25">
            <w:pPr>
              <w:rPr>
                <w:sz w:val="18"/>
                <w:szCs w:val="18"/>
              </w:rPr>
            </w:pPr>
            <w:r w:rsidRPr="008D08DE">
              <w:rPr>
                <w:sz w:val="18"/>
                <w:szCs w:val="18"/>
              </w:rPr>
              <w:t>Текущий</w:t>
            </w:r>
          </w:p>
          <w:p w14:paraId="37024FD7" w14:textId="6B7C3C51" w:rsidR="004D0D25" w:rsidRPr="008D08DE" w:rsidRDefault="004D0D25" w:rsidP="004D0D25">
            <w:r w:rsidRPr="008D08DE">
              <w:rPr>
                <w:sz w:val="18"/>
                <w:szCs w:val="18"/>
              </w:rPr>
              <w:t xml:space="preserve"> контроль</w:t>
            </w:r>
          </w:p>
        </w:tc>
      </w:tr>
      <w:tr w:rsidR="00A41FF1" w:rsidRPr="008D08DE" w14:paraId="3A3841F1" w14:textId="77777777" w:rsidTr="007B5005">
        <w:trPr>
          <w:trHeight w:val="404"/>
        </w:trPr>
        <w:tc>
          <w:tcPr>
            <w:tcW w:w="567" w:type="dxa"/>
            <w:tcBorders>
              <w:top w:val="single" w:sz="4" w:space="0" w:color="auto"/>
              <w:left w:val="single" w:sz="4" w:space="0" w:color="auto"/>
              <w:bottom w:val="nil"/>
              <w:right w:val="nil"/>
            </w:tcBorders>
            <w:vAlign w:val="center"/>
          </w:tcPr>
          <w:p w14:paraId="00F44CB2" w14:textId="7248BD09" w:rsidR="004D0D25" w:rsidRPr="008D08DE" w:rsidRDefault="004D0D25" w:rsidP="004D0D25">
            <w:pPr>
              <w:jc w:val="center"/>
            </w:pPr>
            <w:r w:rsidRPr="008D08DE">
              <w:t>157</w:t>
            </w:r>
          </w:p>
        </w:tc>
        <w:tc>
          <w:tcPr>
            <w:tcW w:w="426" w:type="dxa"/>
            <w:tcBorders>
              <w:top w:val="single" w:sz="4" w:space="0" w:color="auto"/>
              <w:left w:val="single" w:sz="4" w:space="0" w:color="auto"/>
              <w:bottom w:val="nil"/>
              <w:right w:val="single" w:sz="4" w:space="0" w:color="auto"/>
            </w:tcBorders>
          </w:tcPr>
          <w:p w14:paraId="20B7A9E3" w14:textId="411E8E8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372EEBA8" w14:textId="6B1BB33A"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F69E38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E135F35" w14:textId="3D8200E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0D226D2" w14:textId="77777777" w:rsidR="004D0D25" w:rsidRPr="008D08DE" w:rsidRDefault="004D0D25" w:rsidP="004D0D25">
            <w:r w:rsidRPr="008D08DE">
              <w:t>Собственные и нарицательные имена существительные</w:t>
            </w:r>
          </w:p>
          <w:p w14:paraId="683824A8" w14:textId="4928346F" w:rsidR="004D0D25" w:rsidRPr="008D08DE" w:rsidRDefault="004D0D25" w:rsidP="004D0D25">
            <w:r w:rsidRPr="008D08DE">
              <w:rPr>
                <w:rFonts w:eastAsiaTheme="minorHAnsi"/>
                <w:lang w:eastAsia="en-US"/>
              </w:rPr>
              <w:t>отработка орфограмм, вызывающих трудности</w:t>
            </w:r>
          </w:p>
        </w:tc>
        <w:tc>
          <w:tcPr>
            <w:tcW w:w="850" w:type="dxa"/>
            <w:tcBorders>
              <w:top w:val="single" w:sz="4" w:space="0" w:color="auto"/>
              <w:left w:val="single" w:sz="4" w:space="0" w:color="auto"/>
              <w:bottom w:val="nil"/>
              <w:right w:val="nil"/>
            </w:tcBorders>
          </w:tcPr>
          <w:p w14:paraId="4CE327E8" w14:textId="40CFDE2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22E644" w14:textId="77777777" w:rsidR="004D0D25" w:rsidRPr="008D08DE" w:rsidRDefault="004D0D25" w:rsidP="004D0D25">
            <w:pPr>
              <w:rPr>
                <w:sz w:val="18"/>
                <w:szCs w:val="18"/>
              </w:rPr>
            </w:pPr>
            <w:r w:rsidRPr="008D08DE">
              <w:rPr>
                <w:sz w:val="18"/>
                <w:szCs w:val="18"/>
              </w:rPr>
              <w:t>Текущий</w:t>
            </w:r>
          </w:p>
          <w:p w14:paraId="417ED82E" w14:textId="0DE8757B" w:rsidR="004D0D25" w:rsidRPr="008D08DE" w:rsidRDefault="004D0D25" w:rsidP="004D0D25">
            <w:r w:rsidRPr="008D08DE">
              <w:rPr>
                <w:sz w:val="18"/>
                <w:szCs w:val="18"/>
              </w:rPr>
              <w:t xml:space="preserve"> контроль</w:t>
            </w:r>
          </w:p>
        </w:tc>
      </w:tr>
      <w:tr w:rsidR="00A41FF1" w:rsidRPr="008D08DE" w14:paraId="5477402C" w14:textId="77777777" w:rsidTr="007B5005">
        <w:trPr>
          <w:trHeight w:val="404"/>
        </w:trPr>
        <w:tc>
          <w:tcPr>
            <w:tcW w:w="567" w:type="dxa"/>
            <w:tcBorders>
              <w:top w:val="single" w:sz="4" w:space="0" w:color="auto"/>
              <w:left w:val="single" w:sz="4" w:space="0" w:color="auto"/>
              <w:bottom w:val="nil"/>
              <w:right w:val="nil"/>
            </w:tcBorders>
            <w:vAlign w:val="center"/>
          </w:tcPr>
          <w:p w14:paraId="1B467D3D" w14:textId="6B88EE64" w:rsidR="004D0D25" w:rsidRPr="008D08DE" w:rsidRDefault="004D0D25" w:rsidP="004D0D25">
            <w:pPr>
              <w:jc w:val="center"/>
            </w:pPr>
            <w:r w:rsidRPr="008D08DE">
              <w:t>158</w:t>
            </w:r>
          </w:p>
        </w:tc>
        <w:tc>
          <w:tcPr>
            <w:tcW w:w="426" w:type="dxa"/>
            <w:tcBorders>
              <w:top w:val="single" w:sz="4" w:space="0" w:color="auto"/>
              <w:left w:val="single" w:sz="4" w:space="0" w:color="auto"/>
              <w:bottom w:val="nil"/>
              <w:right w:val="single" w:sz="4" w:space="0" w:color="auto"/>
            </w:tcBorders>
          </w:tcPr>
          <w:p w14:paraId="4E8D5EB3" w14:textId="4C4F23F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A3F59F5" w14:textId="40FD4002"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0529CF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B6B132C" w14:textId="5C49A52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5CB72E7" w14:textId="267060C4" w:rsidR="004D0D25" w:rsidRPr="008D08DE" w:rsidRDefault="004D0D25" w:rsidP="004D0D25">
            <w:r w:rsidRPr="008D08DE">
              <w:t>Итоговый контрольный диктант№ 9</w:t>
            </w:r>
          </w:p>
        </w:tc>
        <w:tc>
          <w:tcPr>
            <w:tcW w:w="850" w:type="dxa"/>
            <w:tcBorders>
              <w:top w:val="single" w:sz="4" w:space="0" w:color="auto"/>
              <w:left w:val="single" w:sz="4" w:space="0" w:color="auto"/>
              <w:bottom w:val="nil"/>
              <w:right w:val="nil"/>
            </w:tcBorders>
          </w:tcPr>
          <w:p w14:paraId="6903BB64" w14:textId="018AA74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0BB835" w14:textId="77777777" w:rsidR="004D0D25" w:rsidRPr="008D08DE" w:rsidRDefault="004D0D25" w:rsidP="004D0D25">
            <w:pPr>
              <w:rPr>
                <w:sz w:val="18"/>
                <w:szCs w:val="18"/>
              </w:rPr>
            </w:pPr>
            <w:r w:rsidRPr="008D08DE">
              <w:rPr>
                <w:sz w:val="18"/>
                <w:szCs w:val="18"/>
              </w:rPr>
              <w:t xml:space="preserve">Тематический </w:t>
            </w:r>
          </w:p>
          <w:p w14:paraId="4F38E35D" w14:textId="1EA69BE7" w:rsidR="004D0D25" w:rsidRPr="008D08DE" w:rsidRDefault="004D0D25" w:rsidP="004D0D25">
            <w:r w:rsidRPr="008D08DE">
              <w:rPr>
                <w:sz w:val="18"/>
                <w:szCs w:val="18"/>
              </w:rPr>
              <w:t>контроль</w:t>
            </w:r>
          </w:p>
        </w:tc>
      </w:tr>
      <w:tr w:rsidR="00A41FF1" w:rsidRPr="008D08DE" w14:paraId="4C38F4A3" w14:textId="77777777" w:rsidTr="007B5005">
        <w:trPr>
          <w:trHeight w:val="404"/>
        </w:trPr>
        <w:tc>
          <w:tcPr>
            <w:tcW w:w="567" w:type="dxa"/>
            <w:tcBorders>
              <w:top w:val="single" w:sz="4" w:space="0" w:color="auto"/>
              <w:left w:val="single" w:sz="4" w:space="0" w:color="auto"/>
              <w:bottom w:val="nil"/>
              <w:right w:val="nil"/>
            </w:tcBorders>
            <w:vAlign w:val="center"/>
          </w:tcPr>
          <w:p w14:paraId="7DE5CC92" w14:textId="7F2E505C" w:rsidR="004D0D25" w:rsidRPr="008D08DE" w:rsidRDefault="004D0D25" w:rsidP="004D0D25">
            <w:pPr>
              <w:jc w:val="center"/>
            </w:pPr>
            <w:r w:rsidRPr="008D08DE">
              <w:t>159</w:t>
            </w:r>
          </w:p>
        </w:tc>
        <w:tc>
          <w:tcPr>
            <w:tcW w:w="426" w:type="dxa"/>
            <w:tcBorders>
              <w:top w:val="single" w:sz="4" w:space="0" w:color="auto"/>
              <w:left w:val="single" w:sz="4" w:space="0" w:color="auto"/>
              <w:bottom w:val="nil"/>
              <w:right w:val="single" w:sz="4" w:space="0" w:color="auto"/>
            </w:tcBorders>
          </w:tcPr>
          <w:p w14:paraId="07E0B335" w14:textId="1323A0C9"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3E5EF27" w14:textId="2076C7E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957E6B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7149D95" w14:textId="4C5CA5F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CEE450E" w14:textId="403CFBE5" w:rsidR="004D0D25" w:rsidRPr="008D08DE" w:rsidRDefault="004D0D25" w:rsidP="004D0D25">
            <w:r w:rsidRPr="008D08DE">
              <w:t>Работа над ошибками.</w:t>
            </w:r>
          </w:p>
        </w:tc>
        <w:tc>
          <w:tcPr>
            <w:tcW w:w="850" w:type="dxa"/>
            <w:tcBorders>
              <w:top w:val="single" w:sz="4" w:space="0" w:color="auto"/>
              <w:left w:val="single" w:sz="4" w:space="0" w:color="auto"/>
              <w:bottom w:val="nil"/>
              <w:right w:val="nil"/>
            </w:tcBorders>
          </w:tcPr>
          <w:p w14:paraId="6BDC0173" w14:textId="3F404D9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7D5B71" w14:textId="77777777" w:rsidR="004D0D25" w:rsidRPr="008D08DE" w:rsidRDefault="004D0D25" w:rsidP="004D0D25">
            <w:pPr>
              <w:rPr>
                <w:sz w:val="18"/>
                <w:szCs w:val="18"/>
              </w:rPr>
            </w:pPr>
            <w:r w:rsidRPr="008D08DE">
              <w:rPr>
                <w:sz w:val="18"/>
                <w:szCs w:val="18"/>
              </w:rPr>
              <w:t>Текущий</w:t>
            </w:r>
          </w:p>
          <w:p w14:paraId="72309109" w14:textId="6A29CB73" w:rsidR="004D0D25" w:rsidRPr="008D08DE" w:rsidRDefault="004D0D25" w:rsidP="004D0D25">
            <w:r w:rsidRPr="008D08DE">
              <w:rPr>
                <w:sz w:val="18"/>
                <w:szCs w:val="18"/>
              </w:rPr>
              <w:t xml:space="preserve"> контроль</w:t>
            </w:r>
          </w:p>
        </w:tc>
      </w:tr>
      <w:tr w:rsidR="00A41FF1" w:rsidRPr="008D08DE" w14:paraId="06EB58FE" w14:textId="77777777" w:rsidTr="007B5005">
        <w:trPr>
          <w:trHeight w:val="404"/>
        </w:trPr>
        <w:tc>
          <w:tcPr>
            <w:tcW w:w="567" w:type="dxa"/>
            <w:tcBorders>
              <w:top w:val="single" w:sz="4" w:space="0" w:color="auto"/>
              <w:left w:val="single" w:sz="4" w:space="0" w:color="auto"/>
              <w:bottom w:val="nil"/>
              <w:right w:val="nil"/>
            </w:tcBorders>
            <w:vAlign w:val="center"/>
          </w:tcPr>
          <w:p w14:paraId="400E007C" w14:textId="2ECDD821" w:rsidR="004D0D25" w:rsidRPr="008D08DE" w:rsidRDefault="004D0D25" w:rsidP="004D0D25">
            <w:pPr>
              <w:jc w:val="center"/>
            </w:pPr>
            <w:r w:rsidRPr="008D08DE">
              <w:t>160</w:t>
            </w:r>
          </w:p>
        </w:tc>
        <w:tc>
          <w:tcPr>
            <w:tcW w:w="426" w:type="dxa"/>
            <w:tcBorders>
              <w:top w:val="single" w:sz="4" w:space="0" w:color="auto"/>
              <w:left w:val="single" w:sz="4" w:space="0" w:color="auto"/>
              <w:bottom w:val="nil"/>
              <w:right w:val="single" w:sz="4" w:space="0" w:color="auto"/>
            </w:tcBorders>
          </w:tcPr>
          <w:p w14:paraId="20B10C56" w14:textId="58DC01A1"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743564C5" w14:textId="52479F2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CC6B84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F67BD99" w14:textId="5C3A1F11"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E985EF9" w14:textId="77777777" w:rsidR="004D0D25" w:rsidRPr="008D08DE" w:rsidRDefault="004D0D25" w:rsidP="004D0D25">
            <w:r w:rsidRPr="008D08DE">
              <w:t>Собственные и нарицательные имена существительные</w:t>
            </w:r>
          </w:p>
          <w:p w14:paraId="09E15CF1" w14:textId="36806E0B" w:rsidR="004D0D25" w:rsidRPr="008D08DE" w:rsidRDefault="004D0D25" w:rsidP="004D0D25">
            <w:r w:rsidRPr="008D08DE">
              <w:rPr>
                <w:rFonts w:eastAsiaTheme="minorHAnsi"/>
                <w:lang w:eastAsia="en-US"/>
              </w:rPr>
              <w:t>отработка орфограмм, вызывающих трудности</w:t>
            </w:r>
          </w:p>
        </w:tc>
        <w:tc>
          <w:tcPr>
            <w:tcW w:w="850" w:type="dxa"/>
            <w:tcBorders>
              <w:top w:val="single" w:sz="4" w:space="0" w:color="auto"/>
              <w:left w:val="single" w:sz="4" w:space="0" w:color="auto"/>
              <w:bottom w:val="nil"/>
              <w:right w:val="nil"/>
            </w:tcBorders>
          </w:tcPr>
          <w:p w14:paraId="25B75288" w14:textId="20ECC0C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6EECF7" w14:textId="77777777" w:rsidR="004D0D25" w:rsidRPr="008D08DE" w:rsidRDefault="004D0D25" w:rsidP="004D0D25">
            <w:pPr>
              <w:rPr>
                <w:sz w:val="18"/>
                <w:szCs w:val="18"/>
              </w:rPr>
            </w:pPr>
            <w:r w:rsidRPr="008D08DE">
              <w:rPr>
                <w:sz w:val="18"/>
                <w:szCs w:val="18"/>
              </w:rPr>
              <w:t>Текущий</w:t>
            </w:r>
          </w:p>
          <w:p w14:paraId="04E6021A" w14:textId="1A85B90B" w:rsidR="004D0D25" w:rsidRPr="008D08DE" w:rsidRDefault="004D0D25" w:rsidP="004D0D25">
            <w:r w:rsidRPr="008D08DE">
              <w:rPr>
                <w:sz w:val="18"/>
                <w:szCs w:val="18"/>
              </w:rPr>
              <w:t xml:space="preserve"> контроль</w:t>
            </w:r>
          </w:p>
        </w:tc>
      </w:tr>
      <w:tr w:rsidR="00A41FF1" w:rsidRPr="008D08DE" w14:paraId="0BCA9101" w14:textId="77777777" w:rsidTr="007B5005">
        <w:trPr>
          <w:trHeight w:val="404"/>
        </w:trPr>
        <w:tc>
          <w:tcPr>
            <w:tcW w:w="567" w:type="dxa"/>
            <w:tcBorders>
              <w:top w:val="single" w:sz="4" w:space="0" w:color="auto"/>
              <w:left w:val="single" w:sz="4" w:space="0" w:color="auto"/>
              <w:bottom w:val="nil"/>
              <w:right w:val="nil"/>
            </w:tcBorders>
            <w:vAlign w:val="center"/>
          </w:tcPr>
          <w:p w14:paraId="0DC1CEEF" w14:textId="29E92376" w:rsidR="004D0D25" w:rsidRPr="008D08DE" w:rsidRDefault="004D0D25" w:rsidP="004D0D25">
            <w:pPr>
              <w:jc w:val="center"/>
            </w:pPr>
            <w:r w:rsidRPr="008D08DE">
              <w:t>161</w:t>
            </w:r>
          </w:p>
        </w:tc>
        <w:tc>
          <w:tcPr>
            <w:tcW w:w="426" w:type="dxa"/>
            <w:tcBorders>
              <w:top w:val="single" w:sz="4" w:space="0" w:color="auto"/>
              <w:left w:val="single" w:sz="4" w:space="0" w:color="auto"/>
              <w:bottom w:val="nil"/>
              <w:right w:val="single" w:sz="4" w:space="0" w:color="auto"/>
            </w:tcBorders>
          </w:tcPr>
          <w:p w14:paraId="14CA0C31" w14:textId="0B3769B0"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F2C6550" w14:textId="4332F411"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6AF96B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5379AA2" w14:textId="2E9935BE" w:rsidR="004D0D25" w:rsidRPr="008D08DE" w:rsidRDefault="004D0D25" w:rsidP="004D0D25">
            <w:pPr>
              <w:jc w:val="center"/>
            </w:pPr>
            <w:r w:rsidRPr="008D08DE">
              <w:t>1</w:t>
            </w:r>
          </w:p>
        </w:tc>
        <w:tc>
          <w:tcPr>
            <w:tcW w:w="5529" w:type="dxa"/>
            <w:tcBorders>
              <w:top w:val="single" w:sz="4" w:space="0" w:color="auto"/>
              <w:left w:val="single" w:sz="4" w:space="0" w:color="auto"/>
              <w:bottom w:val="single" w:sz="4" w:space="0" w:color="auto"/>
              <w:right w:val="nil"/>
            </w:tcBorders>
            <w:vAlign w:val="center"/>
          </w:tcPr>
          <w:p w14:paraId="01341A43" w14:textId="150A7460" w:rsidR="004D0D25" w:rsidRPr="008D08DE" w:rsidRDefault="004D0D25" w:rsidP="004D0D25">
            <w:r w:rsidRPr="008D08DE">
              <w:t>Притяжательные, качественные и относительные имена прилагательные</w:t>
            </w:r>
          </w:p>
        </w:tc>
        <w:tc>
          <w:tcPr>
            <w:tcW w:w="850" w:type="dxa"/>
            <w:tcBorders>
              <w:top w:val="single" w:sz="4" w:space="0" w:color="auto"/>
              <w:left w:val="single" w:sz="4" w:space="0" w:color="auto"/>
              <w:bottom w:val="nil"/>
              <w:right w:val="nil"/>
            </w:tcBorders>
          </w:tcPr>
          <w:p w14:paraId="46E034E9" w14:textId="35AC05A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7189166" w14:textId="77777777" w:rsidR="004D0D25" w:rsidRPr="008D08DE" w:rsidRDefault="004D0D25" w:rsidP="004D0D25">
            <w:pPr>
              <w:rPr>
                <w:sz w:val="18"/>
                <w:szCs w:val="18"/>
              </w:rPr>
            </w:pPr>
            <w:r w:rsidRPr="008D08DE">
              <w:rPr>
                <w:sz w:val="18"/>
                <w:szCs w:val="18"/>
              </w:rPr>
              <w:t>Текущий</w:t>
            </w:r>
          </w:p>
          <w:p w14:paraId="225AADCF" w14:textId="248EA496" w:rsidR="004D0D25" w:rsidRPr="008D08DE" w:rsidRDefault="004D0D25" w:rsidP="004D0D25">
            <w:r w:rsidRPr="008D08DE">
              <w:rPr>
                <w:sz w:val="18"/>
                <w:szCs w:val="18"/>
              </w:rPr>
              <w:t xml:space="preserve"> контроль</w:t>
            </w:r>
          </w:p>
        </w:tc>
      </w:tr>
      <w:tr w:rsidR="00A41FF1" w:rsidRPr="008D08DE" w14:paraId="003B460D" w14:textId="77777777" w:rsidTr="00747807">
        <w:trPr>
          <w:trHeight w:val="547"/>
        </w:trPr>
        <w:tc>
          <w:tcPr>
            <w:tcW w:w="567" w:type="dxa"/>
            <w:tcBorders>
              <w:top w:val="single" w:sz="4" w:space="0" w:color="auto"/>
              <w:left w:val="single" w:sz="4" w:space="0" w:color="auto"/>
              <w:right w:val="nil"/>
            </w:tcBorders>
            <w:vAlign w:val="center"/>
          </w:tcPr>
          <w:p w14:paraId="75298CAE" w14:textId="5E2879D3" w:rsidR="004D0D25" w:rsidRPr="008D08DE" w:rsidRDefault="004D0D25" w:rsidP="004D0D25">
            <w:pPr>
              <w:jc w:val="center"/>
            </w:pPr>
            <w:r w:rsidRPr="008D08DE">
              <w:t>162</w:t>
            </w:r>
          </w:p>
        </w:tc>
        <w:tc>
          <w:tcPr>
            <w:tcW w:w="426" w:type="dxa"/>
            <w:tcBorders>
              <w:top w:val="single" w:sz="4" w:space="0" w:color="auto"/>
              <w:left w:val="single" w:sz="4" w:space="0" w:color="auto"/>
              <w:bottom w:val="nil"/>
              <w:right w:val="single" w:sz="4" w:space="0" w:color="auto"/>
            </w:tcBorders>
          </w:tcPr>
          <w:p w14:paraId="5CD15CD8" w14:textId="67DE4380" w:rsidR="004D0D25" w:rsidRPr="008D08DE" w:rsidRDefault="004D0D25" w:rsidP="004D0D25">
            <w:pPr>
              <w:jc w:val="center"/>
            </w:pPr>
          </w:p>
        </w:tc>
        <w:tc>
          <w:tcPr>
            <w:tcW w:w="567" w:type="dxa"/>
            <w:tcBorders>
              <w:top w:val="single" w:sz="4" w:space="0" w:color="auto"/>
              <w:left w:val="single" w:sz="4" w:space="0" w:color="auto"/>
              <w:right w:val="nil"/>
            </w:tcBorders>
            <w:vAlign w:val="center"/>
          </w:tcPr>
          <w:p w14:paraId="5606EDB0" w14:textId="26426960" w:rsidR="004D0D25" w:rsidRPr="008D08DE" w:rsidRDefault="004D0D25" w:rsidP="004D0D25">
            <w:pPr>
              <w:jc w:val="center"/>
            </w:pPr>
          </w:p>
        </w:tc>
        <w:tc>
          <w:tcPr>
            <w:tcW w:w="850" w:type="dxa"/>
            <w:tcBorders>
              <w:top w:val="single" w:sz="4" w:space="0" w:color="auto"/>
              <w:left w:val="single" w:sz="4" w:space="0" w:color="auto"/>
              <w:right w:val="single" w:sz="4" w:space="0" w:color="auto"/>
            </w:tcBorders>
          </w:tcPr>
          <w:p w14:paraId="7730863C"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62D96A27" w14:textId="5935920B" w:rsidR="004D0D25" w:rsidRPr="008D08DE" w:rsidRDefault="004D0D25" w:rsidP="004D0D25">
            <w:pPr>
              <w:ind w:firstLine="360"/>
              <w:jc w:val="center"/>
            </w:pPr>
          </w:p>
          <w:p w14:paraId="49CA459D" w14:textId="77777777" w:rsidR="004D0D25" w:rsidRPr="008D08DE" w:rsidRDefault="004D0D25" w:rsidP="004D0D25">
            <w:pPr>
              <w:jc w:val="center"/>
            </w:pPr>
            <w:r w:rsidRPr="008D08DE">
              <w:t>1</w:t>
            </w:r>
          </w:p>
        </w:tc>
        <w:tc>
          <w:tcPr>
            <w:tcW w:w="5529" w:type="dxa"/>
            <w:tcBorders>
              <w:top w:val="single" w:sz="4" w:space="0" w:color="auto"/>
              <w:left w:val="single" w:sz="4" w:space="0" w:color="auto"/>
              <w:right w:val="nil"/>
            </w:tcBorders>
            <w:vAlign w:val="center"/>
          </w:tcPr>
          <w:p w14:paraId="6FDD8401" w14:textId="4D1F345B" w:rsidR="004D0D25" w:rsidRPr="008D08DE" w:rsidRDefault="004D0D25" w:rsidP="004D0D25">
            <w:pPr>
              <w:autoSpaceDE w:val="0"/>
              <w:autoSpaceDN w:val="0"/>
              <w:adjustRightInd w:val="0"/>
              <w:rPr>
                <w:rFonts w:eastAsiaTheme="minorHAnsi"/>
                <w:lang w:eastAsia="en-US"/>
              </w:rPr>
            </w:pPr>
            <w:r w:rsidRPr="008D08DE">
              <w:t>Закрепление. Притяжательные, качественные и относительные имена прилагательные</w:t>
            </w:r>
          </w:p>
        </w:tc>
        <w:tc>
          <w:tcPr>
            <w:tcW w:w="850" w:type="dxa"/>
            <w:tcBorders>
              <w:top w:val="single" w:sz="4" w:space="0" w:color="auto"/>
              <w:left w:val="single" w:sz="4" w:space="0" w:color="auto"/>
              <w:bottom w:val="nil"/>
              <w:right w:val="nil"/>
            </w:tcBorders>
          </w:tcPr>
          <w:p w14:paraId="201E10C1" w14:textId="6734878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F4CE09E" w14:textId="77777777" w:rsidR="004D0D25" w:rsidRPr="008D08DE" w:rsidRDefault="004D0D25" w:rsidP="004D0D25">
            <w:pPr>
              <w:rPr>
                <w:sz w:val="18"/>
                <w:szCs w:val="18"/>
              </w:rPr>
            </w:pPr>
            <w:r w:rsidRPr="008D08DE">
              <w:rPr>
                <w:sz w:val="18"/>
                <w:szCs w:val="18"/>
              </w:rPr>
              <w:t>Текущий</w:t>
            </w:r>
          </w:p>
          <w:p w14:paraId="3C756F4A" w14:textId="1351C3E0" w:rsidR="004D0D25" w:rsidRPr="008D08DE" w:rsidRDefault="004D0D25" w:rsidP="004D0D25">
            <w:r w:rsidRPr="008D08DE">
              <w:rPr>
                <w:sz w:val="18"/>
                <w:szCs w:val="18"/>
              </w:rPr>
              <w:t xml:space="preserve"> контроль</w:t>
            </w:r>
          </w:p>
        </w:tc>
      </w:tr>
      <w:tr w:rsidR="00A41FF1" w:rsidRPr="008D08DE" w14:paraId="35BA4A0C" w14:textId="77777777" w:rsidTr="007B5005">
        <w:trPr>
          <w:trHeight w:val="404"/>
        </w:trPr>
        <w:tc>
          <w:tcPr>
            <w:tcW w:w="567" w:type="dxa"/>
            <w:tcBorders>
              <w:top w:val="single" w:sz="4" w:space="0" w:color="auto"/>
              <w:left w:val="single" w:sz="4" w:space="0" w:color="auto"/>
              <w:bottom w:val="nil"/>
              <w:right w:val="nil"/>
            </w:tcBorders>
            <w:vAlign w:val="center"/>
          </w:tcPr>
          <w:p w14:paraId="7CFAFDDE" w14:textId="51D67655" w:rsidR="004D0D25" w:rsidRPr="008D08DE" w:rsidRDefault="004D0D25" w:rsidP="004D0D25">
            <w:pPr>
              <w:jc w:val="center"/>
            </w:pPr>
            <w:r w:rsidRPr="008D08DE">
              <w:t>163</w:t>
            </w:r>
          </w:p>
        </w:tc>
        <w:tc>
          <w:tcPr>
            <w:tcW w:w="426" w:type="dxa"/>
            <w:tcBorders>
              <w:top w:val="single" w:sz="4" w:space="0" w:color="auto"/>
              <w:left w:val="single" w:sz="4" w:space="0" w:color="auto"/>
              <w:bottom w:val="single" w:sz="4" w:space="0" w:color="auto"/>
              <w:right w:val="single" w:sz="4" w:space="0" w:color="auto"/>
            </w:tcBorders>
          </w:tcPr>
          <w:p w14:paraId="46067DAA" w14:textId="54D0790A"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3EA20BD" w14:textId="66E3A38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829E94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7F6DAE4" w14:textId="1B9AAEA0"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24380358" w14:textId="41286AB7" w:rsidR="004D0D25" w:rsidRPr="008D08DE" w:rsidRDefault="004D0D25" w:rsidP="004D0D25">
            <w:pPr>
              <w:autoSpaceDE w:val="0"/>
              <w:autoSpaceDN w:val="0"/>
              <w:adjustRightInd w:val="0"/>
              <w:rPr>
                <w:rFonts w:eastAsiaTheme="minorHAnsi"/>
                <w:lang w:eastAsia="en-US"/>
              </w:rPr>
            </w:pPr>
            <w:r w:rsidRPr="008D08DE">
              <w:t>Полная и краткая форма имен прилагательных</w:t>
            </w:r>
          </w:p>
        </w:tc>
        <w:tc>
          <w:tcPr>
            <w:tcW w:w="850" w:type="dxa"/>
            <w:tcBorders>
              <w:top w:val="single" w:sz="4" w:space="0" w:color="auto"/>
              <w:left w:val="single" w:sz="4" w:space="0" w:color="auto"/>
              <w:bottom w:val="nil"/>
              <w:right w:val="nil"/>
            </w:tcBorders>
          </w:tcPr>
          <w:p w14:paraId="13E50862" w14:textId="65415B5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D41DE0" w14:textId="77777777" w:rsidR="004D0D25" w:rsidRPr="008D08DE" w:rsidRDefault="004D0D25" w:rsidP="004D0D25">
            <w:pPr>
              <w:rPr>
                <w:sz w:val="18"/>
                <w:szCs w:val="18"/>
              </w:rPr>
            </w:pPr>
            <w:r w:rsidRPr="008D08DE">
              <w:rPr>
                <w:sz w:val="18"/>
                <w:szCs w:val="18"/>
              </w:rPr>
              <w:t>Текущий</w:t>
            </w:r>
          </w:p>
          <w:p w14:paraId="547F6108" w14:textId="5E8AE860" w:rsidR="004D0D25" w:rsidRPr="008D08DE" w:rsidRDefault="004D0D25" w:rsidP="004D0D25">
            <w:r w:rsidRPr="008D08DE">
              <w:rPr>
                <w:sz w:val="18"/>
                <w:szCs w:val="18"/>
              </w:rPr>
              <w:t xml:space="preserve"> контроль</w:t>
            </w:r>
          </w:p>
        </w:tc>
      </w:tr>
      <w:tr w:rsidR="00A41FF1" w:rsidRPr="008D08DE" w14:paraId="3C4AC4C9" w14:textId="77777777" w:rsidTr="007B5005">
        <w:trPr>
          <w:trHeight w:val="404"/>
        </w:trPr>
        <w:tc>
          <w:tcPr>
            <w:tcW w:w="567" w:type="dxa"/>
            <w:tcBorders>
              <w:top w:val="single" w:sz="4" w:space="0" w:color="auto"/>
              <w:left w:val="single" w:sz="4" w:space="0" w:color="auto"/>
              <w:bottom w:val="nil"/>
              <w:right w:val="nil"/>
            </w:tcBorders>
            <w:vAlign w:val="center"/>
          </w:tcPr>
          <w:p w14:paraId="2778A2FF" w14:textId="32E54DE8" w:rsidR="004D0D25" w:rsidRPr="008D08DE" w:rsidRDefault="004D0D25" w:rsidP="004D0D25">
            <w:pPr>
              <w:jc w:val="center"/>
            </w:pPr>
            <w:r w:rsidRPr="008D08DE">
              <w:t>164</w:t>
            </w:r>
          </w:p>
        </w:tc>
        <w:tc>
          <w:tcPr>
            <w:tcW w:w="426" w:type="dxa"/>
            <w:tcBorders>
              <w:top w:val="single" w:sz="4" w:space="0" w:color="auto"/>
              <w:left w:val="single" w:sz="4" w:space="0" w:color="auto"/>
              <w:bottom w:val="single" w:sz="4" w:space="0" w:color="auto"/>
              <w:right w:val="single" w:sz="4" w:space="0" w:color="auto"/>
            </w:tcBorders>
          </w:tcPr>
          <w:p w14:paraId="3B774204" w14:textId="5CC051EB"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5A11D4E5" w14:textId="77816E74"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4A8E627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921413C" w14:textId="1AE7D2CA"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BD09828" w14:textId="26F22F35" w:rsidR="004D0D25" w:rsidRPr="008D08DE" w:rsidRDefault="004D0D25" w:rsidP="004D0D25">
            <w:r w:rsidRPr="008D08DE">
              <w:t>Закрепление. Полная и краткая форма имен прилагательных</w:t>
            </w:r>
          </w:p>
        </w:tc>
        <w:tc>
          <w:tcPr>
            <w:tcW w:w="850" w:type="dxa"/>
            <w:tcBorders>
              <w:top w:val="single" w:sz="4" w:space="0" w:color="auto"/>
              <w:left w:val="single" w:sz="4" w:space="0" w:color="auto"/>
              <w:bottom w:val="nil"/>
              <w:right w:val="nil"/>
            </w:tcBorders>
          </w:tcPr>
          <w:p w14:paraId="5C69E5A9" w14:textId="1759925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018817" w14:textId="77777777" w:rsidR="004D0D25" w:rsidRPr="008D08DE" w:rsidRDefault="004D0D25" w:rsidP="004D0D25">
            <w:pPr>
              <w:rPr>
                <w:sz w:val="18"/>
                <w:szCs w:val="18"/>
              </w:rPr>
            </w:pPr>
            <w:r w:rsidRPr="008D08DE">
              <w:rPr>
                <w:sz w:val="18"/>
                <w:szCs w:val="18"/>
              </w:rPr>
              <w:t>Текущий</w:t>
            </w:r>
          </w:p>
          <w:p w14:paraId="659C67E6" w14:textId="5FCE8C55" w:rsidR="004D0D25" w:rsidRPr="008D08DE" w:rsidRDefault="004D0D25" w:rsidP="004D0D25">
            <w:r w:rsidRPr="008D08DE">
              <w:rPr>
                <w:sz w:val="18"/>
                <w:szCs w:val="18"/>
              </w:rPr>
              <w:t xml:space="preserve"> контроль</w:t>
            </w:r>
          </w:p>
        </w:tc>
      </w:tr>
      <w:tr w:rsidR="00A41FF1" w:rsidRPr="008D08DE" w14:paraId="12907428" w14:textId="77777777" w:rsidTr="007B5005">
        <w:trPr>
          <w:trHeight w:val="463"/>
        </w:trPr>
        <w:tc>
          <w:tcPr>
            <w:tcW w:w="567" w:type="dxa"/>
            <w:tcBorders>
              <w:top w:val="single" w:sz="4" w:space="0" w:color="auto"/>
              <w:left w:val="single" w:sz="4" w:space="0" w:color="auto"/>
              <w:bottom w:val="nil"/>
              <w:right w:val="nil"/>
            </w:tcBorders>
            <w:vAlign w:val="center"/>
          </w:tcPr>
          <w:p w14:paraId="1B6C31E2" w14:textId="77777777" w:rsidR="004D0D25" w:rsidRPr="008D08DE" w:rsidRDefault="004D0D25" w:rsidP="004D0D25">
            <w:pPr>
              <w:jc w:val="center"/>
            </w:pPr>
            <w:r w:rsidRPr="008D08DE">
              <w:t>165</w:t>
            </w:r>
          </w:p>
        </w:tc>
        <w:tc>
          <w:tcPr>
            <w:tcW w:w="426" w:type="dxa"/>
            <w:tcBorders>
              <w:top w:val="nil"/>
              <w:left w:val="single" w:sz="4" w:space="0" w:color="auto"/>
              <w:bottom w:val="nil"/>
              <w:right w:val="single" w:sz="4" w:space="0" w:color="auto"/>
            </w:tcBorders>
          </w:tcPr>
          <w:p w14:paraId="69E516D8" w14:textId="591383AE"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20C25CEE" w14:textId="692C772E"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D1A057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B73E848" w14:textId="5364CD0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08A2F97C" w14:textId="12FA80F3" w:rsidR="004D0D25" w:rsidRPr="008D08DE" w:rsidRDefault="004D0D25" w:rsidP="004D0D25">
            <w:r w:rsidRPr="008D08DE">
              <w:t>Обобщение. Полная и краткая форма имен прилагательных</w:t>
            </w:r>
          </w:p>
        </w:tc>
        <w:tc>
          <w:tcPr>
            <w:tcW w:w="850" w:type="dxa"/>
            <w:tcBorders>
              <w:top w:val="single" w:sz="4" w:space="0" w:color="auto"/>
              <w:left w:val="single" w:sz="4" w:space="0" w:color="auto"/>
              <w:bottom w:val="nil"/>
              <w:right w:val="nil"/>
            </w:tcBorders>
          </w:tcPr>
          <w:p w14:paraId="6F49D007" w14:textId="624ED70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89106D" w14:textId="77777777" w:rsidR="004D0D25" w:rsidRPr="008D08DE" w:rsidRDefault="004D0D25" w:rsidP="004D0D25">
            <w:pPr>
              <w:outlineLvl w:val="1"/>
              <w:rPr>
                <w:sz w:val="18"/>
                <w:szCs w:val="18"/>
              </w:rPr>
            </w:pPr>
            <w:r w:rsidRPr="008D08DE">
              <w:rPr>
                <w:sz w:val="18"/>
                <w:szCs w:val="18"/>
              </w:rPr>
              <w:t xml:space="preserve">Тематический </w:t>
            </w:r>
          </w:p>
          <w:p w14:paraId="7DBE8F68" w14:textId="0C375A61" w:rsidR="004D0D25" w:rsidRPr="008D08DE" w:rsidRDefault="004D0D25" w:rsidP="004D0D25">
            <w:pPr>
              <w:outlineLvl w:val="1"/>
              <w:rPr>
                <w:sz w:val="18"/>
                <w:szCs w:val="18"/>
              </w:rPr>
            </w:pPr>
            <w:r w:rsidRPr="008D08DE">
              <w:rPr>
                <w:sz w:val="18"/>
                <w:szCs w:val="18"/>
              </w:rPr>
              <w:t>контроль</w:t>
            </w:r>
          </w:p>
        </w:tc>
      </w:tr>
      <w:tr w:rsidR="00A41FF1" w:rsidRPr="008D08DE" w14:paraId="4F72358E" w14:textId="77777777" w:rsidTr="007B5005">
        <w:trPr>
          <w:trHeight w:val="463"/>
        </w:trPr>
        <w:tc>
          <w:tcPr>
            <w:tcW w:w="567" w:type="dxa"/>
            <w:tcBorders>
              <w:top w:val="single" w:sz="4" w:space="0" w:color="auto"/>
              <w:left w:val="single" w:sz="4" w:space="0" w:color="auto"/>
              <w:bottom w:val="nil"/>
              <w:right w:val="nil"/>
            </w:tcBorders>
            <w:vAlign w:val="center"/>
          </w:tcPr>
          <w:p w14:paraId="4AC4E13F" w14:textId="7CC9E39C" w:rsidR="004D0D25" w:rsidRPr="008D08DE" w:rsidRDefault="004D0D25" w:rsidP="004D0D25">
            <w:pPr>
              <w:jc w:val="center"/>
            </w:pPr>
            <w:r w:rsidRPr="008D08DE">
              <w:t>166</w:t>
            </w:r>
          </w:p>
        </w:tc>
        <w:tc>
          <w:tcPr>
            <w:tcW w:w="426" w:type="dxa"/>
            <w:tcBorders>
              <w:top w:val="single" w:sz="4" w:space="0" w:color="auto"/>
              <w:left w:val="single" w:sz="4" w:space="0" w:color="auto"/>
              <w:bottom w:val="nil"/>
              <w:right w:val="single" w:sz="4" w:space="0" w:color="auto"/>
            </w:tcBorders>
          </w:tcPr>
          <w:p w14:paraId="659850D4" w14:textId="5CAF85D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7E0208FF" w14:textId="14AA5555"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12026E0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F201A0C" w14:textId="281818CC"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05700C9" w14:textId="7777777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Отработка орфограмм, вызывающих трудности. </w:t>
            </w:r>
          </w:p>
          <w:p w14:paraId="7D93F820" w14:textId="64C5E467" w:rsidR="004D0D25" w:rsidRPr="008D08DE" w:rsidRDefault="004D0D25" w:rsidP="004D0D25">
            <w:r w:rsidRPr="008D08DE">
              <w:t>Правописание окончаний имен прилагательных</w:t>
            </w:r>
          </w:p>
        </w:tc>
        <w:tc>
          <w:tcPr>
            <w:tcW w:w="850" w:type="dxa"/>
            <w:tcBorders>
              <w:top w:val="single" w:sz="4" w:space="0" w:color="auto"/>
              <w:left w:val="single" w:sz="4" w:space="0" w:color="auto"/>
              <w:bottom w:val="nil"/>
              <w:right w:val="nil"/>
            </w:tcBorders>
          </w:tcPr>
          <w:p w14:paraId="30A2E58D" w14:textId="059B60A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C977C9" w14:textId="77777777" w:rsidR="004D0D25" w:rsidRPr="008D08DE" w:rsidRDefault="004D0D25" w:rsidP="004D0D25">
            <w:pPr>
              <w:rPr>
                <w:sz w:val="18"/>
                <w:szCs w:val="18"/>
              </w:rPr>
            </w:pPr>
            <w:r w:rsidRPr="008D08DE">
              <w:rPr>
                <w:sz w:val="18"/>
                <w:szCs w:val="18"/>
              </w:rPr>
              <w:t>Текущий</w:t>
            </w:r>
          </w:p>
          <w:p w14:paraId="744D2ADC" w14:textId="12056803" w:rsidR="004D0D25" w:rsidRPr="008D08DE" w:rsidRDefault="004D0D25" w:rsidP="004D0D25">
            <w:r w:rsidRPr="008D08DE">
              <w:rPr>
                <w:sz w:val="18"/>
                <w:szCs w:val="18"/>
              </w:rPr>
              <w:t xml:space="preserve"> контроль</w:t>
            </w:r>
          </w:p>
        </w:tc>
      </w:tr>
      <w:tr w:rsidR="00A41FF1" w:rsidRPr="008D08DE" w14:paraId="6EEDCCC4" w14:textId="77777777" w:rsidTr="007B5005">
        <w:trPr>
          <w:trHeight w:val="463"/>
        </w:trPr>
        <w:tc>
          <w:tcPr>
            <w:tcW w:w="567" w:type="dxa"/>
            <w:tcBorders>
              <w:top w:val="single" w:sz="4" w:space="0" w:color="auto"/>
              <w:left w:val="single" w:sz="4" w:space="0" w:color="auto"/>
              <w:bottom w:val="nil"/>
              <w:right w:val="nil"/>
            </w:tcBorders>
            <w:vAlign w:val="center"/>
          </w:tcPr>
          <w:p w14:paraId="6B7D5755" w14:textId="4468CBEF" w:rsidR="004D0D25" w:rsidRPr="008D08DE" w:rsidRDefault="004D0D25" w:rsidP="004D0D25">
            <w:pPr>
              <w:jc w:val="center"/>
            </w:pPr>
            <w:r w:rsidRPr="008D08DE">
              <w:t>167</w:t>
            </w:r>
          </w:p>
        </w:tc>
        <w:tc>
          <w:tcPr>
            <w:tcW w:w="426" w:type="dxa"/>
            <w:tcBorders>
              <w:top w:val="single" w:sz="4" w:space="0" w:color="auto"/>
              <w:left w:val="single" w:sz="4" w:space="0" w:color="auto"/>
              <w:bottom w:val="nil"/>
              <w:right w:val="single" w:sz="4" w:space="0" w:color="auto"/>
            </w:tcBorders>
          </w:tcPr>
          <w:p w14:paraId="0474B718" w14:textId="54AEB54A"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28C5469" w14:textId="1F61C2A3"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A8B10E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C8F15CA" w14:textId="3F7C10D8"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6169708A" w14:textId="2CE36C8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Закрепление. Отработка орфограмм, вызывающих трудности. </w:t>
            </w:r>
          </w:p>
          <w:p w14:paraId="3843B176" w14:textId="250F52A6" w:rsidR="004D0D25" w:rsidRPr="008D08DE" w:rsidRDefault="004D0D25" w:rsidP="004D0D25">
            <w:r w:rsidRPr="008D08DE">
              <w:t>Правописание окончаний имен прилагательных</w:t>
            </w:r>
          </w:p>
        </w:tc>
        <w:tc>
          <w:tcPr>
            <w:tcW w:w="850" w:type="dxa"/>
            <w:tcBorders>
              <w:top w:val="single" w:sz="4" w:space="0" w:color="auto"/>
              <w:left w:val="single" w:sz="4" w:space="0" w:color="auto"/>
              <w:bottom w:val="nil"/>
              <w:right w:val="nil"/>
            </w:tcBorders>
          </w:tcPr>
          <w:p w14:paraId="17FBD5DC" w14:textId="34D813A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473F6A8" w14:textId="77777777" w:rsidR="004D0D25" w:rsidRPr="008D08DE" w:rsidRDefault="004D0D25" w:rsidP="004D0D25">
            <w:pPr>
              <w:rPr>
                <w:sz w:val="18"/>
                <w:szCs w:val="18"/>
              </w:rPr>
            </w:pPr>
            <w:r w:rsidRPr="008D08DE">
              <w:rPr>
                <w:sz w:val="18"/>
                <w:szCs w:val="18"/>
              </w:rPr>
              <w:t>Текущий</w:t>
            </w:r>
          </w:p>
          <w:p w14:paraId="3348122B" w14:textId="1FCA7462" w:rsidR="004D0D25" w:rsidRPr="008D08DE" w:rsidRDefault="004D0D25" w:rsidP="004D0D25">
            <w:r w:rsidRPr="008D08DE">
              <w:rPr>
                <w:sz w:val="18"/>
                <w:szCs w:val="18"/>
              </w:rPr>
              <w:t xml:space="preserve"> контроль</w:t>
            </w:r>
          </w:p>
        </w:tc>
      </w:tr>
      <w:tr w:rsidR="00A41FF1" w:rsidRPr="008D08DE" w14:paraId="070444E6" w14:textId="77777777" w:rsidTr="007B5005">
        <w:trPr>
          <w:trHeight w:val="463"/>
        </w:trPr>
        <w:tc>
          <w:tcPr>
            <w:tcW w:w="567" w:type="dxa"/>
            <w:tcBorders>
              <w:top w:val="single" w:sz="4" w:space="0" w:color="auto"/>
              <w:left w:val="single" w:sz="4" w:space="0" w:color="auto"/>
              <w:bottom w:val="nil"/>
              <w:right w:val="nil"/>
            </w:tcBorders>
            <w:vAlign w:val="center"/>
          </w:tcPr>
          <w:p w14:paraId="33D5708B" w14:textId="5D61CBD6" w:rsidR="004D0D25" w:rsidRPr="008D08DE" w:rsidRDefault="004D0D25" w:rsidP="004D0D25">
            <w:pPr>
              <w:jc w:val="center"/>
            </w:pPr>
            <w:r w:rsidRPr="008D08DE">
              <w:lastRenderedPageBreak/>
              <w:t>168</w:t>
            </w:r>
          </w:p>
        </w:tc>
        <w:tc>
          <w:tcPr>
            <w:tcW w:w="426" w:type="dxa"/>
            <w:tcBorders>
              <w:top w:val="single" w:sz="4" w:space="0" w:color="auto"/>
              <w:left w:val="single" w:sz="4" w:space="0" w:color="auto"/>
              <w:bottom w:val="nil"/>
              <w:right w:val="single" w:sz="4" w:space="0" w:color="auto"/>
            </w:tcBorders>
          </w:tcPr>
          <w:p w14:paraId="0CE47369" w14:textId="4D6DC175"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1E4B495C" w14:textId="0CA0B8F6"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658B568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949FF20" w14:textId="159EF3EE"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36CD4B03" w14:textId="07FB6F8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Отработка орфограмм, вызывающих трудности. Правописание безударных гласных в корне слова.</w:t>
            </w:r>
          </w:p>
        </w:tc>
        <w:tc>
          <w:tcPr>
            <w:tcW w:w="850" w:type="dxa"/>
            <w:tcBorders>
              <w:top w:val="single" w:sz="4" w:space="0" w:color="auto"/>
              <w:left w:val="single" w:sz="4" w:space="0" w:color="auto"/>
              <w:bottom w:val="nil"/>
              <w:right w:val="nil"/>
            </w:tcBorders>
          </w:tcPr>
          <w:p w14:paraId="7CC38A80" w14:textId="4CA7B10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DF9610" w14:textId="77777777" w:rsidR="004D0D25" w:rsidRPr="008D08DE" w:rsidRDefault="004D0D25" w:rsidP="004D0D25">
            <w:pPr>
              <w:rPr>
                <w:sz w:val="18"/>
                <w:szCs w:val="18"/>
              </w:rPr>
            </w:pPr>
            <w:r w:rsidRPr="008D08DE">
              <w:rPr>
                <w:sz w:val="18"/>
                <w:szCs w:val="18"/>
              </w:rPr>
              <w:t>Текущий</w:t>
            </w:r>
          </w:p>
          <w:p w14:paraId="74A55D96" w14:textId="008CC214" w:rsidR="004D0D25" w:rsidRPr="008D08DE" w:rsidRDefault="004D0D25" w:rsidP="004D0D25">
            <w:r w:rsidRPr="008D08DE">
              <w:rPr>
                <w:sz w:val="18"/>
                <w:szCs w:val="18"/>
              </w:rPr>
              <w:t xml:space="preserve"> контроль</w:t>
            </w:r>
          </w:p>
        </w:tc>
      </w:tr>
      <w:tr w:rsidR="00A41FF1" w:rsidRPr="008D08DE" w14:paraId="454017CD" w14:textId="77777777" w:rsidTr="007B5005">
        <w:trPr>
          <w:trHeight w:val="463"/>
        </w:trPr>
        <w:tc>
          <w:tcPr>
            <w:tcW w:w="567" w:type="dxa"/>
            <w:tcBorders>
              <w:top w:val="single" w:sz="4" w:space="0" w:color="auto"/>
              <w:left w:val="single" w:sz="4" w:space="0" w:color="auto"/>
              <w:bottom w:val="nil"/>
              <w:right w:val="nil"/>
            </w:tcBorders>
            <w:vAlign w:val="center"/>
          </w:tcPr>
          <w:p w14:paraId="49D3D357" w14:textId="55B6DFF2" w:rsidR="004D0D25" w:rsidRPr="008D08DE" w:rsidRDefault="004D0D25" w:rsidP="004D0D25">
            <w:pPr>
              <w:jc w:val="center"/>
            </w:pPr>
            <w:r w:rsidRPr="008D08DE">
              <w:t>169</w:t>
            </w:r>
          </w:p>
        </w:tc>
        <w:tc>
          <w:tcPr>
            <w:tcW w:w="426" w:type="dxa"/>
            <w:tcBorders>
              <w:top w:val="single" w:sz="4" w:space="0" w:color="auto"/>
              <w:left w:val="single" w:sz="4" w:space="0" w:color="auto"/>
              <w:bottom w:val="nil"/>
              <w:right w:val="single" w:sz="4" w:space="0" w:color="auto"/>
            </w:tcBorders>
          </w:tcPr>
          <w:p w14:paraId="4482A90D" w14:textId="06A37CB9"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5E5F9BC0" w14:textId="332C45E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C6FA9F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4E70B37" w14:textId="0E00B38D"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7EA5F71F" w14:textId="4364AAD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Отработка орфограмм, вызывающих трудности. Правописание безударных гласных в корне слова.</w:t>
            </w:r>
          </w:p>
        </w:tc>
        <w:tc>
          <w:tcPr>
            <w:tcW w:w="850" w:type="dxa"/>
            <w:tcBorders>
              <w:top w:val="single" w:sz="4" w:space="0" w:color="auto"/>
              <w:left w:val="single" w:sz="4" w:space="0" w:color="auto"/>
              <w:bottom w:val="nil"/>
              <w:right w:val="nil"/>
            </w:tcBorders>
          </w:tcPr>
          <w:p w14:paraId="40065EAB" w14:textId="58404B2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FE19B6" w14:textId="77777777" w:rsidR="004D0D25" w:rsidRPr="008D08DE" w:rsidRDefault="004D0D25" w:rsidP="004D0D25">
            <w:pPr>
              <w:rPr>
                <w:sz w:val="18"/>
                <w:szCs w:val="18"/>
              </w:rPr>
            </w:pPr>
            <w:r w:rsidRPr="008D08DE">
              <w:rPr>
                <w:sz w:val="18"/>
                <w:szCs w:val="18"/>
              </w:rPr>
              <w:t>Текущий</w:t>
            </w:r>
          </w:p>
          <w:p w14:paraId="4F6A8A15" w14:textId="592D278B" w:rsidR="004D0D25" w:rsidRPr="008D08DE" w:rsidRDefault="004D0D25" w:rsidP="004D0D25">
            <w:r w:rsidRPr="008D08DE">
              <w:rPr>
                <w:sz w:val="18"/>
                <w:szCs w:val="18"/>
              </w:rPr>
              <w:t xml:space="preserve"> контроль</w:t>
            </w:r>
          </w:p>
        </w:tc>
      </w:tr>
      <w:tr w:rsidR="00A41FF1" w:rsidRPr="008D08DE" w14:paraId="73A0D12B" w14:textId="77777777" w:rsidTr="007B5005">
        <w:trPr>
          <w:trHeight w:val="463"/>
        </w:trPr>
        <w:tc>
          <w:tcPr>
            <w:tcW w:w="567" w:type="dxa"/>
            <w:tcBorders>
              <w:top w:val="single" w:sz="4" w:space="0" w:color="auto"/>
              <w:left w:val="single" w:sz="4" w:space="0" w:color="auto"/>
              <w:bottom w:val="nil"/>
              <w:right w:val="nil"/>
            </w:tcBorders>
            <w:vAlign w:val="center"/>
          </w:tcPr>
          <w:p w14:paraId="46DDFAF3" w14:textId="65C51F08" w:rsidR="004D0D25" w:rsidRPr="008D08DE" w:rsidRDefault="004D0D25" w:rsidP="004D0D25">
            <w:pPr>
              <w:jc w:val="center"/>
            </w:pPr>
            <w:r w:rsidRPr="008D08DE">
              <w:t>170</w:t>
            </w:r>
          </w:p>
        </w:tc>
        <w:tc>
          <w:tcPr>
            <w:tcW w:w="426" w:type="dxa"/>
            <w:tcBorders>
              <w:top w:val="single" w:sz="4" w:space="0" w:color="auto"/>
              <w:left w:val="single" w:sz="4" w:space="0" w:color="auto"/>
              <w:bottom w:val="nil"/>
              <w:right w:val="single" w:sz="4" w:space="0" w:color="auto"/>
            </w:tcBorders>
          </w:tcPr>
          <w:p w14:paraId="7A936E11" w14:textId="48F4892B" w:rsidR="004D0D25" w:rsidRPr="008D08DE" w:rsidRDefault="004D0D25" w:rsidP="004D0D25">
            <w:pPr>
              <w:jc w:val="center"/>
            </w:pPr>
          </w:p>
        </w:tc>
        <w:tc>
          <w:tcPr>
            <w:tcW w:w="567" w:type="dxa"/>
            <w:tcBorders>
              <w:top w:val="single" w:sz="4" w:space="0" w:color="auto"/>
              <w:left w:val="single" w:sz="4" w:space="0" w:color="auto"/>
              <w:bottom w:val="nil"/>
              <w:right w:val="nil"/>
            </w:tcBorders>
            <w:vAlign w:val="bottom"/>
          </w:tcPr>
          <w:p w14:paraId="4CF11032" w14:textId="639C3468"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7E00564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70738C9" w14:textId="4BF4E3A4" w:rsidR="004D0D25" w:rsidRPr="008D08DE" w:rsidRDefault="004D0D25" w:rsidP="004D0D25">
            <w:pPr>
              <w:jc w:val="center"/>
            </w:pPr>
            <w:r w:rsidRPr="008D08DE">
              <w:t>1</w:t>
            </w:r>
          </w:p>
        </w:tc>
        <w:tc>
          <w:tcPr>
            <w:tcW w:w="5529" w:type="dxa"/>
            <w:tcBorders>
              <w:top w:val="single" w:sz="4" w:space="0" w:color="auto"/>
              <w:left w:val="single" w:sz="4" w:space="0" w:color="auto"/>
              <w:bottom w:val="nil"/>
              <w:right w:val="nil"/>
            </w:tcBorders>
            <w:vAlign w:val="center"/>
          </w:tcPr>
          <w:p w14:paraId="4B1A6311" w14:textId="3D716CB8"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Резервный урок по разделу развитие речи: работаем с текстами </w:t>
            </w:r>
          </w:p>
        </w:tc>
        <w:tc>
          <w:tcPr>
            <w:tcW w:w="850" w:type="dxa"/>
            <w:tcBorders>
              <w:top w:val="single" w:sz="4" w:space="0" w:color="auto"/>
              <w:left w:val="single" w:sz="4" w:space="0" w:color="auto"/>
              <w:bottom w:val="nil"/>
              <w:right w:val="nil"/>
            </w:tcBorders>
          </w:tcPr>
          <w:p w14:paraId="4E575A2B" w14:textId="3590655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52EF54" w14:textId="77777777" w:rsidR="004D0D25" w:rsidRPr="008D08DE" w:rsidRDefault="004D0D25" w:rsidP="004D0D25">
            <w:pPr>
              <w:rPr>
                <w:sz w:val="18"/>
                <w:szCs w:val="18"/>
              </w:rPr>
            </w:pPr>
            <w:r w:rsidRPr="008D08DE">
              <w:rPr>
                <w:sz w:val="18"/>
                <w:szCs w:val="18"/>
              </w:rPr>
              <w:t>Текущий</w:t>
            </w:r>
          </w:p>
          <w:p w14:paraId="082AF90B" w14:textId="6CB433FE" w:rsidR="004D0D25" w:rsidRPr="008D08DE" w:rsidRDefault="004D0D25" w:rsidP="004D0D25">
            <w:r w:rsidRPr="008D08DE">
              <w:rPr>
                <w:sz w:val="18"/>
                <w:szCs w:val="18"/>
              </w:rPr>
              <w:t xml:space="preserve"> контроль</w:t>
            </w:r>
          </w:p>
        </w:tc>
      </w:tr>
      <w:tr w:rsidR="00A41FF1" w:rsidRPr="008D08DE" w14:paraId="687D8B6B" w14:textId="77777777" w:rsidTr="00C37B97">
        <w:trPr>
          <w:trHeight w:val="487"/>
        </w:trPr>
        <w:tc>
          <w:tcPr>
            <w:tcW w:w="10632" w:type="dxa"/>
            <w:gridSpan w:val="8"/>
            <w:tcBorders>
              <w:top w:val="single" w:sz="4" w:space="0" w:color="auto"/>
              <w:left w:val="single" w:sz="4" w:space="0" w:color="auto"/>
              <w:bottom w:val="single" w:sz="4" w:space="0" w:color="auto"/>
              <w:right w:val="single" w:sz="4" w:space="0" w:color="auto"/>
            </w:tcBorders>
          </w:tcPr>
          <w:p w14:paraId="0A1BD315" w14:textId="2209642F" w:rsidR="004D0D25" w:rsidRPr="008D08DE" w:rsidRDefault="004D0D25" w:rsidP="004D0D25">
            <w:r w:rsidRPr="008D08DE">
              <w:rPr>
                <w:b/>
                <w:bCs/>
              </w:rPr>
              <w:t>ОБЩЕЕ КОЛИЧЕСТВО ЧАСОВ ПО ПРОГРАММЕ: 165</w:t>
            </w:r>
          </w:p>
        </w:tc>
      </w:tr>
    </w:tbl>
    <w:p w14:paraId="06C037D3" w14:textId="77777777" w:rsidR="00FC2205" w:rsidRPr="008D08DE" w:rsidRDefault="00FC2205" w:rsidP="00A02FC9">
      <w:pPr>
        <w:shd w:val="clear" w:color="auto" w:fill="FFFFFF"/>
        <w:ind w:right="-28"/>
        <w:jc w:val="both"/>
        <w:rPr>
          <w:b/>
        </w:rPr>
      </w:pPr>
    </w:p>
    <w:p w14:paraId="367040E4" w14:textId="29449FD7" w:rsidR="00087C34" w:rsidRPr="008D08DE" w:rsidRDefault="00B96810" w:rsidP="00A02FC9">
      <w:pPr>
        <w:shd w:val="clear" w:color="auto" w:fill="FFFFFF"/>
        <w:ind w:right="-28"/>
        <w:jc w:val="both"/>
        <w:rPr>
          <w:b/>
        </w:rPr>
      </w:pPr>
      <w:r w:rsidRPr="008D08DE">
        <w:rPr>
          <w:b/>
        </w:rPr>
        <w:t>4 год обучения</w:t>
      </w:r>
    </w:p>
    <w:tbl>
      <w:tblPr>
        <w:tblW w:w="10490" w:type="dxa"/>
        <w:tblInd w:w="-572" w:type="dxa"/>
        <w:tblLayout w:type="fixed"/>
        <w:tblCellMar>
          <w:left w:w="0" w:type="dxa"/>
          <w:right w:w="0" w:type="dxa"/>
        </w:tblCellMar>
        <w:tblLook w:val="0000" w:firstRow="0" w:lastRow="0" w:firstColumn="0" w:lastColumn="0" w:noHBand="0" w:noVBand="0"/>
      </w:tblPr>
      <w:tblGrid>
        <w:gridCol w:w="425"/>
        <w:gridCol w:w="568"/>
        <w:gridCol w:w="567"/>
        <w:gridCol w:w="850"/>
        <w:gridCol w:w="567"/>
        <w:gridCol w:w="5387"/>
        <w:gridCol w:w="850"/>
        <w:gridCol w:w="1276"/>
      </w:tblGrid>
      <w:tr w:rsidR="00A41FF1" w:rsidRPr="008D08DE" w14:paraId="51882594" w14:textId="77777777" w:rsidTr="00BF6B5C">
        <w:trPr>
          <w:trHeight w:val="952"/>
        </w:trPr>
        <w:tc>
          <w:tcPr>
            <w:tcW w:w="425" w:type="dxa"/>
            <w:tcBorders>
              <w:top w:val="single" w:sz="4" w:space="0" w:color="auto"/>
              <w:left w:val="single" w:sz="4" w:space="0" w:color="auto"/>
              <w:bottom w:val="nil"/>
              <w:right w:val="nil"/>
            </w:tcBorders>
          </w:tcPr>
          <w:p w14:paraId="654AD8DF" w14:textId="77777777" w:rsidR="00BF6B5C" w:rsidRPr="008D08DE" w:rsidRDefault="00BF6B5C" w:rsidP="008E4D12">
            <w:pPr>
              <w:spacing w:line="276" w:lineRule="auto"/>
              <w:jc w:val="center"/>
              <w:rPr>
                <w:b/>
                <w:bCs/>
              </w:rPr>
            </w:pPr>
            <w:r w:rsidRPr="008D08DE">
              <w:rPr>
                <w:b/>
                <w:bCs/>
              </w:rPr>
              <w:t>№</w:t>
            </w:r>
          </w:p>
          <w:p w14:paraId="036ED249" w14:textId="77777777" w:rsidR="00BF6B5C" w:rsidRPr="008D08DE" w:rsidRDefault="00BF6B5C" w:rsidP="008E4D12">
            <w:pPr>
              <w:spacing w:line="276" w:lineRule="auto"/>
              <w:jc w:val="center"/>
              <w:rPr>
                <w:b/>
                <w:bCs/>
              </w:rPr>
            </w:pPr>
            <w:r w:rsidRPr="008D08DE">
              <w:rPr>
                <w:b/>
                <w:bCs/>
              </w:rPr>
              <w:t>п/ п</w:t>
            </w:r>
          </w:p>
        </w:tc>
        <w:tc>
          <w:tcPr>
            <w:tcW w:w="568" w:type="dxa"/>
            <w:tcBorders>
              <w:top w:val="single" w:sz="4" w:space="0" w:color="auto"/>
              <w:left w:val="single" w:sz="4" w:space="0" w:color="auto"/>
              <w:bottom w:val="nil"/>
              <w:right w:val="nil"/>
            </w:tcBorders>
            <w:vAlign w:val="center"/>
          </w:tcPr>
          <w:p w14:paraId="4D85E3E1" w14:textId="776CEC1C" w:rsidR="00BF6B5C" w:rsidRPr="008D08DE" w:rsidRDefault="00BF6B5C" w:rsidP="00BF6B5C">
            <w:pPr>
              <w:rPr>
                <w:b/>
                <w:bCs/>
              </w:rPr>
            </w:pPr>
            <w:r w:rsidRPr="008D08DE">
              <w:rPr>
                <w:b/>
                <w:bCs/>
              </w:rPr>
              <w:t>Ме-сяц</w:t>
            </w:r>
          </w:p>
        </w:tc>
        <w:tc>
          <w:tcPr>
            <w:tcW w:w="567" w:type="dxa"/>
            <w:tcBorders>
              <w:top w:val="single" w:sz="4" w:space="0" w:color="auto"/>
              <w:left w:val="single" w:sz="4" w:space="0" w:color="auto"/>
              <w:right w:val="single" w:sz="4" w:space="0" w:color="auto"/>
            </w:tcBorders>
          </w:tcPr>
          <w:p w14:paraId="1B194F8C" w14:textId="77777777" w:rsidR="00BF6B5C" w:rsidRPr="008D08DE" w:rsidRDefault="00BF6B5C" w:rsidP="008E4D12">
            <w:pPr>
              <w:spacing w:line="276" w:lineRule="auto"/>
              <w:jc w:val="center"/>
              <w:rPr>
                <w:b/>
                <w:bCs/>
              </w:rPr>
            </w:pPr>
          </w:p>
          <w:p w14:paraId="76604D50" w14:textId="0FE68F6F" w:rsidR="00BF6B5C" w:rsidRPr="008D08DE" w:rsidRDefault="00BF6B5C" w:rsidP="008E4D12">
            <w:pPr>
              <w:spacing w:line="276" w:lineRule="auto"/>
              <w:jc w:val="center"/>
              <w:rPr>
                <w:b/>
                <w:bCs/>
              </w:rPr>
            </w:pPr>
            <w:r w:rsidRPr="008D08DE">
              <w:rPr>
                <w:b/>
                <w:bCs/>
              </w:rPr>
              <w:t>Чис-ло</w:t>
            </w:r>
          </w:p>
        </w:tc>
        <w:tc>
          <w:tcPr>
            <w:tcW w:w="850" w:type="dxa"/>
            <w:tcBorders>
              <w:top w:val="single" w:sz="4" w:space="0" w:color="auto"/>
              <w:left w:val="single" w:sz="4" w:space="0" w:color="auto"/>
              <w:right w:val="single" w:sz="4" w:space="0" w:color="auto"/>
            </w:tcBorders>
          </w:tcPr>
          <w:p w14:paraId="18F92750" w14:textId="2A6F6E48" w:rsidR="00BF6B5C" w:rsidRPr="008D08DE" w:rsidRDefault="00BF6B5C" w:rsidP="008E4D12">
            <w:pPr>
              <w:spacing w:line="276" w:lineRule="auto"/>
              <w:jc w:val="center"/>
              <w:rPr>
                <w:b/>
                <w:bCs/>
              </w:rPr>
            </w:pPr>
            <w:r w:rsidRPr="008D08DE">
              <w:rPr>
                <w:b/>
                <w:bCs/>
              </w:rPr>
              <w:t>Время прове-дения заня-тия</w:t>
            </w:r>
          </w:p>
        </w:tc>
        <w:tc>
          <w:tcPr>
            <w:tcW w:w="567" w:type="dxa"/>
            <w:tcBorders>
              <w:top w:val="single" w:sz="4" w:space="0" w:color="auto"/>
              <w:left w:val="single" w:sz="4" w:space="0" w:color="auto"/>
              <w:right w:val="nil"/>
            </w:tcBorders>
            <w:vAlign w:val="center"/>
          </w:tcPr>
          <w:p w14:paraId="248412C5" w14:textId="693D47EC" w:rsidR="00BF6B5C" w:rsidRPr="008D08DE" w:rsidRDefault="00BF6B5C" w:rsidP="008E4D12">
            <w:pPr>
              <w:spacing w:line="276" w:lineRule="auto"/>
              <w:jc w:val="center"/>
              <w:rPr>
                <w:b/>
                <w:bCs/>
              </w:rPr>
            </w:pPr>
            <w:r w:rsidRPr="008D08DE">
              <w:rPr>
                <w:b/>
                <w:bCs/>
              </w:rPr>
              <w:t>Кол-во ча-сов</w:t>
            </w:r>
          </w:p>
        </w:tc>
        <w:tc>
          <w:tcPr>
            <w:tcW w:w="5387" w:type="dxa"/>
            <w:tcBorders>
              <w:top w:val="single" w:sz="4" w:space="0" w:color="auto"/>
              <w:left w:val="single" w:sz="4" w:space="0" w:color="auto"/>
              <w:right w:val="nil"/>
            </w:tcBorders>
            <w:vAlign w:val="center"/>
          </w:tcPr>
          <w:p w14:paraId="79D0D5D9" w14:textId="77777777" w:rsidR="00BF6B5C" w:rsidRPr="008D08DE" w:rsidRDefault="00BF6B5C" w:rsidP="008E4D12">
            <w:pPr>
              <w:spacing w:line="276" w:lineRule="auto"/>
              <w:jc w:val="center"/>
              <w:rPr>
                <w:b/>
                <w:bCs/>
              </w:rPr>
            </w:pPr>
            <w:r w:rsidRPr="008D08DE">
              <w:rPr>
                <w:b/>
                <w:bCs/>
              </w:rPr>
              <w:t>Тема урока</w:t>
            </w:r>
          </w:p>
        </w:tc>
        <w:tc>
          <w:tcPr>
            <w:tcW w:w="850" w:type="dxa"/>
            <w:tcBorders>
              <w:top w:val="single" w:sz="4" w:space="0" w:color="auto"/>
              <w:left w:val="single" w:sz="4" w:space="0" w:color="auto"/>
              <w:right w:val="nil"/>
            </w:tcBorders>
            <w:vAlign w:val="center"/>
          </w:tcPr>
          <w:p w14:paraId="5BA8CE35" w14:textId="643A6970" w:rsidR="00BF6B5C" w:rsidRPr="008D08DE" w:rsidRDefault="00BF6B5C" w:rsidP="008E4D12">
            <w:pPr>
              <w:spacing w:line="276" w:lineRule="auto"/>
              <w:jc w:val="center"/>
              <w:rPr>
                <w:b/>
                <w:bCs/>
              </w:rPr>
            </w:pPr>
            <w:r w:rsidRPr="008D08DE">
              <w:rPr>
                <w:b/>
                <w:bCs/>
              </w:rPr>
              <w:t>Место прове-дения</w:t>
            </w:r>
          </w:p>
        </w:tc>
        <w:tc>
          <w:tcPr>
            <w:tcW w:w="1276" w:type="dxa"/>
            <w:tcBorders>
              <w:top w:val="single" w:sz="4" w:space="0" w:color="auto"/>
              <w:left w:val="single" w:sz="4" w:space="0" w:color="auto"/>
              <w:bottom w:val="nil"/>
              <w:right w:val="single" w:sz="4" w:space="0" w:color="auto"/>
            </w:tcBorders>
          </w:tcPr>
          <w:p w14:paraId="5E2248FD" w14:textId="77777777" w:rsidR="00BF6B5C" w:rsidRPr="008D08DE" w:rsidRDefault="00BF6B5C" w:rsidP="008E4D12">
            <w:pPr>
              <w:spacing w:line="276" w:lineRule="auto"/>
              <w:jc w:val="center"/>
              <w:rPr>
                <w:b/>
                <w:bCs/>
              </w:rPr>
            </w:pPr>
          </w:p>
          <w:p w14:paraId="75FBA224" w14:textId="350D6682" w:rsidR="00BF6B5C" w:rsidRPr="008D08DE" w:rsidRDefault="00BF6B5C" w:rsidP="008E4D12">
            <w:pPr>
              <w:spacing w:line="276" w:lineRule="auto"/>
              <w:jc w:val="center"/>
              <w:rPr>
                <w:b/>
                <w:bCs/>
              </w:rPr>
            </w:pPr>
            <w:r w:rsidRPr="008D08DE">
              <w:rPr>
                <w:b/>
                <w:bCs/>
              </w:rPr>
              <w:t>Форма контроля</w:t>
            </w:r>
          </w:p>
        </w:tc>
      </w:tr>
      <w:tr w:rsidR="00A41FF1" w:rsidRPr="008D08DE" w14:paraId="19754815" w14:textId="77777777" w:rsidTr="00BF6B5C">
        <w:trPr>
          <w:trHeight w:val="332"/>
        </w:trPr>
        <w:tc>
          <w:tcPr>
            <w:tcW w:w="425" w:type="dxa"/>
            <w:tcBorders>
              <w:top w:val="single" w:sz="4" w:space="0" w:color="auto"/>
              <w:left w:val="single" w:sz="4" w:space="0" w:color="auto"/>
              <w:bottom w:val="nil"/>
              <w:right w:val="nil"/>
            </w:tcBorders>
            <w:vAlign w:val="center"/>
          </w:tcPr>
          <w:p w14:paraId="6F168B2F" w14:textId="77777777" w:rsidR="004D0D25" w:rsidRPr="008D08DE" w:rsidRDefault="004D0D25" w:rsidP="004D0D25">
            <w:pPr>
              <w:jc w:val="center"/>
            </w:pPr>
            <w:r w:rsidRPr="008D08DE">
              <w:t>1</w:t>
            </w:r>
          </w:p>
        </w:tc>
        <w:tc>
          <w:tcPr>
            <w:tcW w:w="568" w:type="dxa"/>
            <w:tcBorders>
              <w:top w:val="single" w:sz="4" w:space="0" w:color="auto"/>
              <w:left w:val="single" w:sz="4" w:space="0" w:color="auto"/>
              <w:bottom w:val="nil"/>
              <w:right w:val="nil"/>
            </w:tcBorders>
            <w:vAlign w:val="bottom"/>
          </w:tcPr>
          <w:p w14:paraId="4EE683E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BC2097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8F4375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C5F429B" w14:textId="6B69F086" w:rsidR="004D0D25" w:rsidRPr="008D08DE" w:rsidRDefault="004D0D25" w:rsidP="004D0D25">
            <w:r w:rsidRPr="008D08DE">
              <w:t xml:space="preserve">   1</w:t>
            </w:r>
          </w:p>
        </w:tc>
        <w:tc>
          <w:tcPr>
            <w:tcW w:w="5387" w:type="dxa"/>
            <w:tcBorders>
              <w:top w:val="single" w:sz="4" w:space="0" w:color="auto"/>
              <w:left w:val="single" w:sz="4" w:space="0" w:color="auto"/>
              <w:bottom w:val="nil"/>
              <w:right w:val="nil"/>
            </w:tcBorders>
            <w:vAlign w:val="bottom"/>
          </w:tcPr>
          <w:p w14:paraId="6D8B20A7" w14:textId="0E62F22C"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Русский язык как язык межнационального общения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0D7099B0" w14:textId="55E9802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721A4FA" w14:textId="77777777" w:rsidR="004D0D25" w:rsidRPr="008D08DE" w:rsidRDefault="004D0D25" w:rsidP="004D0D25">
            <w:pPr>
              <w:outlineLvl w:val="1"/>
              <w:rPr>
                <w:sz w:val="18"/>
                <w:szCs w:val="18"/>
              </w:rPr>
            </w:pPr>
            <w:r w:rsidRPr="008D08DE">
              <w:rPr>
                <w:sz w:val="18"/>
                <w:szCs w:val="18"/>
              </w:rPr>
              <w:t>Текущий</w:t>
            </w:r>
          </w:p>
          <w:p w14:paraId="33C4A185" w14:textId="40C2F91D" w:rsidR="004D0D25" w:rsidRPr="008D08DE" w:rsidRDefault="004D0D25" w:rsidP="004D0D25">
            <w:r w:rsidRPr="008D08DE">
              <w:rPr>
                <w:sz w:val="18"/>
                <w:szCs w:val="18"/>
              </w:rPr>
              <w:t xml:space="preserve"> контроль</w:t>
            </w:r>
          </w:p>
        </w:tc>
      </w:tr>
      <w:tr w:rsidR="00A41FF1" w:rsidRPr="008D08DE" w14:paraId="0838109F" w14:textId="77777777" w:rsidTr="00BF6B5C">
        <w:trPr>
          <w:trHeight w:val="274"/>
        </w:trPr>
        <w:tc>
          <w:tcPr>
            <w:tcW w:w="425" w:type="dxa"/>
            <w:tcBorders>
              <w:top w:val="single" w:sz="4" w:space="0" w:color="auto"/>
              <w:left w:val="single" w:sz="4" w:space="0" w:color="auto"/>
              <w:bottom w:val="nil"/>
              <w:right w:val="nil"/>
            </w:tcBorders>
            <w:vAlign w:val="center"/>
          </w:tcPr>
          <w:p w14:paraId="456B1A39" w14:textId="103D9EF0" w:rsidR="004D0D25" w:rsidRPr="008D08DE" w:rsidRDefault="004D0D25" w:rsidP="004D0D25">
            <w:pPr>
              <w:jc w:val="center"/>
            </w:pPr>
            <w:r w:rsidRPr="008D08DE">
              <w:t>2</w:t>
            </w:r>
          </w:p>
        </w:tc>
        <w:tc>
          <w:tcPr>
            <w:tcW w:w="568" w:type="dxa"/>
            <w:tcBorders>
              <w:top w:val="single" w:sz="4" w:space="0" w:color="auto"/>
              <w:left w:val="single" w:sz="4" w:space="0" w:color="auto"/>
              <w:bottom w:val="nil"/>
              <w:right w:val="nil"/>
            </w:tcBorders>
            <w:vAlign w:val="bottom"/>
          </w:tcPr>
          <w:p w14:paraId="38D9CC2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4EE169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B3ACE6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678FC83" w14:textId="3E939BC5" w:rsidR="004D0D25" w:rsidRPr="008D08DE" w:rsidRDefault="004D0D25" w:rsidP="004D0D25">
            <w:r w:rsidRPr="008D08DE">
              <w:t xml:space="preserve">   1</w:t>
            </w:r>
          </w:p>
        </w:tc>
        <w:tc>
          <w:tcPr>
            <w:tcW w:w="5387" w:type="dxa"/>
            <w:tcBorders>
              <w:top w:val="single" w:sz="4" w:space="0" w:color="auto"/>
              <w:left w:val="single" w:sz="4" w:space="0" w:color="auto"/>
              <w:bottom w:val="nil"/>
              <w:right w:val="nil"/>
            </w:tcBorders>
            <w:vAlign w:val="center"/>
          </w:tcPr>
          <w:p w14:paraId="3A7BDDFF" w14:textId="3854D0C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Текст. Тема текста. Главная мысль текста. Заголовок текста</w:t>
            </w:r>
          </w:p>
        </w:tc>
        <w:tc>
          <w:tcPr>
            <w:tcW w:w="850" w:type="dxa"/>
            <w:tcBorders>
              <w:top w:val="single" w:sz="4" w:space="0" w:color="auto"/>
              <w:left w:val="single" w:sz="4" w:space="0" w:color="auto"/>
              <w:bottom w:val="nil"/>
              <w:right w:val="nil"/>
            </w:tcBorders>
          </w:tcPr>
          <w:p w14:paraId="3D004027" w14:textId="79E53C6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5BBAB4" w14:textId="77777777" w:rsidR="004D0D25" w:rsidRPr="008D08DE" w:rsidRDefault="004D0D25" w:rsidP="004D0D25">
            <w:pPr>
              <w:outlineLvl w:val="1"/>
              <w:rPr>
                <w:sz w:val="18"/>
                <w:szCs w:val="18"/>
              </w:rPr>
            </w:pPr>
            <w:r w:rsidRPr="008D08DE">
              <w:rPr>
                <w:sz w:val="18"/>
                <w:szCs w:val="18"/>
              </w:rPr>
              <w:t>Текущий</w:t>
            </w:r>
          </w:p>
          <w:p w14:paraId="4DA9DAB4" w14:textId="64E2F93F" w:rsidR="004D0D25" w:rsidRPr="008D08DE" w:rsidRDefault="004D0D25" w:rsidP="004D0D25">
            <w:pPr>
              <w:outlineLvl w:val="1"/>
              <w:rPr>
                <w:sz w:val="18"/>
                <w:szCs w:val="18"/>
              </w:rPr>
            </w:pPr>
            <w:r w:rsidRPr="008D08DE">
              <w:rPr>
                <w:sz w:val="18"/>
                <w:szCs w:val="18"/>
              </w:rPr>
              <w:t xml:space="preserve"> контроль</w:t>
            </w:r>
          </w:p>
        </w:tc>
      </w:tr>
      <w:tr w:rsidR="00A41FF1" w:rsidRPr="008D08DE" w14:paraId="37BEF9C9" w14:textId="77777777" w:rsidTr="00BF6B5C">
        <w:trPr>
          <w:trHeight w:val="274"/>
        </w:trPr>
        <w:tc>
          <w:tcPr>
            <w:tcW w:w="425" w:type="dxa"/>
            <w:tcBorders>
              <w:top w:val="single" w:sz="4" w:space="0" w:color="auto"/>
              <w:left w:val="single" w:sz="4" w:space="0" w:color="auto"/>
              <w:bottom w:val="nil"/>
              <w:right w:val="nil"/>
            </w:tcBorders>
            <w:vAlign w:val="center"/>
          </w:tcPr>
          <w:p w14:paraId="12B88466" w14:textId="549B80FD" w:rsidR="004D0D25" w:rsidRPr="008D08DE" w:rsidRDefault="004D0D25" w:rsidP="004D0D25">
            <w:pPr>
              <w:jc w:val="center"/>
            </w:pPr>
            <w:r w:rsidRPr="008D08DE">
              <w:t>3</w:t>
            </w:r>
          </w:p>
        </w:tc>
        <w:tc>
          <w:tcPr>
            <w:tcW w:w="568" w:type="dxa"/>
            <w:tcBorders>
              <w:top w:val="single" w:sz="4" w:space="0" w:color="auto"/>
              <w:left w:val="single" w:sz="4" w:space="0" w:color="auto"/>
              <w:bottom w:val="nil"/>
              <w:right w:val="nil"/>
            </w:tcBorders>
            <w:vAlign w:val="bottom"/>
          </w:tcPr>
          <w:p w14:paraId="4BBBFBD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754497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57DE40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5B96F8E" w14:textId="5DD3F3D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5F94525" w14:textId="4FC464D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Признаки текста.</w:t>
            </w:r>
          </w:p>
        </w:tc>
        <w:tc>
          <w:tcPr>
            <w:tcW w:w="850" w:type="dxa"/>
            <w:tcBorders>
              <w:top w:val="single" w:sz="4" w:space="0" w:color="auto"/>
              <w:left w:val="single" w:sz="4" w:space="0" w:color="auto"/>
              <w:bottom w:val="nil"/>
              <w:right w:val="nil"/>
            </w:tcBorders>
          </w:tcPr>
          <w:p w14:paraId="36DE7CE0" w14:textId="6A4AB05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E8AF8D1" w14:textId="77777777" w:rsidR="004D0D25" w:rsidRPr="008D08DE" w:rsidRDefault="004D0D25" w:rsidP="004D0D25">
            <w:pPr>
              <w:outlineLvl w:val="1"/>
              <w:rPr>
                <w:sz w:val="18"/>
                <w:szCs w:val="18"/>
              </w:rPr>
            </w:pPr>
            <w:r w:rsidRPr="008D08DE">
              <w:rPr>
                <w:sz w:val="18"/>
                <w:szCs w:val="18"/>
              </w:rPr>
              <w:t>Текущий</w:t>
            </w:r>
          </w:p>
          <w:p w14:paraId="10696E73" w14:textId="7280CF75" w:rsidR="004D0D25" w:rsidRPr="008D08DE" w:rsidRDefault="004D0D25" w:rsidP="004D0D25">
            <w:pPr>
              <w:outlineLvl w:val="1"/>
              <w:rPr>
                <w:sz w:val="18"/>
                <w:szCs w:val="18"/>
              </w:rPr>
            </w:pPr>
            <w:r w:rsidRPr="008D08DE">
              <w:rPr>
                <w:sz w:val="18"/>
                <w:szCs w:val="18"/>
              </w:rPr>
              <w:t xml:space="preserve"> контроль</w:t>
            </w:r>
          </w:p>
        </w:tc>
      </w:tr>
      <w:tr w:rsidR="00A41FF1" w:rsidRPr="008D08DE" w14:paraId="504F0651" w14:textId="77777777" w:rsidTr="00BF6B5C">
        <w:trPr>
          <w:trHeight w:val="274"/>
        </w:trPr>
        <w:tc>
          <w:tcPr>
            <w:tcW w:w="425" w:type="dxa"/>
            <w:tcBorders>
              <w:top w:val="single" w:sz="4" w:space="0" w:color="auto"/>
              <w:left w:val="single" w:sz="4" w:space="0" w:color="auto"/>
              <w:bottom w:val="nil"/>
              <w:right w:val="nil"/>
            </w:tcBorders>
            <w:vAlign w:val="center"/>
          </w:tcPr>
          <w:p w14:paraId="4E87AD4B" w14:textId="6CB05B0D" w:rsidR="004D0D25" w:rsidRPr="008D08DE" w:rsidRDefault="004D0D25" w:rsidP="004D0D25">
            <w:pPr>
              <w:jc w:val="center"/>
            </w:pPr>
            <w:r w:rsidRPr="008D08DE">
              <w:t>4</w:t>
            </w:r>
          </w:p>
        </w:tc>
        <w:tc>
          <w:tcPr>
            <w:tcW w:w="568" w:type="dxa"/>
            <w:tcBorders>
              <w:top w:val="single" w:sz="4" w:space="0" w:color="auto"/>
              <w:left w:val="single" w:sz="4" w:space="0" w:color="auto"/>
              <w:bottom w:val="nil"/>
              <w:right w:val="nil"/>
            </w:tcBorders>
            <w:vAlign w:val="bottom"/>
          </w:tcPr>
          <w:p w14:paraId="460FF4A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77D1F0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399612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D29A5C6" w14:textId="273E686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1C9877A" w14:textId="4D9BD77D"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Текст завершенный и открытый</w:t>
            </w:r>
          </w:p>
        </w:tc>
        <w:tc>
          <w:tcPr>
            <w:tcW w:w="850" w:type="dxa"/>
            <w:tcBorders>
              <w:top w:val="single" w:sz="4" w:space="0" w:color="auto"/>
              <w:left w:val="single" w:sz="4" w:space="0" w:color="auto"/>
              <w:bottom w:val="nil"/>
              <w:right w:val="nil"/>
            </w:tcBorders>
          </w:tcPr>
          <w:p w14:paraId="5B5F388C" w14:textId="4E5B64D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938C0D7" w14:textId="77777777" w:rsidR="004D0D25" w:rsidRPr="008D08DE" w:rsidRDefault="004D0D25" w:rsidP="004D0D25">
            <w:pPr>
              <w:outlineLvl w:val="1"/>
              <w:rPr>
                <w:sz w:val="18"/>
                <w:szCs w:val="18"/>
              </w:rPr>
            </w:pPr>
            <w:r w:rsidRPr="008D08DE">
              <w:rPr>
                <w:sz w:val="18"/>
                <w:szCs w:val="18"/>
              </w:rPr>
              <w:t>Текущий</w:t>
            </w:r>
          </w:p>
          <w:p w14:paraId="6F093BFB" w14:textId="52A3B915" w:rsidR="004D0D25" w:rsidRPr="008D08DE" w:rsidRDefault="004D0D25" w:rsidP="004D0D25">
            <w:pPr>
              <w:outlineLvl w:val="1"/>
              <w:rPr>
                <w:sz w:val="18"/>
                <w:szCs w:val="18"/>
              </w:rPr>
            </w:pPr>
            <w:r w:rsidRPr="008D08DE">
              <w:rPr>
                <w:sz w:val="18"/>
                <w:szCs w:val="18"/>
              </w:rPr>
              <w:t xml:space="preserve"> контроль</w:t>
            </w:r>
          </w:p>
        </w:tc>
      </w:tr>
      <w:tr w:rsidR="00A41FF1" w:rsidRPr="008D08DE" w14:paraId="3676C539" w14:textId="77777777" w:rsidTr="00BF6B5C">
        <w:trPr>
          <w:trHeight w:val="281"/>
        </w:trPr>
        <w:tc>
          <w:tcPr>
            <w:tcW w:w="425" w:type="dxa"/>
            <w:tcBorders>
              <w:top w:val="single" w:sz="4" w:space="0" w:color="auto"/>
              <w:left w:val="single" w:sz="4" w:space="0" w:color="auto"/>
              <w:bottom w:val="nil"/>
              <w:right w:val="nil"/>
            </w:tcBorders>
            <w:vAlign w:val="center"/>
          </w:tcPr>
          <w:p w14:paraId="71F47C8E" w14:textId="44A1E634" w:rsidR="004D0D25" w:rsidRPr="008D08DE" w:rsidRDefault="004D0D25" w:rsidP="004D0D25">
            <w:pPr>
              <w:jc w:val="center"/>
            </w:pPr>
            <w:r w:rsidRPr="008D08DE">
              <w:t>5</w:t>
            </w:r>
          </w:p>
        </w:tc>
        <w:tc>
          <w:tcPr>
            <w:tcW w:w="568" w:type="dxa"/>
            <w:tcBorders>
              <w:top w:val="single" w:sz="4" w:space="0" w:color="auto"/>
              <w:left w:val="single" w:sz="4" w:space="0" w:color="auto"/>
              <w:bottom w:val="nil"/>
              <w:right w:val="nil"/>
            </w:tcBorders>
            <w:vAlign w:val="bottom"/>
          </w:tcPr>
          <w:p w14:paraId="4B5B47C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84EC66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503604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7DE52D3" w14:textId="203732F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71C29D6" w14:textId="1E45E9E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Структура текста. Абзац</w:t>
            </w:r>
          </w:p>
        </w:tc>
        <w:tc>
          <w:tcPr>
            <w:tcW w:w="850" w:type="dxa"/>
            <w:tcBorders>
              <w:top w:val="single" w:sz="4" w:space="0" w:color="auto"/>
              <w:left w:val="single" w:sz="4" w:space="0" w:color="auto"/>
              <w:bottom w:val="nil"/>
              <w:right w:val="nil"/>
            </w:tcBorders>
          </w:tcPr>
          <w:p w14:paraId="0E7DF7FF" w14:textId="2338CCF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18FA28" w14:textId="77777777" w:rsidR="004D0D25" w:rsidRPr="008D08DE" w:rsidRDefault="004D0D25" w:rsidP="004D0D25">
            <w:pPr>
              <w:outlineLvl w:val="1"/>
              <w:rPr>
                <w:sz w:val="18"/>
                <w:szCs w:val="18"/>
              </w:rPr>
            </w:pPr>
            <w:r w:rsidRPr="008D08DE">
              <w:rPr>
                <w:sz w:val="18"/>
                <w:szCs w:val="18"/>
              </w:rPr>
              <w:t>Текущий</w:t>
            </w:r>
          </w:p>
          <w:p w14:paraId="119FB1DA" w14:textId="04418AAE" w:rsidR="004D0D25" w:rsidRPr="008D08DE" w:rsidRDefault="004D0D25" w:rsidP="004D0D25">
            <w:r w:rsidRPr="008D08DE">
              <w:rPr>
                <w:sz w:val="18"/>
                <w:szCs w:val="18"/>
              </w:rPr>
              <w:t xml:space="preserve"> контроль</w:t>
            </w:r>
          </w:p>
        </w:tc>
      </w:tr>
      <w:tr w:rsidR="00A41FF1" w:rsidRPr="008D08DE" w14:paraId="3F01F652" w14:textId="77777777" w:rsidTr="00BF6B5C">
        <w:trPr>
          <w:trHeight w:val="281"/>
        </w:trPr>
        <w:tc>
          <w:tcPr>
            <w:tcW w:w="425" w:type="dxa"/>
            <w:tcBorders>
              <w:top w:val="single" w:sz="4" w:space="0" w:color="auto"/>
              <w:left w:val="single" w:sz="4" w:space="0" w:color="auto"/>
              <w:bottom w:val="nil"/>
              <w:right w:val="nil"/>
            </w:tcBorders>
            <w:vAlign w:val="center"/>
          </w:tcPr>
          <w:p w14:paraId="64ED14FB" w14:textId="17925964" w:rsidR="004D0D25" w:rsidRPr="008D08DE" w:rsidRDefault="004D0D25" w:rsidP="004D0D25">
            <w:pPr>
              <w:jc w:val="center"/>
            </w:pPr>
            <w:r w:rsidRPr="008D08DE">
              <w:t>6</w:t>
            </w:r>
          </w:p>
        </w:tc>
        <w:tc>
          <w:tcPr>
            <w:tcW w:w="568" w:type="dxa"/>
            <w:tcBorders>
              <w:top w:val="single" w:sz="4" w:space="0" w:color="auto"/>
              <w:left w:val="single" w:sz="4" w:space="0" w:color="auto"/>
              <w:bottom w:val="nil"/>
              <w:right w:val="nil"/>
            </w:tcBorders>
            <w:vAlign w:val="bottom"/>
          </w:tcPr>
          <w:p w14:paraId="764ADE9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62588B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3396F5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14B096C" w14:textId="00AA425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6B54CBA" w14:textId="6C3D34F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Типы текстов</w:t>
            </w:r>
          </w:p>
        </w:tc>
        <w:tc>
          <w:tcPr>
            <w:tcW w:w="850" w:type="dxa"/>
            <w:tcBorders>
              <w:top w:val="single" w:sz="4" w:space="0" w:color="auto"/>
              <w:left w:val="single" w:sz="4" w:space="0" w:color="auto"/>
              <w:bottom w:val="nil"/>
              <w:right w:val="nil"/>
            </w:tcBorders>
          </w:tcPr>
          <w:p w14:paraId="144D42E8" w14:textId="551C34C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171E6E3" w14:textId="77777777" w:rsidR="004D0D25" w:rsidRPr="008D08DE" w:rsidRDefault="004D0D25" w:rsidP="004D0D25">
            <w:pPr>
              <w:outlineLvl w:val="1"/>
              <w:rPr>
                <w:sz w:val="18"/>
                <w:szCs w:val="18"/>
              </w:rPr>
            </w:pPr>
            <w:r w:rsidRPr="008D08DE">
              <w:rPr>
                <w:sz w:val="18"/>
                <w:szCs w:val="18"/>
              </w:rPr>
              <w:t>Текущий</w:t>
            </w:r>
          </w:p>
          <w:p w14:paraId="730C6EC2" w14:textId="69B37CB6" w:rsidR="004D0D25" w:rsidRPr="008D08DE" w:rsidRDefault="004D0D25" w:rsidP="004D0D25">
            <w:r w:rsidRPr="008D08DE">
              <w:rPr>
                <w:sz w:val="18"/>
                <w:szCs w:val="18"/>
              </w:rPr>
              <w:t xml:space="preserve"> контроль</w:t>
            </w:r>
          </w:p>
        </w:tc>
      </w:tr>
      <w:tr w:rsidR="00A41FF1" w:rsidRPr="008D08DE" w14:paraId="0C4989B1" w14:textId="77777777" w:rsidTr="00BF6B5C">
        <w:trPr>
          <w:trHeight w:val="374"/>
        </w:trPr>
        <w:tc>
          <w:tcPr>
            <w:tcW w:w="425" w:type="dxa"/>
            <w:tcBorders>
              <w:top w:val="single" w:sz="4" w:space="0" w:color="auto"/>
              <w:left w:val="single" w:sz="4" w:space="0" w:color="auto"/>
              <w:bottom w:val="nil"/>
              <w:right w:val="nil"/>
            </w:tcBorders>
            <w:vAlign w:val="center"/>
          </w:tcPr>
          <w:p w14:paraId="435AFC29" w14:textId="573BD913" w:rsidR="004D0D25" w:rsidRPr="008D08DE" w:rsidRDefault="004D0D25" w:rsidP="004D0D25">
            <w:pPr>
              <w:jc w:val="center"/>
            </w:pPr>
            <w:r w:rsidRPr="008D08DE">
              <w:t>7</w:t>
            </w:r>
          </w:p>
        </w:tc>
        <w:tc>
          <w:tcPr>
            <w:tcW w:w="568" w:type="dxa"/>
            <w:tcBorders>
              <w:top w:val="single" w:sz="4" w:space="0" w:color="auto"/>
              <w:left w:val="single" w:sz="4" w:space="0" w:color="auto"/>
              <w:bottom w:val="nil"/>
              <w:right w:val="nil"/>
            </w:tcBorders>
            <w:vAlign w:val="center"/>
          </w:tcPr>
          <w:p w14:paraId="1488830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5C42D9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F9AA39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170D4A" w14:textId="010EBE9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365ABBF" w14:textId="5574B7CC" w:rsidR="004D0D25" w:rsidRPr="008D08DE" w:rsidRDefault="004D0D25" w:rsidP="004D0D25">
            <w:r w:rsidRPr="008D08DE">
              <w:t>Виды текстов</w:t>
            </w:r>
          </w:p>
        </w:tc>
        <w:tc>
          <w:tcPr>
            <w:tcW w:w="850" w:type="dxa"/>
            <w:tcBorders>
              <w:top w:val="single" w:sz="4" w:space="0" w:color="auto"/>
              <w:left w:val="single" w:sz="4" w:space="0" w:color="auto"/>
              <w:bottom w:val="nil"/>
              <w:right w:val="nil"/>
            </w:tcBorders>
          </w:tcPr>
          <w:p w14:paraId="3E7A8C63" w14:textId="3621018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C441B0" w14:textId="77777777" w:rsidR="004D0D25" w:rsidRPr="008D08DE" w:rsidRDefault="004D0D25" w:rsidP="004D0D25">
            <w:pPr>
              <w:outlineLvl w:val="1"/>
              <w:rPr>
                <w:sz w:val="18"/>
                <w:szCs w:val="18"/>
              </w:rPr>
            </w:pPr>
            <w:r w:rsidRPr="008D08DE">
              <w:rPr>
                <w:sz w:val="18"/>
                <w:szCs w:val="18"/>
              </w:rPr>
              <w:t>Текущий</w:t>
            </w:r>
          </w:p>
          <w:p w14:paraId="7E688F2C" w14:textId="7518C22B" w:rsidR="004D0D25" w:rsidRPr="008D08DE" w:rsidRDefault="004D0D25" w:rsidP="004D0D25">
            <w:r w:rsidRPr="008D08DE">
              <w:rPr>
                <w:sz w:val="18"/>
                <w:szCs w:val="18"/>
              </w:rPr>
              <w:t xml:space="preserve"> контроль</w:t>
            </w:r>
          </w:p>
        </w:tc>
      </w:tr>
      <w:tr w:rsidR="00A41FF1" w:rsidRPr="008D08DE" w14:paraId="0455A4FB" w14:textId="77777777" w:rsidTr="00BF6B5C">
        <w:trPr>
          <w:trHeight w:val="390"/>
        </w:trPr>
        <w:tc>
          <w:tcPr>
            <w:tcW w:w="425" w:type="dxa"/>
            <w:tcBorders>
              <w:top w:val="single" w:sz="4" w:space="0" w:color="auto"/>
              <w:left w:val="single" w:sz="4" w:space="0" w:color="auto"/>
              <w:bottom w:val="nil"/>
              <w:right w:val="nil"/>
            </w:tcBorders>
            <w:vAlign w:val="center"/>
          </w:tcPr>
          <w:p w14:paraId="7C3404C4" w14:textId="2E038F3C" w:rsidR="004D0D25" w:rsidRPr="008D08DE" w:rsidRDefault="004D0D25" w:rsidP="004D0D25">
            <w:pPr>
              <w:jc w:val="center"/>
            </w:pPr>
            <w:r w:rsidRPr="008D08DE">
              <w:t>8</w:t>
            </w:r>
          </w:p>
        </w:tc>
        <w:tc>
          <w:tcPr>
            <w:tcW w:w="568" w:type="dxa"/>
            <w:tcBorders>
              <w:top w:val="single" w:sz="4" w:space="0" w:color="auto"/>
              <w:left w:val="single" w:sz="4" w:space="0" w:color="auto"/>
              <w:bottom w:val="nil"/>
              <w:right w:val="nil"/>
            </w:tcBorders>
            <w:vAlign w:val="center"/>
          </w:tcPr>
          <w:p w14:paraId="72A7DF9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25D515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8AAB89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D3A9986" w14:textId="6A83ADA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C207D86" w14:textId="0539D7D2" w:rsidR="004D0D25" w:rsidRPr="008D08DE" w:rsidRDefault="004D0D25" w:rsidP="004D0D25">
            <w:r w:rsidRPr="008D08DE">
              <w:t>Обобщение по теме.</w:t>
            </w:r>
          </w:p>
        </w:tc>
        <w:tc>
          <w:tcPr>
            <w:tcW w:w="850" w:type="dxa"/>
            <w:tcBorders>
              <w:top w:val="single" w:sz="4" w:space="0" w:color="auto"/>
              <w:left w:val="single" w:sz="4" w:space="0" w:color="auto"/>
              <w:bottom w:val="nil"/>
              <w:right w:val="nil"/>
            </w:tcBorders>
          </w:tcPr>
          <w:p w14:paraId="457C6156" w14:textId="2B45102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4E20DC8" w14:textId="77777777" w:rsidR="004D0D25" w:rsidRPr="008D08DE" w:rsidRDefault="004D0D25" w:rsidP="004D0D25">
            <w:pPr>
              <w:outlineLvl w:val="1"/>
              <w:rPr>
                <w:sz w:val="18"/>
                <w:szCs w:val="18"/>
              </w:rPr>
            </w:pPr>
            <w:r w:rsidRPr="008D08DE">
              <w:rPr>
                <w:sz w:val="18"/>
                <w:szCs w:val="18"/>
              </w:rPr>
              <w:t xml:space="preserve">Тематический </w:t>
            </w:r>
          </w:p>
          <w:p w14:paraId="4FAEEA0C" w14:textId="56F0583B" w:rsidR="004D0D25" w:rsidRPr="008D08DE" w:rsidRDefault="004D0D25" w:rsidP="004D0D25">
            <w:pPr>
              <w:outlineLvl w:val="1"/>
              <w:rPr>
                <w:sz w:val="18"/>
                <w:szCs w:val="18"/>
              </w:rPr>
            </w:pPr>
            <w:r w:rsidRPr="008D08DE">
              <w:rPr>
                <w:sz w:val="18"/>
                <w:szCs w:val="18"/>
              </w:rPr>
              <w:t>контроль</w:t>
            </w:r>
          </w:p>
        </w:tc>
      </w:tr>
      <w:tr w:rsidR="00A41FF1" w:rsidRPr="008D08DE" w14:paraId="5008FB19" w14:textId="77777777" w:rsidTr="005D7FB3">
        <w:trPr>
          <w:trHeight w:val="291"/>
        </w:trPr>
        <w:tc>
          <w:tcPr>
            <w:tcW w:w="425" w:type="dxa"/>
            <w:tcBorders>
              <w:top w:val="single" w:sz="4" w:space="0" w:color="auto"/>
              <w:left w:val="single" w:sz="4" w:space="0" w:color="auto"/>
              <w:bottom w:val="single" w:sz="4" w:space="0" w:color="auto"/>
              <w:right w:val="nil"/>
            </w:tcBorders>
            <w:vAlign w:val="center"/>
          </w:tcPr>
          <w:p w14:paraId="64A6E3C2" w14:textId="599AC8C3" w:rsidR="004D0D25" w:rsidRPr="008D08DE" w:rsidRDefault="004D0D25" w:rsidP="004D0D25">
            <w:pPr>
              <w:jc w:val="center"/>
            </w:pPr>
            <w:r w:rsidRPr="008D08DE">
              <w:t>9</w:t>
            </w:r>
          </w:p>
        </w:tc>
        <w:tc>
          <w:tcPr>
            <w:tcW w:w="568" w:type="dxa"/>
            <w:tcBorders>
              <w:top w:val="single" w:sz="4" w:space="0" w:color="auto"/>
              <w:left w:val="single" w:sz="4" w:space="0" w:color="auto"/>
              <w:bottom w:val="single" w:sz="4" w:space="0" w:color="auto"/>
              <w:right w:val="nil"/>
            </w:tcBorders>
            <w:vAlign w:val="bottom"/>
          </w:tcPr>
          <w:p w14:paraId="717C7A9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FD7FEC7"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035231C4"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F78E3E0" w14:textId="287749AD"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6BCAF88A" w14:textId="6571E5C3" w:rsidR="004D0D25" w:rsidRPr="008D08DE" w:rsidRDefault="004D0D25" w:rsidP="004D0D25">
            <w:pPr>
              <w:autoSpaceDE w:val="0"/>
              <w:autoSpaceDN w:val="0"/>
              <w:adjustRightInd w:val="0"/>
              <w:rPr>
                <w:rFonts w:eastAsiaTheme="minorHAnsi"/>
                <w:lang w:eastAsia="en-US"/>
              </w:rPr>
            </w:pPr>
            <w:r w:rsidRPr="008D08DE">
              <w:t>Самостоятельные и служебные части речи</w:t>
            </w:r>
          </w:p>
        </w:tc>
        <w:tc>
          <w:tcPr>
            <w:tcW w:w="850" w:type="dxa"/>
            <w:tcBorders>
              <w:top w:val="single" w:sz="4" w:space="0" w:color="auto"/>
              <w:left w:val="single" w:sz="4" w:space="0" w:color="auto"/>
              <w:bottom w:val="nil"/>
              <w:right w:val="nil"/>
            </w:tcBorders>
          </w:tcPr>
          <w:p w14:paraId="64ADC31C" w14:textId="1388ABA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F035DF" w14:textId="77777777" w:rsidR="004D0D25" w:rsidRPr="008D08DE" w:rsidRDefault="004D0D25" w:rsidP="004D0D25">
            <w:pPr>
              <w:outlineLvl w:val="1"/>
              <w:rPr>
                <w:sz w:val="18"/>
                <w:szCs w:val="18"/>
              </w:rPr>
            </w:pPr>
            <w:r w:rsidRPr="008D08DE">
              <w:rPr>
                <w:sz w:val="18"/>
                <w:szCs w:val="18"/>
              </w:rPr>
              <w:t>Текущий</w:t>
            </w:r>
          </w:p>
          <w:p w14:paraId="79230879" w14:textId="3D4FA0FA" w:rsidR="004D0D25" w:rsidRPr="008D08DE" w:rsidRDefault="004D0D25" w:rsidP="004D0D25">
            <w:r w:rsidRPr="008D08DE">
              <w:rPr>
                <w:sz w:val="18"/>
                <w:szCs w:val="18"/>
              </w:rPr>
              <w:t xml:space="preserve"> контроль</w:t>
            </w:r>
          </w:p>
        </w:tc>
      </w:tr>
      <w:tr w:rsidR="00A41FF1" w:rsidRPr="008D08DE" w14:paraId="612B6488" w14:textId="77777777" w:rsidTr="00BF6B5C">
        <w:trPr>
          <w:trHeight w:val="398"/>
        </w:trPr>
        <w:tc>
          <w:tcPr>
            <w:tcW w:w="425" w:type="dxa"/>
            <w:tcBorders>
              <w:top w:val="single" w:sz="4" w:space="0" w:color="auto"/>
              <w:left w:val="single" w:sz="4" w:space="0" w:color="auto"/>
              <w:bottom w:val="nil"/>
              <w:right w:val="nil"/>
            </w:tcBorders>
            <w:vAlign w:val="center"/>
          </w:tcPr>
          <w:p w14:paraId="0395D2B7" w14:textId="2214C41F" w:rsidR="004D0D25" w:rsidRPr="008D08DE" w:rsidRDefault="004D0D25" w:rsidP="004D0D25">
            <w:pPr>
              <w:jc w:val="center"/>
            </w:pPr>
            <w:r w:rsidRPr="008D08DE">
              <w:t>10</w:t>
            </w:r>
          </w:p>
        </w:tc>
        <w:tc>
          <w:tcPr>
            <w:tcW w:w="568" w:type="dxa"/>
            <w:tcBorders>
              <w:top w:val="single" w:sz="4" w:space="0" w:color="auto"/>
              <w:left w:val="single" w:sz="4" w:space="0" w:color="auto"/>
              <w:bottom w:val="nil"/>
              <w:right w:val="nil"/>
            </w:tcBorders>
            <w:vAlign w:val="bottom"/>
          </w:tcPr>
          <w:p w14:paraId="25C167C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C75632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077CBE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7B7516E" w14:textId="034BDD5C"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EBBA069" w14:textId="756A908F" w:rsidR="004D0D25" w:rsidRPr="008D08DE" w:rsidRDefault="004D0D25" w:rsidP="004D0D25">
            <w:pPr>
              <w:autoSpaceDE w:val="0"/>
              <w:autoSpaceDN w:val="0"/>
              <w:adjustRightInd w:val="0"/>
              <w:rPr>
                <w:rFonts w:eastAsiaTheme="minorHAnsi"/>
                <w:lang w:eastAsia="en-US"/>
              </w:rPr>
            </w:pPr>
            <w:r w:rsidRPr="008D08DE">
              <w:t>Самостоятельные и служебные части речи. Морфологический разбор имен существительных и прилагательных</w:t>
            </w:r>
          </w:p>
        </w:tc>
        <w:tc>
          <w:tcPr>
            <w:tcW w:w="850" w:type="dxa"/>
            <w:tcBorders>
              <w:top w:val="single" w:sz="4" w:space="0" w:color="auto"/>
              <w:left w:val="single" w:sz="4" w:space="0" w:color="auto"/>
              <w:bottom w:val="nil"/>
              <w:right w:val="nil"/>
            </w:tcBorders>
          </w:tcPr>
          <w:p w14:paraId="1F059F82" w14:textId="7D2D6A6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DF6AAB" w14:textId="77777777" w:rsidR="004D0D25" w:rsidRPr="008D08DE" w:rsidRDefault="004D0D25" w:rsidP="004D0D25">
            <w:pPr>
              <w:outlineLvl w:val="1"/>
              <w:rPr>
                <w:sz w:val="18"/>
                <w:szCs w:val="18"/>
              </w:rPr>
            </w:pPr>
            <w:r w:rsidRPr="008D08DE">
              <w:rPr>
                <w:sz w:val="18"/>
                <w:szCs w:val="18"/>
              </w:rPr>
              <w:t>Текущий</w:t>
            </w:r>
          </w:p>
          <w:p w14:paraId="35C4FD04" w14:textId="400BDF6A" w:rsidR="004D0D25" w:rsidRPr="008D08DE" w:rsidRDefault="004D0D25" w:rsidP="004D0D25">
            <w:r w:rsidRPr="008D08DE">
              <w:rPr>
                <w:sz w:val="18"/>
                <w:szCs w:val="18"/>
              </w:rPr>
              <w:t xml:space="preserve"> контроль</w:t>
            </w:r>
          </w:p>
        </w:tc>
      </w:tr>
      <w:tr w:rsidR="00A41FF1" w:rsidRPr="008D08DE" w14:paraId="1D36321A" w14:textId="77777777" w:rsidTr="00A80B11">
        <w:trPr>
          <w:trHeight w:val="332"/>
        </w:trPr>
        <w:tc>
          <w:tcPr>
            <w:tcW w:w="425" w:type="dxa"/>
            <w:tcBorders>
              <w:top w:val="single" w:sz="4" w:space="0" w:color="auto"/>
              <w:left w:val="single" w:sz="4" w:space="0" w:color="auto"/>
              <w:bottom w:val="nil"/>
              <w:right w:val="nil"/>
            </w:tcBorders>
            <w:vAlign w:val="center"/>
          </w:tcPr>
          <w:p w14:paraId="58BCACB1" w14:textId="11B4A697" w:rsidR="004D0D25" w:rsidRPr="008D08DE" w:rsidRDefault="004D0D25" w:rsidP="004D0D25">
            <w:pPr>
              <w:jc w:val="center"/>
            </w:pPr>
            <w:r w:rsidRPr="008D08DE">
              <w:t>11</w:t>
            </w:r>
          </w:p>
        </w:tc>
        <w:tc>
          <w:tcPr>
            <w:tcW w:w="568" w:type="dxa"/>
            <w:tcBorders>
              <w:top w:val="single" w:sz="4" w:space="0" w:color="auto"/>
              <w:left w:val="single" w:sz="4" w:space="0" w:color="auto"/>
              <w:bottom w:val="nil"/>
              <w:right w:val="nil"/>
            </w:tcBorders>
            <w:vAlign w:val="center"/>
          </w:tcPr>
          <w:p w14:paraId="5939E2B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1B9F2E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F071E0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CBC175F" w14:textId="5ED5E6E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6D95F84" w14:textId="6D0B96B6" w:rsidR="004D0D25" w:rsidRPr="008D08DE" w:rsidRDefault="004D0D25" w:rsidP="004D0D25">
            <w:r w:rsidRPr="008D08DE">
              <w:rPr>
                <w:rFonts w:ascii="Times New Roman CYR" w:eastAsiaTheme="minorHAnsi" w:hAnsi="Times New Roman CYR" w:cs="Times New Roman CYR"/>
                <w:lang w:eastAsia="en-US"/>
              </w:rPr>
              <w:t>Личные местоимения 1</w:t>
            </w:r>
            <w:r w:rsidRPr="008D08DE">
              <w:rPr>
                <w:rFonts w:eastAsiaTheme="minorHAnsi"/>
                <w:lang w:eastAsia="en-US"/>
              </w:rPr>
              <w:t>-</w:t>
            </w:r>
            <w:r w:rsidRPr="008D08DE">
              <w:rPr>
                <w:rFonts w:ascii="Times New Roman CYR" w:eastAsiaTheme="minorHAnsi" w:hAnsi="Times New Roman CYR" w:cs="Times New Roman CYR"/>
                <w:lang w:eastAsia="en-US"/>
              </w:rPr>
              <w:t>го и 3</w:t>
            </w:r>
            <w:r w:rsidRPr="008D08DE">
              <w:rPr>
                <w:rFonts w:eastAsiaTheme="minorHAnsi"/>
                <w:lang w:eastAsia="en-US"/>
              </w:rPr>
              <w:t>-</w:t>
            </w:r>
            <w:r w:rsidRPr="008D08DE">
              <w:rPr>
                <w:rFonts w:ascii="Times New Roman CYR" w:eastAsiaTheme="minorHAnsi" w:hAnsi="Times New Roman CYR" w:cs="Times New Roman CYR"/>
                <w:lang w:eastAsia="en-US"/>
              </w:rPr>
              <w:t>го лица единственного и множественного числа</w:t>
            </w:r>
          </w:p>
        </w:tc>
        <w:tc>
          <w:tcPr>
            <w:tcW w:w="850" w:type="dxa"/>
            <w:tcBorders>
              <w:top w:val="single" w:sz="4" w:space="0" w:color="auto"/>
              <w:left w:val="single" w:sz="4" w:space="0" w:color="auto"/>
              <w:bottom w:val="nil"/>
              <w:right w:val="nil"/>
            </w:tcBorders>
          </w:tcPr>
          <w:p w14:paraId="0C323A26" w14:textId="5257B14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286AF50" w14:textId="77777777" w:rsidR="004D0D25" w:rsidRPr="008D08DE" w:rsidRDefault="004D0D25" w:rsidP="004D0D25">
            <w:pPr>
              <w:outlineLvl w:val="1"/>
              <w:rPr>
                <w:sz w:val="18"/>
                <w:szCs w:val="18"/>
              </w:rPr>
            </w:pPr>
            <w:r w:rsidRPr="008D08DE">
              <w:rPr>
                <w:sz w:val="18"/>
                <w:szCs w:val="18"/>
              </w:rPr>
              <w:t>Текущий</w:t>
            </w:r>
          </w:p>
          <w:p w14:paraId="7DED8C8E" w14:textId="240066AE" w:rsidR="004D0D25" w:rsidRPr="008D08DE" w:rsidRDefault="004D0D25" w:rsidP="004D0D25">
            <w:r w:rsidRPr="008D08DE">
              <w:rPr>
                <w:sz w:val="18"/>
                <w:szCs w:val="18"/>
              </w:rPr>
              <w:t xml:space="preserve"> контроль</w:t>
            </w:r>
          </w:p>
        </w:tc>
      </w:tr>
      <w:tr w:rsidR="00A41FF1" w:rsidRPr="008D08DE" w14:paraId="2A47F799" w14:textId="77777777" w:rsidTr="00BF6B5C">
        <w:trPr>
          <w:trHeight w:val="300"/>
        </w:trPr>
        <w:tc>
          <w:tcPr>
            <w:tcW w:w="425" w:type="dxa"/>
            <w:tcBorders>
              <w:top w:val="single" w:sz="4" w:space="0" w:color="auto"/>
              <w:left w:val="single" w:sz="4" w:space="0" w:color="auto"/>
              <w:bottom w:val="nil"/>
              <w:right w:val="nil"/>
            </w:tcBorders>
            <w:vAlign w:val="center"/>
          </w:tcPr>
          <w:p w14:paraId="432CD581" w14:textId="5A67B3B7" w:rsidR="004D0D25" w:rsidRPr="008D08DE" w:rsidRDefault="004D0D25" w:rsidP="004D0D25">
            <w:pPr>
              <w:jc w:val="center"/>
            </w:pPr>
            <w:r w:rsidRPr="008D08DE">
              <w:t>12</w:t>
            </w:r>
          </w:p>
        </w:tc>
        <w:tc>
          <w:tcPr>
            <w:tcW w:w="568" w:type="dxa"/>
            <w:tcBorders>
              <w:top w:val="single" w:sz="4" w:space="0" w:color="auto"/>
              <w:left w:val="single" w:sz="4" w:space="0" w:color="auto"/>
              <w:bottom w:val="nil"/>
              <w:right w:val="nil"/>
            </w:tcBorders>
            <w:vAlign w:val="bottom"/>
          </w:tcPr>
          <w:p w14:paraId="2A07895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2D8E13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7F2CE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E2C690D" w14:textId="5F179D1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8C71C80" w14:textId="24CC0497" w:rsidR="004D0D25" w:rsidRPr="008D08DE" w:rsidRDefault="004D0D25" w:rsidP="004D0D25">
            <w:r w:rsidRPr="008D08DE">
              <w:t>Входной контрольный диктант № 1</w:t>
            </w:r>
          </w:p>
        </w:tc>
        <w:tc>
          <w:tcPr>
            <w:tcW w:w="850" w:type="dxa"/>
            <w:tcBorders>
              <w:top w:val="single" w:sz="4" w:space="0" w:color="auto"/>
              <w:left w:val="single" w:sz="4" w:space="0" w:color="auto"/>
              <w:bottom w:val="nil"/>
              <w:right w:val="nil"/>
            </w:tcBorders>
          </w:tcPr>
          <w:p w14:paraId="599D08E1" w14:textId="0938018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86A8A48" w14:textId="3329F932" w:rsidR="004D0D25" w:rsidRPr="008D08DE" w:rsidRDefault="004D0D25" w:rsidP="004D0D25">
            <w:pPr>
              <w:outlineLvl w:val="1"/>
              <w:rPr>
                <w:sz w:val="18"/>
                <w:szCs w:val="18"/>
              </w:rPr>
            </w:pPr>
            <w:r w:rsidRPr="008D08DE">
              <w:rPr>
                <w:sz w:val="18"/>
                <w:szCs w:val="18"/>
              </w:rPr>
              <w:t>Стартовый контроль</w:t>
            </w:r>
          </w:p>
        </w:tc>
      </w:tr>
      <w:tr w:rsidR="00A41FF1" w:rsidRPr="008D08DE" w14:paraId="640B0792" w14:textId="77777777" w:rsidTr="00A80B11">
        <w:trPr>
          <w:trHeight w:val="287"/>
        </w:trPr>
        <w:tc>
          <w:tcPr>
            <w:tcW w:w="425" w:type="dxa"/>
            <w:tcBorders>
              <w:top w:val="single" w:sz="4" w:space="0" w:color="auto"/>
              <w:left w:val="single" w:sz="4" w:space="0" w:color="auto"/>
              <w:bottom w:val="nil"/>
              <w:right w:val="nil"/>
            </w:tcBorders>
            <w:vAlign w:val="center"/>
          </w:tcPr>
          <w:p w14:paraId="25F283C6" w14:textId="57664A8C" w:rsidR="004D0D25" w:rsidRPr="008D08DE" w:rsidRDefault="004D0D25" w:rsidP="004D0D25">
            <w:pPr>
              <w:jc w:val="center"/>
            </w:pPr>
            <w:r w:rsidRPr="008D08DE">
              <w:t>13</w:t>
            </w:r>
          </w:p>
        </w:tc>
        <w:tc>
          <w:tcPr>
            <w:tcW w:w="568" w:type="dxa"/>
            <w:tcBorders>
              <w:top w:val="single" w:sz="4" w:space="0" w:color="auto"/>
              <w:left w:val="single" w:sz="4" w:space="0" w:color="auto"/>
              <w:bottom w:val="nil"/>
              <w:right w:val="nil"/>
            </w:tcBorders>
            <w:vAlign w:val="center"/>
          </w:tcPr>
          <w:p w14:paraId="63B5F89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921470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4FD199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70E21B4" w14:textId="28F75ED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42FCB5C" w14:textId="240EF6ED" w:rsidR="004D0D25" w:rsidRPr="008D08DE" w:rsidRDefault="004D0D25" w:rsidP="004D0D25">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48996183" w14:textId="449F55A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313612A" w14:textId="77777777" w:rsidR="004D0D25" w:rsidRPr="008D08DE" w:rsidRDefault="004D0D25" w:rsidP="004D0D25">
            <w:pPr>
              <w:outlineLvl w:val="1"/>
              <w:rPr>
                <w:sz w:val="18"/>
                <w:szCs w:val="18"/>
              </w:rPr>
            </w:pPr>
            <w:r w:rsidRPr="008D08DE">
              <w:rPr>
                <w:sz w:val="18"/>
                <w:szCs w:val="18"/>
              </w:rPr>
              <w:t>Текущий</w:t>
            </w:r>
          </w:p>
          <w:p w14:paraId="3F3EB74E" w14:textId="3983580F" w:rsidR="004D0D25" w:rsidRPr="008D08DE" w:rsidRDefault="004D0D25" w:rsidP="004D0D25">
            <w:r w:rsidRPr="008D08DE">
              <w:rPr>
                <w:sz w:val="18"/>
                <w:szCs w:val="18"/>
              </w:rPr>
              <w:t xml:space="preserve"> контроль</w:t>
            </w:r>
          </w:p>
        </w:tc>
      </w:tr>
      <w:tr w:rsidR="00A41FF1" w:rsidRPr="008D08DE" w14:paraId="361FF1F6" w14:textId="77777777" w:rsidTr="00A80B11">
        <w:trPr>
          <w:trHeight w:val="287"/>
        </w:trPr>
        <w:tc>
          <w:tcPr>
            <w:tcW w:w="425" w:type="dxa"/>
            <w:tcBorders>
              <w:top w:val="single" w:sz="4" w:space="0" w:color="auto"/>
              <w:left w:val="single" w:sz="4" w:space="0" w:color="auto"/>
              <w:bottom w:val="nil"/>
              <w:right w:val="nil"/>
            </w:tcBorders>
            <w:vAlign w:val="center"/>
          </w:tcPr>
          <w:p w14:paraId="4EFEA11A" w14:textId="116E54B8" w:rsidR="004D0D25" w:rsidRPr="008D08DE" w:rsidRDefault="004D0D25" w:rsidP="004D0D25">
            <w:pPr>
              <w:jc w:val="center"/>
            </w:pPr>
            <w:r w:rsidRPr="008D08DE">
              <w:t>14</w:t>
            </w:r>
          </w:p>
        </w:tc>
        <w:tc>
          <w:tcPr>
            <w:tcW w:w="568" w:type="dxa"/>
            <w:tcBorders>
              <w:top w:val="single" w:sz="4" w:space="0" w:color="auto"/>
              <w:left w:val="single" w:sz="4" w:space="0" w:color="auto"/>
              <w:bottom w:val="nil"/>
              <w:right w:val="nil"/>
            </w:tcBorders>
            <w:vAlign w:val="center"/>
          </w:tcPr>
          <w:p w14:paraId="1977498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04D574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21AFDD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088E4EA" w14:textId="1EC0921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EC2CD9B" w14:textId="7BD73722" w:rsidR="004D0D25" w:rsidRPr="008D08DE" w:rsidRDefault="004D0D25" w:rsidP="004D0D25">
            <w:r w:rsidRPr="008D08DE">
              <w:t>Упражнение в определении лица и числа местоимений</w:t>
            </w:r>
          </w:p>
        </w:tc>
        <w:tc>
          <w:tcPr>
            <w:tcW w:w="850" w:type="dxa"/>
            <w:tcBorders>
              <w:top w:val="single" w:sz="4" w:space="0" w:color="auto"/>
              <w:left w:val="single" w:sz="4" w:space="0" w:color="auto"/>
              <w:bottom w:val="nil"/>
              <w:right w:val="nil"/>
            </w:tcBorders>
          </w:tcPr>
          <w:p w14:paraId="1256BA08" w14:textId="2FA50D8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D5FC14" w14:textId="77777777" w:rsidR="004D0D25" w:rsidRPr="008D08DE" w:rsidRDefault="004D0D25" w:rsidP="004D0D25">
            <w:pPr>
              <w:outlineLvl w:val="1"/>
              <w:rPr>
                <w:sz w:val="18"/>
                <w:szCs w:val="18"/>
              </w:rPr>
            </w:pPr>
            <w:r w:rsidRPr="008D08DE">
              <w:rPr>
                <w:sz w:val="18"/>
                <w:szCs w:val="18"/>
              </w:rPr>
              <w:t>Текущий</w:t>
            </w:r>
          </w:p>
          <w:p w14:paraId="242B8F2A" w14:textId="72349A27" w:rsidR="004D0D25" w:rsidRPr="008D08DE" w:rsidRDefault="004D0D25" w:rsidP="004D0D25">
            <w:r w:rsidRPr="008D08DE">
              <w:rPr>
                <w:sz w:val="18"/>
                <w:szCs w:val="18"/>
              </w:rPr>
              <w:t xml:space="preserve"> контроль</w:t>
            </w:r>
          </w:p>
        </w:tc>
      </w:tr>
      <w:tr w:rsidR="00A41FF1" w:rsidRPr="008D08DE" w14:paraId="22E61AA3" w14:textId="77777777" w:rsidTr="00A80B11">
        <w:trPr>
          <w:trHeight w:val="318"/>
        </w:trPr>
        <w:tc>
          <w:tcPr>
            <w:tcW w:w="425" w:type="dxa"/>
            <w:tcBorders>
              <w:top w:val="single" w:sz="4" w:space="0" w:color="auto"/>
              <w:left w:val="single" w:sz="4" w:space="0" w:color="auto"/>
              <w:bottom w:val="nil"/>
              <w:right w:val="nil"/>
            </w:tcBorders>
            <w:vAlign w:val="center"/>
          </w:tcPr>
          <w:p w14:paraId="162E5CE2" w14:textId="50B4D329" w:rsidR="004D0D25" w:rsidRPr="008D08DE" w:rsidRDefault="004D0D25" w:rsidP="004D0D25">
            <w:pPr>
              <w:jc w:val="center"/>
            </w:pPr>
            <w:r w:rsidRPr="008D08DE">
              <w:t>15</w:t>
            </w:r>
          </w:p>
        </w:tc>
        <w:tc>
          <w:tcPr>
            <w:tcW w:w="568" w:type="dxa"/>
            <w:tcBorders>
              <w:top w:val="single" w:sz="4" w:space="0" w:color="auto"/>
              <w:left w:val="single" w:sz="4" w:space="0" w:color="auto"/>
              <w:bottom w:val="nil"/>
              <w:right w:val="nil"/>
            </w:tcBorders>
            <w:vAlign w:val="center"/>
          </w:tcPr>
          <w:p w14:paraId="0BAE12B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7FC8259"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90939C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01083F8" w14:textId="6CCABED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4A38F3F" w14:textId="4FAC74D1" w:rsidR="004D0D25" w:rsidRPr="008D08DE" w:rsidRDefault="004D0D25" w:rsidP="004D0D25">
            <w:r w:rsidRPr="008D08DE">
              <w:t>Правила употребления местоимений вы и мы</w:t>
            </w:r>
          </w:p>
        </w:tc>
        <w:tc>
          <w:tcPr>
            <w:tcW w:w="850" w:type="dxa"/>
            <w:tcBorders>
              <w:top w:val="single" w:sz="4" w:space="0" w:color="auto"/>
              <w:left w:val="single" w:sz="4" w:space="0" w:color="auto"/>
              <w:bottom w:val="nil"/>
              <w:right w:val="nil"/>
            </w:tcBorders>
          </w:tcPr>
          <w:p w14:paraId="11BB28AD" w14:textId="6A04E08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0AB2FE" w14:textId="77777777" w:rsidR="004D0D25" w:rsidRPr="008D08DE" w:rsidRDefault="004D0D25" w:rsidP="004D0D25">
            <w:pPr>
              <w:outlineLvl w:val="1"/>
              <w:rPr>
                <w:sz w:val="18"/>
                <w:szCs w:val="18"/>
              </w:rPr>
            </w:pPr>
            <w:r w:rsidRPr="008D08DE">
              <w:rPr>
                <w:sz w:val="18"/>
                <w:szCs w:val="18"/>
              </w:rPr>
              <w:t>Текущий</w:t>
            </w:r>
          </w:p>
          <w:p w14:paraId="54141E95" w14:textId="2081989C" w:rsidR="004D0D25" w:rsidRPr="008D08DE" w:rsidRDefault="004D0D25" w:rsidP="004D0D25">
            <w:r w:rsidRPr="008D08DE">
              <w:rPr>
                <w:sz w:val="18"/>
                <w:szCs w:val="18"/>
              </w:rPr>
              <w:t xml:space="preserve"> контроль</w:t>
            </w:r>
          </w:p>
        </w:tc>
      </w:tr>
      <w:tr w:rsidR="00A41FF1" w:rsidRPr="008D08DE" w14:paraId="6D3AF96C" w14:textId="77777777" w:rsidTr="005D7FB3">
        <w:trPr>
          <w:trHeight w:val="307"/>
        </w:trPr>
        <w:tc>
          <w:tcPr>
            <w:tcW w:w="425" w:type="dxa"/>
            <w:tcBorders>
              <w:top w:val="single" w:sz="4" w:space="0" w:color="auto"/>
              <w:left w:val="single" w:sz="4" w:space="0" w:color="auto"/>
              <w:bottom w:val="single" w:sz="4" w:space="0" w:color="auto"/>
              <w:right w:val="nil"/>
            </w:tcBorders>
            <w:vAlign w:val="center"/>
          </w:tcPr>
          <w:p w14:paraId="7098B741" w14:textId="4415AE33" w:rsidR="004D0D25" w:rsidRPr="008D08DE" w:rsidRDefault="004D0D25" w:rsidP="004D0D25">
            <w:pPr>
              <w:jc w:val="center"/>
            </w:pPr>
            <w:r w:rsidRPr="008D08DE">
              <w:lastRenderedPageBreak/>
              <w:t>16</w:t>
            </w:r>
          </w:p>
        </w:tc>
        <w:tc>
          <w:tcPr>
            <w:tcW w:w="568" w:type="dxa"/>
            <w:tcBorders>
              <w:top w:val="single" w:sz="4" w:space="0" w:color="auto"/>
              <w:left w:val="single" w:sz="4" w:space="0" w:color="auto"/>
              <w:bottom w:val="single" w:sz="4" w:space="0" w:color="auto"/>
              <w:right w:val="nil"/>
            </w:tcBorders>
            <w:vAlign w:val="bottom"/>
          </w:tcPr>
          <w:p w14:paraId="2DBB22D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BA16A4A"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5E55D4D6"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F3541A3" w14:textId="31F9FC6E"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392403C0" w14:textId="3515CFFC" w:rsidR="004D0D25" w:rsidRPr="008D08DE" w:rsidRDefault="004D0D25" w:rsidP="004D0D25">
            <w:r w:rsidRPr="008D08DE">
              <w:t>Изменение местоимений 3-го лица по родам</w:t>
            </w:r>
          </w:p>
        </w:tc>
        <w:tc>
          <w:tcPr>
            <w:tcW w:w="850" w:type="dxa"/>
            <w:tcBorders>
              <w:top w:val="single" w:sz="4" w:space="0" w:color="auto"/>
              <w:left w:val="single" w:sz="4" w:space="0" w:color="auto"/>
              <w:bottom w:val="nil"/>
              <w:right w:val="nil"/>
            </w:tcBorders>
          </w:tcPr>
          <w:p w14:paraId="35B0A834" w14:textId="5826E89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6C86673" w14:textId="77777777" w:rsidR="004D0D25" w:rsidRPr="008D08DE" w:rsidRDefault="004D0D25" w:rsidP="004D0D25">
            <w:pPr>
              <w:outlineLvl w:val="1"/>
              <w:rPr>
                <w:sz w:val="18"/>
                <w:szCs w:val="18"/>
              </w:rPr>
            </w:pPr>
            <w:r w:rsidRPr="008D08DE">
              <w:rPr>
                <w:sz w:val="18"/>
                <w:szCs w:val="18"/>
              </w:rPr>
              <w:t>Текущий</w:t>
            </w:r>
          </w:p>
          <w:p w14:paraId="5531A95B" w14:textId="710F1215" w:rsidR="004D0D25" w:rsidRPr="008D08DE" w:rsidRDefault="004D0D25" w:rsidP="004D0D25">
            <w:r w:rsidRPr="008D08DE">
              <w:rPr>
                <w:sz w:val="18"/>
                <w:szCs w:val="18"/>
              </w:rPr>
              <w:t xml:space="preserve"> контроль</w:t>
            </w:r>
          </w:p>
        </w:tc>
      </w:tr>
      <w:tr w:rsidR="00A41FF1" w:rsidRPr="008D08DE" w14:paraId="43FB3305" w14:textId="77777777" w:rsidTr="00BF6B5C">
        <w:trPr>
          <w:trHeight w:val="252"/>
        </w:trPr>
        <w:tc>
          <w:tcPr>
            <w:tcW w:w="425" w:type="dxa"/>
            <w:tcBorders>
              <w:top w:val="single" w:sz="4" w:space="0" w:color="auto"/>
              <w:left w:val="single" w:sz="4" w:space="0" w:color="auto"/>
              <w:bottom w:val="nil"/>
              <w:right w:val="nil"/>
            </w:tcBorders>
            <w:vAlign w:val="center"/>
          </w:tcPr>
          <w:p w14:paraId="0A7F9D9F" w14:textId="0EC8C05C" w:rsidR="004D0D25" w:rsidRPr="008D08DE" w:rsidRDefault="004D0D25" w:rsidP="004D0D25">
            <w:pPr>
              <w:jc w:val="center"/>
            </w:pPr>
            <w:r w:rsidRPr="008D08DE">
              <w:t>17</w:t>
            </w:r>
          </w:p>
        </w:tc>
        <w:tc>
          <w:tcPr>
            <w:tcW w:w="568" w:type="dxa"/>
            <w:tcBorders>
              <w:top w:val="single" w:sz="4" w:space="0" w:color="auto"/>
              <w:left w:val="single" w:sz="4" w:space="0" w:color="auto"/>
              <w:bottom w:val="nil"/>
              <w:right w:val="nil"/>
            </w:tcBorders>
            <w:vAlign w:val="bottom"/>
          </w:tcPr>
          <w:p w14:paraId="5CCE9A2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8279EF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254A0B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CFBB4C2" w14:textId="1DD2FD8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F526F56" w14:textId="7FCB3501" w:rsidR="004D0D25" w:rsidRPr="008D08DE" w:rsidRDefault="004D0D25" w:rsidP="004D0D25">
            <w:r w:rsidRPr="008D08DE">
              <w:t>Упражнение в изменении числа местоимений</w:t>
            </w:r>
          </w:p>
        </w:tc>
        <w:tc>
          <w:tcPr>
            <w:tcW w:w="850" w:type="dxa"/>
            <w:tcBorders>
              <w:top w:val="single" w:sz="4" w:space="0" w:color="auto"/>
              <w:left w:val="single" w:sz="4" w:space="0" w:color="auto"/>
              <w:bottom w:val="nil"/>
              <w:right w:val="nil"/>
            </w:tcBorders>
          </w:tcPr>
          <w:p w14:paraId="78860FA1" w14:textId="5BCBAC6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359455" w14:textId="77777777" w:rsidR="004D0D25" w:rsidRPr="008D08DE" w:rsidRDefault="004D0D25" w:rsidP="004D0D25">
            <w:pPr>
              <w:outlineLvl w:val="1"/>
              <w:rPr>
                <w:sz w:val="18"/>
                <w:szCs w:val="18"/>
              </w:rPr>
            </w:pPr>
            <w:r w:rsidRPr="008D08DE">
              <w:rPr>
                <w:sz w:val="18"/>
                <w:szCs w:val="18"/>
              </w:rPr>
              <w:t>Текущий</w:t>
            </w:r>
          </w:p>
          <w:p w14:paraId="4A128814" w14:textId="24885F84" w:rsidR="004D0D25" w:rsidRPr="008D08DE" w:rsidRDefault="004D0D25" w:rsidP="004D0D25">
            <w:r w:rsidRPr="008D08DE">
              <w:rPr>
                <w:sz w:val="18"/>
                <w:szCs w:val="18"/>
              </w:rPr>
              <w:t xml:space="preserve"> контроль</w:t>
            </w:r>
          </w:p>
        </w:tc>
      </w:tr>
      <w:tr w:rsidR="00A41FF1" w:rsidRPr="008D08DE" w14:paraId="25E745F8" w14:textId="77777777" w:rsidTr="001921E6">
        <w:trPr>
          <w:trHeight w:val="275"/>
        </w:trPr>
        <w:tc>
          <w:tcPr>
            <w:tcW w:w="425" w:type="dxa"/>
            <w:tcBorders>
              <w:top w:val="single" w:sz="4" w:space="0" w:color="auto"/>
              <w:left w:val="single" w:sz="4" w:space="0" w:color="auto"/>
              <w:bottom w:val="nil"/>
              <w:right w:val="nil"/>
            </w:tcBorders>
            <w:vAlign w:val="center"/>
          </w:tcPr>
          <w:p w14:paraId="16E112CC" w14:textId="46883721" w:rsidR="004D0D25" w:rsidRPr="008D08DE" w:rsidRDefault="004D0D25" w:rsidP="004D0D25">
            <w:pPr>
              <w:jc w:val="center"/>
            </w:pPr>
            <w:r w:rsidRPr="008D08DE">
              <w:t>18</w:t>
            </w:r>
          </w:p>
        </w:tc>
        <w:tc>
          <w:tcPr>
            <w:tcW w:w="568" w:type="dxa"/>
            <w:tcBorders>
              <w:top w:val="single" w:sz="4" w:space="0" w:color="auto"/>
              <w:left w:val="single" w:sz="4" w:space="0" w:color="auto"/>
              <w:bottom w:val="nil"/>
              <w:right w:val="nil"/>
            </w:tcBorders>
            <w:vAlign w:val="center"/>
          </w:tcPr>
          <w:p w14:paraId="539AD6A1"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5EF85A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FB9973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628B301" w14:textId="43A7998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268295F" w14:textId="0625B40A" w:rsidR="004D0D25" w:rsidRPr="008D08DE" w:rsidRDefault="004D0D25" w:rsidP="004D0D25">
            <w:pPr>
              <w:autoSpaceDE w:val="0"/>
              <w:autoSpaceDN w:val="0"/>
              <w:adjustRightInd w:val="0"/>
            </w:pPr>
            <w:r w:rsidRPr="008D08DE">
              <w:t>Склонение и правописание личных местоимений</w:t>
            </w:r>
          </w:p>
        </w:tc>
        <w:tc>
          <w:tcPr>
            <w:tcW w:w="850" w:type="dxa"/>
            <w:tcBorders>
              <w:top w:val="single" w:sz="4" w:space="0" w:color="auto"/>
              <w:left w:val="single" w:sz="4" w:space="0" w:color="auto"/>
              <w:bottom w:val="nil"/>
              <w:right w:val="nil"/>
            </w:tcBorders>
          </w:tcPr>
          <w:p w14:paraId="4107ECAA" w14:textId="2FA2D5E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EC50E3E" w14:textId="77777777" w:rsidR="004D0D25" w:rsidRPr="008D08DE" w:rsidRDefault="004D0D25" w:rsidP="004D0D25">
            <w:pPr>
              <w:outlineLvl w:val="1"/>
              <w:rPr>
                <w:sz w:val="18"/>
                <w:szCs w:val="18"/>
              </w:rPr>
            </w:pPr>
            <w:r w:rsidRPr="008D08DE">
              <w:rPr>
                <w:sz w:val="18"/>
                <w:szCs w:val="18"/>
              </w:rPr>
              <w:t>Текущий</w:t>
            </w:r>
          </w:p>
          <w:p w14:paraId="680F16B7" w14:textId="08C01859" w:rsidR="004D0D25" w:rsidRPr="008D08DE" w:rsidRDefault="004D0D25" w:rsidP="004D0D25">
            <w:r w:rsidRPr="008D08DE">
              <w:rPr>
                <w:sz w:val="18"/>
                <w:szCs w:val="18"/>
              </w:rPr>
              <w:t xml:space="preserve"> контроль</w:t>
            </w:r>
          </w:p>
        </w:tc>
      </w:tr>
      <w:tr w:rsidR="00A41FF1" w:rsidRPr="008D08DE" w14:paraId="1256F272" w14:textId="77777777" w:rsidTr="00BF6B5C">
        <w:trPr>
          <w:trHeight w:val="404"/>
        </w:trPr>
        <w:tc>
          <w:tcPr>
            <w:tcW w:w="425" w:type="dxa"/>
            <w:tcBorders>
              <w:top w:val="single" w:sz="4" w:space="0" w:color="auto"/>
              <w:left w:val="single" w:sz="4" w:space="0" w:color="auto"/>
              <w:bottom w:val="nil"/>
              <w:right w:val="nil"/>
            </w:tcBorders>
            <w:vAlign w:val="center"/>
          </w:tcPr>
          <w:p w14:paraId="34740C9E" w14:textId="72B7BF2F" w:rsidR="004D0D25" w:rsidRPr="008D08DE" w:rsidRDefault="004D0D25" w:rsidP="004D0D25">
            <w:pPr>
              <w:jc w:val="center"/>
            </w:pPr>
            <w:r w:rsidRPr="008D08DE">
              <w:t>19</w:t>
            </w:r>
          </w:p>
        </w:tc>
        <w:tc>
          <w:tcPr>
            <w:tcW w:w="568" w:type="dxa"/>
            <w:tcBorders>
              <w:top w:val="single" w:sz="4" w:space="0" w:color="auto"/>
              <w:left w:val="single" w:sz="4" w:space="0" w:color="auto"/>
              <w:bottom w:val="nil"/>
              <w:right w:val="nil"/>
            </w:tcBorders>
            <w:vAlign w:val="center"/>
          </w:tcPr>
          <w:p w14:paraId="6314D4D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ACE697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27CA8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13685AA" w14:textId="5DEB54F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3B295C4" w14:textId="5080B980"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Раздельное написание личных местоимений с предлогами.</w:t>
            </w:r>
            <w:r w:rsidRPr="008D08DE">
              <w:t xml:space="preserve"> Морфологический разбор личного местоимения</w:t>
            </w:r>
          </w:p>
        </w:tc>
        <w:tc>
          <w:tcPr>
            <w:tcW w:w="850" w:type="dxa"/>
            <w:tcBorders>
              <w:top w:val="single" w:sz="4" w:space="0" w:color="auto"/>
              <w:left w:val="single" w:sz="4" w:space="0" w:color="auto"/>
              <w:bottom w:val="nil"/>
              <w:right w:val="nil"/>
            </w:tcBorders>
          </w:tcPr>
          <w:p w14:paraId="45282CDC" w14:textId="14F5900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048DAE" w14:textId="77777777" w:rsidR="004D0D25" w:rsidRPr="008D08DE" w:rsidRDefault="004D0D25" w:rsidP="004D0D25">
            <w:pPr>
              <w:outlineLvl w:val="1"/>
              <w:rPr>
                <w:sz w:val="18"/>
                <w:szCs w:val="18"/>
              </w:rPr>
            </w:pPr>
            <w:r w:rsidRPr="008D08DE">
              <w:rPr>
                <w:sz w:val="18"/>
                <w:szCs w:val="18"/>
              </w:rPr>
              <w:t>Текущий</w:t>
            </w:r>
          </w:p>
          <w:p w14:paraId="314DD7A7" w14:textId="66BC169D" w:rsidR="004D0D25" w:rsidRPr="008D08DE" w:rsidRDefault="004D0D25" w:rsidP="004D0D25">
            <w:r w:rsidRPr="008D08DE">
              <w:rPr>
                <w:sz w:val="18"/>
                <w:szCs w:val="18"/>
              </w:rPr>
              <w:t xml:space="preserve"> контроль</w:t>
            </w:r>
          </w:p>
        </w:tc>
      </w:tr>
      <w:tr w:rsidR="00A41FF1" w:rsidRPr="008D08DE" w14:paraId="27D4054F" w14:textId="77777777" w:rsidTr="00704D5D">
        <w:trPr>
          <w:trHeight w:val="376"/>
        </w:trPr>
        <w:tc>
          <w:tcPr>
            <w:tcW w:w="425" w:type="dxa"/>
            <w:tcBorders>
              <w:top w:val="single" w:sz="4" w:space="0" w:color="auto"/>
              <w:left w:val="single" w:sz="4" w:space="0" w:color="auto"/>
              <w:bottom w:val="nil"/>
              <w:right w:val="nil"/>
            </w:tcBorders>
            <w:vAlign w:val="center"/>
          </w:tcPr>
          <w:p w14:paraId="2C9FAB8C" w14:textId="0E2E51E2" w:rsidR="004D0D25" w:rsidRPr="008D08DE" w:rsidRDefault="004D0D25" w:rsidP="004D0D25">
            <w:pPr>
              <w:jc w:val="center"/>
            </w:pPr>
            <w:r w:rsidRPr="008D08DE">
              <w:t>20</w:t>
            </w:r>
          </w:p>
        </w:tc>
        <w:tc>
          <w:tcPr>
            <w:tcW w:w="568" w:type="dxa"/>
            <w:tcBorders>
              <w:top w:val="single" w:sz="4" w:space="0" w:color="auto"/>
              <w:left w:val="single" w:sz="4" w:space="0" w:color="auto"/>
              <w:bottom w:val="nil"/>
              <w:right w:val="nil"/>
            </w:tcBorders>
            <w:vAlign w:val="bottom"/>
          </w:tcPr>
          <w:p w14:paraId="0484F32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B0679B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510735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B71CC9A" w14:textId="19921A8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7C3262E" w14:textId="2294185A"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Работа над ошибками. Раздельное написание личных местоимений с предлогами</w:t>
            </w:r>
          </w:p>
        </w:tc>
        <w:tc>
          <w:tcPr>
            <w:tcW w:w="850" w:type="dxa"/>
            <w:tcBorders>
              <w:top w:val="single" w:sz="4" w:space="0" w:color="auto"/>
              <w:left w:val="single" w:sz="4" w:space="0" w:color="auto"/>
              <w:bottom w:val="nil"/>
              <w:right w:val="nil"/>
            </w:tcBorders>
          </w:tcPr>
          <w:p w14:paraId="749CA4D3" w14:textId="2BA35FD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BC6D09" w14:textId="77777777" w:rsidR="004D0D25" w:rsidRPr="008D08DE" w:rsidRDefault="004D0D25" w:rsidP="004D0D25">
            <w:pPr>
              <w:outlineLvl w:val="1"/>
              <w:rPr>
                <w:sz w:val="18"/>
                <w:szCs w:val="18"/>
              </w:rPr>
            </w:pPr>
            <w:r w:rsidRPr="008D08DE">
              <w:rPr>
                <w:sz w:val="18"/>
                <w:szCs w:val="18"/>
              </w:rPr>
              <w:t>Текущий</w:t>
            </w:r>
          </w:p>
          <w:p w14:paraId="386C24FE" w14:textId="4FAFD09B" w:rsidR="004D0D25" w:rsidRPr="008D08DE" w:rsidRDefault="004D0D25" w:rsidP="004D0D25">
            <w:r w:rsidRPr="008D08DE">
              <w:rPr>
                <w:sz w:val="18"/>
                <w:szCs w:val="18"/>
              </w:rPr>
              <w:t xml:space="preserve"> контроль</w:t>
            </w:r>
          </w:p>
        </w:tc>
      </w:tr>
      <w:tr w:rsidR="00A41FF1" w:rsidRPr="008D08DE" w14:paraId="376632DB" w14:textId="77777777" w:rsidTr="00704D5D">
        <w:trPr>
          <w:trHeight w:val="376"/>
        </w:trPr>
        <w:tc>
          <w:tcPr>
            <w:tcW w:w="425" w:type="dxa"/>
            <w:tcBorders>
              <w:top w:val="single" w:sz="4" w:space="0" w:color="auto"/>
              <w:left w:val="single" w:sz="4" w:space="0" w:color="auto"/>
              <w:bottom w:val="nil"/>
              <w:right w:val="nil"/>
            </w:tcBorders>
            <w:vAlign w:val="center"/>
          </w:tcPr>
          <w:p w14:paraId="623248A5" w14:textId="2207FC7B" w:rsidR="004D0D25" w:rsidRPr="008D08DE" w:rsidRDefault="004D0D25" w:rsidP="004D0D25">
            <w:pPr>
              <w:jc w:val="center"/>
            </w:pPr>
            <w:r w:rsidRPr="008D08DE">
              <w:t>21</w:t>
            </w:r>
          </w:p>
        </w:tc>
        <w:tc>
          <w:tcPr>
            <w:tcW w:w="568" w:type="dxa"/>
            <w:tcBorders>
              <w:top w:val="single" w:sz="4" w:space="0" w:color="auto"/>
              <w:left w:val="single" w:sz="4" w:space="0" w:color="auto"/>
              <w:bottom w:val="nil"/>
              <w:right w:val="nil"/>
            </w:tcBorders>
            <w:vAlign w:val="bottom"/>
          </w:tcPr>
          <w:p w14:paraId="3E19BF4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CCCEA4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C438E1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6ADDC8C" w14:textId="5CB1984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6F2AD70" w14:textId="2584DBB9"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Подготовка к обучающему изложению «Черное ушко»</w:t>
            </w:r>
          </w:p>
        </w:tc>
        <w:tc>
          <w:tcPr>
            <w:tcW w:w="850" w:type="dxa"/>
            <w:tcBorders>
              <w:top w:val="single" w:sz="4" w:space="0" w:color="auto"/>
              <w:left w:val="single" w:sz="4" w:space="0" w:color="auto"/>
              <w:bottom w:val="nil"/>
              <w:right w:val="nil"/>
            </w:tcBorders>
          </w:tcPr>
          <w:p w14:paraId="56F4A5EF" w14:textId="359FB7C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6E29816" w14:textId="77777777" w:rsidR="004D0D25" w:rsidRPr="008D08DE" w:rsidRDefault="004D0D25" w:rsidP="004D0D25">
            <w:pPr>
              <w:outlineLvl w:val="1"/>
              <w:rPr>
                <w:sz w:val="18"/>
                <w:szCs w:val="18"/>
              </w:rPr>
            </w:pPr>
            <w:r w:rsidRPr="008D08DE">
              <w:rPr>
                <w:sz w:val="18"/>
                <w:szCs w:val="18"/>
              </w:rPr>
              <w:t>Текущий</w:t>
            </w:r>
          </w:p>
          <w:p w14:paraId="028EB298" w14:textId="5DF14C4C" w:rsidR="004D0D25" w:rsidRPr="008D08DE" w:rsidRDefault="004D0D25" w:rsidP="004D0D25">
            <w:r w:rsidRPr="008D08DE">
              <w:rPr>
                <w:sz w:val="18"/>
                <w:szCs w:val="18"/>
              </w:rPr>
              <w:t xml:space="preserve"> контроль</w:t>
            </w:r>
          </w:p>
        </w:tc>
      </w:tr>
      <w:tr w:rsidR="00A41FF1" w:rsidRPr="008D08DE" w14:paraId="63259124" w14:textId="77777777" w:rsidTr="00BF6B5C">
        <w:trPr>
          <w:trHeight w:val="409"/>
        </w:trPr>
        <w:tc>
          <w:tcPr>
            <w:tcW w:w="425" w:type="dxa"/>
            <w:tcBorders>
              <w:top w:val="single" w:sz="4" w:space="0" w:color="auto"/>
              <w:left w:val="single" w:sz="4" w:space="0" w:color="auto"/>
              <w:bottom w:val="nil"/>
              <w:right w:val="nil"/>
            </w:tcBorders>
            <w:vAlign w:val="center"/>
          </w:tcPr>
          <w:p w14:paraId="0BDC63CC" w14:textId="5393DBBA" w:rsidR="004D0D25" w:rsidRPr="008D08DE" w:rsidRDefault="004D0D25" w:rsidP="004D0D25">
            <w:pPr>
              <w:jc w:val="center"/>
            </w:pPr>
            <w:r w:rsidRPr="008D08DE">
              <w:t>22</w:t>
            </w:r>
          </w:p>
        </w:tc>
        <w:tc>
          <w:tcPr>
            <w:tcW w:w="568" w:type="dxa"/>
            <w:tcBorders>
              <w:top w:val="single" w:sz="4" w:space="0" w:color="auto"/>
              <w:left w:val="single" w:sz="4" w:space="0" w:color="auto"/>
              <w:bottom w:val="nil"/>
              <w:right w:val="nil"/>
            </w:tcBorders>
            <w:vAlign w:val="center"/>
          </w:tcPr>
          <w:p w14:paraId="20ED302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A8886A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23758D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65CEDA2" w14:textId="33251F8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61532CB" w14:textId="2676FD9A" w:rsidR="004D0D25" w:rsidRPr="008D08DE" w:rsidRDefault="004D0D25" w:rsidP="004D0D25">
            <w:r w:rsidRPr="008D08DE">
              <w:t>Обучающее изложение «Чёрное ушко»</w:t>
            </w:r>
          </w:p>
        </w:tc>
        <w:tc>
          <w:tcPr>
            <w:tcW w:w="850" w:type="dxa"/>
            <w:tcBorders>
              <w:top w:val="single" w:sz="4" w:space="0" w:color="auto"/>
              <w:left w:val="single" w:sz="4" w:space="0" w:color="auto"/>
              <w:bottom w:val="nil"/>
              <w:right w:val="nil"/>
            </w:tcBorders>
          </w:tcPr>
          <w:p w14:paraId="264A98DF" w14:textId="4B59575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D7780F" w14:textId="14522E46" w:rsidR="004D0D25" w:rsidRPr="008D08DE" w:rsidRDefault="004D0D25" w:rsidP="004D0D25">
            <w:pPr>
              <w:jc w:val="both"/>
              <w:rPr>
                <w:rFonts w:eastAsiaTheme="majorEastAsia"/>
                <w:sz w:val="18"/>
                <w:szCs w:val="18"/>
              </w:rPr>
            </w:pPr>
            <w:r w:rsidRPr="008D08DE">
              <w:rPr>
                <w:sz w:val="18"/>
                <w:szCs w:val="18"/>
              </w:rPr>
              <w:t>Изложение.</w:t>
            </w:r>
          </w:p>
        </w:tc>
      </w:tr>
      <w:tr w:rsidR="00A41FF1" w:rsidRPr="008D08DE" w14:paraId="5FADA7E5" w14:textId="77777777" w:rsidTr="00BF6B5C">
        <w:trPr>
          <w:trHeight w:val="409"/>
        </w:trPr>
        <w:tc>
          <w:tcPr>
            <w:tcW w:w="425" w:type="dxa"/>
            <w:tcBorders>
              <w:top w:val="single" w:sz="4" w:space="0" w:color="auto"/>
              <w:left w:val="single" w:sz="4" w:space="0" w:color="auto"/>
              <w:bottom w:val="nil"/>
              <w:right w:val="nil"/>
            </w:tcBorders>
            <w:vAlign w:val="center"/>
          </w:tcPr>
          <w:p w14:paraId="19281A9B" w14:textId="6A614483" w:rsidR="004D0D25" w:rsidRPr="008D08DE" w:rsidRDefault="004D0D25" w:rsidP="004D0D25">
            <w:pPr>
              <w:jc w:val="center"/>
            </w:pPr>
            <w:r w:rsidRPr="008D08DE">
              <w:t>23</w:t>
            </w:r>
          </w:p>
        </w:tc>
        <w:tc>
          <w:tcPr>
            <w:tcW w:w="568" w:type="dxa"/>
            <w:tcBorders>
              <w:top w:val="single" w:sz="4" w:space="0" w:color="auto"/>
              <w:left w:val="single" w:sz="4" w:space="0" w:color="auto"/>
              <w:bottom w:val="nil"/>
              <w:right w:val="nil"/>
            </w:tcBorders>
            <w:vAlign w:val="center"/>
          </w:tcPr>
          <w:p w14:paraId="32916A8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FAF813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AFC4D0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C24EF86" w14:textId="242BE74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005AE90" w14:textId="122332C6" w:rsidR="004D0D25" w:rsidRPr="008D08DE" w:rsidRDefault="004D0D25" w:rsidP="004D0D25">
            <w:pPr>
              <w:rPr>
                <w:highlight w:val="green"/>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05069DB6" w14:textId="3D791BA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B3763F" w14:textId="77777777" w:rsidR="004D0D25" w:rsidRPr="008D08DE" w:rsidRDefault="004D0D25" w:rsidP="004D0D25">
            <w:pPr>
              <w:outlineLvl w:val="1"/>
              <w:rPr>
                <w:sz w:val="18"/>
                <w:szCs w:val="18"/>
              </w:rPr>
            </w:pPr>
            <w:r w:rsidRPr="008D08DE">
              <w:rPr>
                <w:sz w:val="18"/>
                <w:szCs w:val="18"/>
              </w:rPr>
              <w:t>Текущий</w:t>
            </w:r>
          </w:p>
          <w:p w14:paraId="69DD08F6" w14:textId="01CC4E6B" w:rsidR="004D0D25" w:rsidRPr="008D08DE" w:rsidRDefault="004D0D25" w:rsidP="004D0D25">
            <w:r w:rsidRPr="008D08DE">
              <w:rPr>
                <w:sz w:val="18"/>
                <w:szCs w:val="18"/>
              </w:rPr>
              <w:t xml:space="preserve"> контроль</w:t>
            </w:r>
          </w:p>
        </w:tc>
      </w:tr>
      <w:tr w:rsidR="00A41FF1" w:rsidRPr="008D08DE" w14:paraId="56C516AB" w14:textId="77777777" w:rsidTr="00BF6B5C">
        <w:trPr>
          <w:trHeight w:val="254"/>
        </w:trPr>
        <w:tc>
          <w:tcPr>
            <w:tcW w:w="425" w:type="dxa"/>
            <w:tcBorders>
              <w:top w:val="single" w:sz="4" w:space="0" w:color="auto"/>
              <w:left w:val="single" w:sz="4" w:space="0" w:color="auto"/>
              <w:bottom w:val="nil"/>
              <w:right w:val="nil"/>
            </w:tcBorders>
            <w:vAlign w:val="center"/>
          </w:tcPr>
          <w:p w14:paraId="333E0D09" w14:textId="308E3C8B" w:rsidR="004D0D25" w:rsidRPr="008D08DE" w:rsidRDefault="004D0D25" w:rsidP="004D0D25">
            <w:pPr>
              <w:jc w:val="center"/>
            </w:pPr>
            <w:r w:rsidRPr="008D08DE">
              <w:t>24</w:t>
            </w:r>
          </w:p>
        </w:tc>
        <w:tc>
          <w:tcPr>
            <w:tcW w:w="568" w:type="dxa"/>
            <w:tcBorders>
              <w:top w:val="single" w:sz="4" w:space="0" w:color="auto"/>
              <w:left w:val="single" w:sz="4" w:space="0" w:color="auto"/>
              <w:bottom w:val="nil"/>
              <w:right w:val="nil"/>
            </w:tcBorders>
            <w:vAlign w:val="bottom"/>
          </w:tcPr>
          <w:p w14:paraId="6E86EE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5EC6C73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45BC7E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9871B0F" w14:textId="1058A91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F25E8E3" w14:textId="3DEBCCAB" w:rsidR="004D0D25" w:rsidRPr="008D08DE" w:rsidRDefault="004D0D25" w:rsidP="004D0D25">
            <w:r w:rsidRPr="008D08DE">
              <w:t>Притяжательные местоимения</w:t>
            </w:r>
          </w:p>
        </w:tc>
        <w:tc>
          <w:tcPr>
            <w:tcW w:w="850" w:type="dxa"/>
            <w:tcBorders>
              <w:top w:val="single" w:sz="4" w:space="0" w:color="auto"/>
              <w:left w:val="single" w:sz="4" w:space="0" w:color="auto"/>
              <w:bottom w:val="nil"/>
              <w:right w:val="nil"/>
            </w:tcBorders>
          </w:tcPr>
          <w:p w14:paraId="4C642F85" w14:textId="6A265DC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5E91832" w14:textId="77777777" w:rsidR="004D0D25" w:rsidRPr="008D08DE" w:rsidRDefault="004D0D25" w:rsidP="004D0D25">
            <w:pPr>
              <w:outlineLvl w:val="1"/>
              <w:rPr>
                <w:sz w:val="18"/>
                <w:szCs w:val="18"/>
              </w:rPr>
            </w:pPr>
            <w:r w:rsidRPr="008D08DE">
              <w:rPr>
                <w:sz w:val="18"/>
                <w:szCs w:val="18"/>
              </w:rPr>
              <w:t>Текущий</w:t>
            </w:r>
          </w:p>
          <w:p w14:paraId="3A7FE01A" w14:textId="2A51E7EC" w:rsidR="004D0D25" w:rsidRPr="008D08DE" w:rsidRDefault="004D0D25" w:rsidP="004D0D25">
            <w:r w:rsidRPr="008D08DE">
              <w:rPr>
                <w:sz w:val="18"/>
                <w:szCs w:val="18"/>
              </w:rPr>
              <w:t xml:space="preserve"> контроль</w:t>
            </w:r>
          </w:p>
        </w:tc>
      </w:tr>
      <w:tr w:rsidR="00A41FF1" w:rsidRPr="008D08DE" w14:paraId="6A38973C" w14:textId="77777777" w:rsidTr="00704D5D">
        <w:trPr>
          <w:trHeight w:val="147"/>
        </w:trPr>
        <w:tc>
          <w:tcPr>
            <w:tcW w:w="425" w:type="dxa"/>
            <w:tcBorders>
              <w:top w:val="single" w:sz="4" w:space="0" w:color="auto"/>
              <w:left w:val="single" w:sz="4" w:space="0" w:color="auto"/>
              <w:bottom w:val="nil"/>
              <w:right w:val="nil"/>
            </w:tcBorders>
            <w:vAlign w:val="center"/>
          </w:tcPr>
          <w:p w14:paraId="62037410" w14:textId="5F7425C2" w:rsidR="004D0D25" w:rsidRPr="008D08DE" w:rsidRDefault="004D0D25" w:rsidP="004D0D25">
            <w:pPr>
              <w:jc w:val="center"/>
            </w:pPr>
            <w:r w:rsidRPr="008D08DE">
              <w:t>25</w:t>
            </w:r>
          </w:p>
        </w:tc>
        <w:tc>
          <w:tcPr>
            <w:tcW w:w="568" w:type="dxa"/>
            <w:tcBorders>
              <w:top w:val="single" w:sz="4" w:space="0" w:color="auto"/>
              <w:left w:val="single" w:sz="4" w:space="0" w:color="auto"/>
              <w:bottom w:val="nil"/>
              <w:right w:val="nil"/>
            </w:tcBorders>
            <w:vAlign w:val="bottom"/>
          </w:tcPr>
          <w:p w14:paraId="398870C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2BEC84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749EC0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25AD8B5" w14:textId="401095A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23878DD" w14:textId="1A17A027" w:rsidR="004D0D25" w:rsidRPr="008D08DE" w:rsidRDefault="004D0D25" w:rsidP="004D0D25">
            <w:r w:rsidRPr="008D08DE">
              <w:t>Личные и притяжательные местоимения</w:t>
            </w:r>
          </w:p>
        </w:tc>
        <w:tc>
          <w:tcPr>
            <w:tcW w:w="850" w:type="dxa"/>
            <w:tcBorders>
              <w:top w:val="single" w:sz="4" w:space="0" w:color="auto"/>
              <w:left w:val="single" w:sz="4" w:space="0" w:color="auto"/>
              <w:bottom w:val="nil"/>
              <w:right w:val="nil"/>
            </w:tcBorders>
          </w:tcPr>
          <w:p w14:paraId="3B817959" w14:textId="5CE7CCF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33B043B" w14:textId="77777777" w:rsidR="004D0D25" w:rsidRPr="008D08DE" w:rsidRDefault="004D0D25" w:rsidP="004D0D25">
            <w:pPr>
              <w:outlineLvl w:val="1"/>
              <w:rPr>
                <w:sz w:val="18"/>
                <w:szCs w:val="18"/>
              </w:rPr>
            </w:pPr>
            <w:r w:rsidRPr="008D08DE">
              <w:rPr>
                <w:sz w:val="18"/>
                <w:szCs w:val="18"/>
              </w:rPr>
              <w:t>Текущий</w:t>
            </w:r>
          </w:p>
          <w:p w14:paraId="7119149C" w14:textId="2A1E0774" w:rsidR="004D0D25" w:rsidRPr="008D08DE" w:rsidRDefault="004D0D25" w:rsidP="004D0D25">
            <w:r w:rsidRPr="008D08DE">
              <w:rPr>
                <w:sz w:val="18"/>
                <w:szCs w:val="18"/>
              </w:rPr>
              <w:t xml:space="preserve"> контроль</w:t>
            </w:r>
          </w:p>
        </w:tc>
      </w:tr>
      <w:tr w:rsidR="00A41FF1" w:rsidRPr="008D08DE" w14:paraId="796983CC" w14:textId="77777777" w:rsidTr="00674EC8">
        <w:trPr>
          <w:trHeight w:val="274"/>
        </w:trPr>
        <w:tc>
          <w:tcPr>
            <w:tcW w:w="425" w:type="dxa"/>
            <w:tcBorders>
              <w:top w:val="single" w:sz="4" w:space="0" w:color="auto"/>
              <w:left w:val="single" w:sz="4" w:space="0" w:color="auto"/>
              <w:bottom w:val="nil"/>
              <w:right w:val="nil"/>
            </w:tcBorders>
            <w:vAlign w:val="center"/>
          </w:tcPr>
          <w:p w14:paraId="180ECEA9" w14:textId="05D95CB8" w:rsidR="004D0D25" w:rsidRPr="008D08DE" w:rsidRDefault="004D0D25" w:rsidP="004D0D25">
            <w:pPr>
              <w:jc w:val="center"/>
            </w:pPr>
            <w:r w:rsidRPr="008D08DE">
              <w:t>26</w:t>
            </w:r>
          </w:p>
        </w:tc>
        <w:tc>
          <w:tcPr>
            <w:tcW w:w="568" w:type="dxa"/>
            <w:tcBorders>
              <w:top w:val="single" w:sz="4" w:space="0" w:color="auto"/>
              <w:left w:val="single" w:sz="4" w:space="0" w:color="auto"/>
              <w:bottom w:val="nil"/>
              <w:right w:val="nil"/>
            </w:tcBorders>
            <w:vAlign w:val="center"/>
          </w:tcPr>
          <w:p w14:paraId="0B1AF88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DD006B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B19FF5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4BCD8F7" w14:textId="49EFAF0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BDC3C9D" w14:textId="290EFB21" w:rsidR="004D0D25" w:rsidRPr="008D08DE" w:rsidRDefault="004D0D25" w:rsidP="004D0D25">
            <w:r w:rsidRPr="008D08DE">
              <w:t>Обобщение знаний о местоимении</w:t>
            </w:r>
          </w:p>
        </w:tc>
        <w:tc>
          <w:tcPr>
            <w:tcW w:w="850" w:type="dxa"/>
            <w:tcBorders>
              <w:top w:val="single" w:sz="4" w:space="0" w:color="auto"/>
              <w:left w:val="single" w:sz="4" w:space="0" w:color="auto"/>
              <w:bottom w:val="nil"/>
              <w:right w:val="nil"/>
            </w:tcBorders>
          </w:tcPr>
          <w:p w14:paraId="4B0E5EC7" w14:textId="43B00D3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5EFF545" w14:textId="77777777" w:rsidR="004D0D25" w:rsidRPr="008D08DE" w:rsidRDefault="004D0D25" w:rsidP="004D0D25">
            <w:pPr>
              <w:outlineLvl w:val="1"/>
              <w:rPr>
                <w:sz w:val="18"/>
                <w:szCs w:val="18"/>
              </w:rPr>
            </w:pPr>
            <w:r w:rsidRPr="008D08DE">
              <w:rPr>
                <w:sz w:val="18"/>
                <w:szCs w:val="18"/>
              </w:rPr>
              <w:t xml:space="preserve">Тематический </w:t>
            </w:r>
          </w:p>
          <w:p w14:paraId="0156C8FF" w14:textId="14B3B762" w:rsidR="004D0D25" w:rsidRPr="008D08DE" w:rsidRDefault="004D0D25" w:rsidP="004D0D25">
            <w:pPr>
              <w:outlineLvl w:val="1"/>
              <w:rPr>
                <w:sz w:val="18"/>
                <w:szCs w:val="18"/>
              </w:rPr>
            </w:pPr>
            <w:r w:rsidRPr="008D08DE">
              <w:rPr>
                <w:sz w:val="18"/>
                <w:szCs w:val="18"/>
              </w:rPr>
              <w:t>контроль</w:t>
            </w:r>
          </w:p>
        </w:tc>
      </w:tr>
      <w:tr w:rsidR="00A41FF1" w:rsidRPr="008D08DE" w14:paraId="6C689B0B" w14:textId="77777777" w:rsidTr="00FA4500">
        <w:trPr>
          <w:trHeight w:val="313"/>
        </w:trPr>
        <w:tc>
          <w:tcPr>
            <w:tcW w:w="425" w:type="dxa"/>
            <w:tcBorders>
              <w:top w:val="single" w:sz="4" w:space="0" w:color="auto"/>
              <w:left w:val="single" w:sz="4" w:space="0" w:color="auto"/>
              <w:bottom w:val="single" w:sz="4" w:space="0" w:color="auto"/>
              <w:right w:val="nil"/>
            </w:tcBorders>
            <w:vAlign w:val="center"/>
          </w:tcPr>
          <w:p w14:paraId="5FF22CE8" w14:textId="485080BB" w:rsidR="004D0D25" w:rsidRPr="008D08DE" w:rsidRDefault="004D0D25" w:rsidP="004D0D25">
            <w:pPr>
              <w:jc w:val="center"/>
            </w:pPr>
            <w:r w:rsidRPr="008D08DE">
              <w:t>27</w:t>
            </w:r>
          </w:p>
        </w:tc>
        <w:tc>
          <w:tcPr>
            <w:tcW w:w="568" w:type="dxa"/>
            <w:tcBorders>
              <w:top w:val="single" w:sz="4" w:space="0" w:color="auto"/>
              <w:left w:val="single" w:sz="4" w:space="0" w:color="auto"/>
              <w:bottom w:val="single" w:sz="4" w:space="0" w:color="auto"/>
              <w:right w:val="nil"/>
            </w:tcBorders>
            <w:vAlign w:val="center"/>
          </w:tcPr>
          <w:p w14:paraId="68B1B92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4EEC69F"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378D619D"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5187366" w14:textId="63B1D035"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160FB0F3" w14:textId="57CE80DA" w:rsidR="004D0D25" w:rsidRPr="008D08DE" w:rsidRDefault="004D0D25" w:rsidP="004D0D25">
            <w:r w:rsidRPr="008D08DE">
              <w:t>Время глагола. Повторение</w:t>
            </w:r>
          </w:p>
        </w:tc>
        <w:tc>
          <w:tcPr>
            <w:tcW w:w="850" w:type="dxa"/>
            <w:tcBorders>
              <w:top w:val="single" w:sz="4" w:space="0" w:color="auto"/>
              <w:left w:val="single" w:sz="4" w:space="0" w:color="auto"/>
              <w:bottom w:val="nil"/>
              <w:right w:val="nil"/>
            </w:tcBorders>
          </w:tcPr>
          <w:p w14:paraId="73042A26" w14:textId="53F86BE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77CEFF8" w14:textId="77777777" w:rsidR="004D0D25" w:rsidRPr="008D08DE" w:rsidRDefault="004D0D25" w:rsidP="004D0D25">
            <w:pPr>
              <w:outlineLvl w:val="1"/>
              <w:rPr>
                <w:sz w:val="18"/>
                <w:szCs w:val="18"/>
              </w:rPr>
            </w:pPr>
            <w:r w:rsidRPr="008D08DE">
              <w:rPr>
                <w:sz w:val="18"/>
                <w:szCs w:val="18"/>
              </w:rPr>
              <w:t>Текущий</w:t>
            </w:r>
          </w:p>
          <w:p w14:paraId="01D1E5C6" w14:textId="0F0EE4DF" w:rsidR="004D0D25" w:rsidRPr="008D08DE" w:rsidRDefault="004D0D25" w:rsidP="004D0D25">
            <w:r w:rsidRPr="008D08DE">
              <w:rPr>
                <w:sz w:val="18"/>
                <w:szCs w:val="18"/>
              </w:rPr>
              <w:t xml:space="preserve"> контроль</w:t>
            </w:r>
          </w:p>
        </w:tc>
      </w:tr>
      <w:tr w:rsidR="00A41FF1" w:rsidRPr="008D08DE" w14:paraId="1CCE8834" w14:textId="77777777" w:rsidTr="00BF6B5C">
        <w:trPr>
          <w:trHeight w:val="597"/>
        </w:trPr>
        <w:tc>
          <w:tcPr>
            <w:tcW w:w="425" w:type="dxa"/>
            <w:tcBorders>
              <w:top w:val="single" w:sz="4" w:space="0" w:color="auto"/>
              <w:left w:val="single" w:sz="4" w:space="0" w:color="auto"/>
              <w:bottom w:val="nil"/>
              <w:right w:val="nil"/>
            </w:tcBorders>
            <w:vAlign w:val="center"/>
          </w:tcPr>
          <w:p w14:paraId="0410E518" w14:textId="53675369" w:rsidR="004D0D25" w:rsidRPr="008D08DE" w:rsidRDefault="004D0D25" w:rsidP="004D0D25">
            <w:pPr>
              <w:jc w:val="center"/>
            </w:pPr>
            <w:r w:rsidRPr="008D08DE">
              <w:t>28</w:t>
            </w:r>
          </w:p>
        </w:tc>
        <w:tc>
          <w:tcPr>
            <w:tcW w:w="568" w:type="dxa"/>
            <w:tcBorders>
              <w:top w:val="single" w:sz="4" w:space="0" w:color="auto"/>
              <w:left w:val="single" w:sz="4" w:space="0" w:color="auto"/>
              <w:bottom w:val="nil"/>
              <w:right w:val="nil"/>
            </w:tcBorders>
            <w:vAlign w:val="center"/>
          </w:tcPr>
          <w:p w14:paraId="17318A1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B5ECE0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8E7C73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28B2297" w14:textId="45E68E2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1A8710D" w14:textId="77777777"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Виды предложений по цели высказывания: повествовательные, вопросительные и побудительные</w:t>
            </w:r>
            <w:r w:rsidRPr="008D08DE">
              <w:rPr>
                <w:rFonts w:eastAsiaTheme="minorHAnsi"/>
                <w:lang w:eastAsia="en-US"/>
              </w:rPr>
              <w:t xml:space="preserve"> </w:t>
            </w:r>
          </w:p>
          <w:p w14:paraId="0EBAE854" w14:textId="092AABC3"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предложения с обращениями (наблюдение)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36FA074" w14:textId="7C510E4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6F0884" w14:textId="77777777" w:rsidR="004D0D25" w:rsidRPr="008D08DE" w:rsidRDefault="004D0D25" w:rsidP="004D0D25">
            <w:pPr>
              <w:outlineLvl w:val="1"/>
              <w:rPr>
                <w:sz w:val="18"/>
                <w:szCs w:val="18"/>
              </w:rPr>
            </w:pPr>
            <w:r w:rsidRPr="008D08DE">
              <w:rPr>
                <w:sz w:val="18"/>
                <w:szCs w:val="18"/>
              </w:rPr>
              <w:t>Текущий</w:t>
            </w:r>
          </w:p>
          <w:p w14:paraId="5C6B55FC" w14:textId="43A6910F" w:rsidR="004D0D25" w:rsidRPr="008D08DE" w:rsidRDefault="004D0D25" w:rsidP="004D0D25">
            <w:r w:rsidRPr="008D08DE">
              <w:rPr>
                <w:sz w:val="18"/>
                <w:szCs w:val="18"/>
              </w:rPr>
              <w:t xml:space="preserve"> контроль</w:t>
            </w:r>
          </w:p>
        </w:tc>
      </w:tr>
      <w:tr w:rsidR="00A41FF1" w:rsidRPr="008D08DE" w14:paraId="01729DCC" w14:textId="77777777" w:rsidTr="00BF6B5C">
        <w:trPr>
          <w:trHeight w:val="597"/>
        </w:trPr>
        <w:tc>
          <w:tcPr>
            <w:tcW w:w="425" w:type="dxa"/>
            <w:tcBorders>
              <w:top w:val="single" w:sz="4" w:space="0" w:color="auto"/>
              <w:left w:val="single" w:sz="4" w:space="0" w:color="auto"/>
              <w:bottom w:val="nil"/>
              <w:right w:val="nil"/>
            </w:tcBorders>
            <w:vAlign w:val="center"/>
          </w:tcPr>
          <w:p w14:paraId="51AFE8C9" w14:textId="3DF7B5F1" w:rsidR="004D0D25" w:rsidRPr="008D08DE" w:rsidRDefault="004D0D25" w:rsidP="004D0D25">
            <w:pPr>
              <w:jc w:val="center"/>
            </w:pPr>
            <w:r w:rsidRPr="008D08DE">
              <w:t>29</w:t>
            </w:r>
          </w:p>
        </w:tc>
        <w:tc>
          <w:tcPr>
            <w:tcW w:w="568" w:type="dxa"/>
            <w:tcBorders>
              <w:top w:val="single" w:sz="4" w:space="0" w:color="auto"/>
              <w:left w:val="single" w:sz="4" w:space="0" w:color="auto"/>
              <w:bottom w:val="nil"/>
              <w:right w:val="nil"/>
            </w:tcBorders>
            <w:vAlign w:val="center"/>
          </w:tcPr>
          <w:p w14:paraId="648237D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4408FF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A0B866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2A6191C" w14:textId="435433C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94D52A4" w14:textId="77777777"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Виды предложений по эмоциональной окраске: восклицательные и невосклицательные</w:t>
            </w:r>
            <w:r w:rsidRPr="008D08DE">
              <w:rPr>
                <w:rFonts w:eastAsiaTheme="minorHAnsi"/>
                <w:lang w:eastAsia="en-US"/>
              </w:rPr>
              <w:t xml:space="preserve"> </w:t>
            </w:r>
          </w:p>
          <w:p w14:paraId="691E42BA" w14:textId="32AB8BAB"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Распространённые и нераспространённые предложения</w:t>
            </w:r>
            <w:r w:rsidRPr="008D08DE">
              <w:rPr>
                <w:rFonts w:eastAsiaTheme="minorHAnsi"/>
                <w:lang w:eastAsia="en-US"/>
              </w:rPr>
              <w:t xml:space="preserve"> </w:t>
            </w:r>
            <w:r w:rsidRPr="008D08DE">
              <w:t xml:space="preserve">                                                                         </w:t>
            </w:r>
          </w:p>
        </w:tc>
        <w:tc>
          <w:tcPr>
            <w:tcW w:w="850" w:type="dxa"/>
            <w:tcBorders>
              <w:top w:val="single" w:sz="4" w:space="0" w:color="auto"/>
              <w:left w:val="single" w:sz="4" w:space="0" w:color="auto"/>
              <w:bottom w:val="nil"/>
              <w:right w:val="nil"/>
            </w:tcBorders>
          </w:tcPr>
          <w:p w14:paraId="48F2C7A4" w14:textId="4C9CC56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817D5DF" w14:textId="77777777" w:rsidR="004D0D25" w:rsidRPr="008D08DE" w:rsidRDefault="004D0D25" w:rsidP="004D0D25">
            <w:pPr>
              <w:outlineLvl w:val="1"/>
              <w:rPr>
                <w:sz w:val="18"/>
                <w:szCs w:val="18"/>
              </w:rPr>
            </w:pPr>
            <w:r w:rsidRPr="008D08DE">
              <w:rPr>
                <w:sz w:val="18"/>
                <w:szCs w:val="18"/>
              </w:rPr>
              <w:t>Текущий</w:t>
            </w:r>
          </w:p>
          <w:p w14:paraId="24E1B1E6" w14:textId="7574BBA7" w:rsidR="004D0D25" w:rsidRPr="008D08DE" w:rsidRDefault="004D0D25" w:rsidP="004D0D25">
            <w:r w:rsidRPr="008D08DE">
              <w:rPr>
                <w:sz w:val="18"/>
                <w:szCs w:val="18"/>
              </w:rPr>
              <w:t xml:space="preserve"> контроль</w:t>
            </w:r>
          </w:p>
        </w:tc>
      </w:tr>
      <w:tr w:rsidR="00A41FF1" w:rsidRPr="008D08DE" w14:paraId="45E6BC33" w14:textId="77777777" w:rsidTr="00BF6B5C">
        <w:trPr>
          <w:trHeight w:val="597"/>
        </w:trPr>
        <w:tc>
          <w:tcPr>
            <w:tcW w:w="425" w:type="dxa"/>
            <w:tcBorders>
              <w:top w:val="single" w:sz="4" w:space="0" w:color="auto"/>
              <w:left w:val="single" w:sz="4" w:space="0" w:color="auto"/>
              <w:bottom w:val="nil"/>
              <w:right w:val="nil"/>
            </w:tcBorders>
            <w:vAlign w:val="center"/>
          </w:tcPr>
          <w:p w14:paraId="2842EAF6" w14:textId="630BAD60" w:rsidR="004D0D25" w:rsidRPr="008D08DE" w:rsidRDefault="004D0D25" w:rsidP="004D0D25">
            <w:pPr>
              <w:jc w:val="center"/>
            </w:pPr>
            <w:r w:rsidRPr="008D08DE">
              <w:t>30</w:t>
            </w:r>
          </w:p>
        </w:tc>
        <w:tc>
          <w:tcPr>
            <w:tcW w:w="568" w:type="dxa"/>
            <w:tcBorders>
              <w:top w:val="single" w:sz="4" w:space="0" w:color="auto"/>
              <w:left w:val="single" w:sz="4" w:space="0" w:color="auto"/>
              <w:bottom w:val="nil"/>
              <w:right w:val="nil"/>
            </w:tcBorders>
            <w:vAlign w:val="center"/>
          </w:tcPr>
          <w:p w14:paraId="2A3C9B6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D0D4EA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A29BB0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221EB65" w14:textId="10545BB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A507801" w14:textId="53FD5225" w:rsidR="004D0D25" w:rsidRPr="008D08DE" w:rsidRDefault="004D0D25" w:rsidP="004D0D25">
            <w:pPr>
              <w:autoSpaceDE w:val="0"/>
              <w:autoSpaceDN w:val="0"/>
              <w:adjustRightInd w:val="0"/>
            </w:pPr>
            <w:r w:rsidRPr="008D08DE">
              <w:t>Второстепенные члены предложения: дополнение, обстоятельство, определение.</w:t>
            </w:r>
          </w:p>
        </w:tc>
        <w:tc>
          <w:tcPr>
            <w:tcW w:w="850" w:type="dxa"/>
            <w:tcBorders>
              <w:top w:val="single" w:sz="4" w:space="0" w:color="auto"/>
              <w:left w:val="single" w:sz="4" w:space="0" w:color="auto"/>
              <w:bottom w:val="nil"/>
              <w:right w:val="nil"/>
            </w:tcBorders>
          </w:tcPr>
          <w:p w14:paraId="1C189103" w14:textId="354EE38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4FE83C" w14:textId="77777777" w:rsidR="004D0D25" w:rsidRPr="008D08DE" w:rsidRDefault="004D0D25" w:rsidP="004D0D25">
            <w:pPr>
              <w:outlineLvl w:val="1"/>
              <w:rPr>
                <w:sz w:val="18"/>
                <w:szCs w:val="18"/>
              </w:rPr>
            </w:pPr>
            <w:r w:rsidRPr="008D08DE">
              <w:rPr>
                <w:sz w:val="18"/>
                <w:szCs w:val="18"/>
              </w:rPr>
              <w:t>Текущий</w:t>
            </w:r>
          </w:p>
          <w:p w14:paraId="757FE0FA" w14:textId="068D154D" w:rsidR="004D0D25" w:rsidRPr="008D08DE" w:rsidRDefault="004D0D25" w:rsidP="004D0D25">
            <w:r w:rsidRPr="008D08DE">
              <w:rPr>
                <w:sz w:val="18"/>
                <w:szCs w:val="18"/>
              </w:rPr>
              <w:t xml:space="preserve"> контроль</w:t>
            </w:r>
          </w:p>
        </w:tc>
      </w:tr>
      <w:tr w:rsidR="00A41FF1" w:rsidRPr="008D08DE" w14:paraId="204AB24F" w14:textId="77777777" w:rsidTr="00BF6B5C">
        <w:trPr>
          <w:trHeight w:val="404"/>
        </w:trPr>
        <w:tc>
          <w:tcPr>
            <w:tcW w:w="425" w:type="dxa"/>
            <w:tcBorders>
              <w:top w:val="single" w:sz="4" w:space="0" w:color="auto"/>
              <w:left w:val="single" w:sz="4" w:space="0" w:color="auto"/>
              <w:bottom w:val="nil"/>
              <w:right w:val="nil"/>
            </w:tcBorders>
            <w:vAlign w:val="center"/>
          </w:tcPr>
          <w:p w14:paraId="55CE34CE" w14:textId="52071903" w:rsidR="004D0D25" w:rsidRPr="008D08DE" w:rsidRDefault="004D0D25" w:rsidP="004D0D25">
            <w:pPr>
              <w:jc w:val="center"/>
            </w:pPr>
            <w:r w:rsidRPr="008D08DE">
              <w:t>31</w:t>
            </w:r>
          </w:p>
        </w:tc>
        <w:tc>
          <w:tcPr>
            <w:tcW w:w="568" w:type="dxa"/>
            <w:tcBorders>
              <w:top w:val="single" w:sz="4" w:space="0" w:color="auto"/>
              <w:left w:val="single" w:sz="4" w:space="0" w:color="auto"/>
              <w:bottom w:val="nil"/>
              <w:right w:val="nil"/>
            </w:tcBorders>
            <w:vAlign w:val="center"/>
          </w:tcPr>
          <w:p w14:paraId="62CCAFC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B2B3A6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DB766E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180698A" w14:textId="0F4EB12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65DC3D4" w14:textId="05C23DF6" w:rsidR="004D0D25" w:rsidRPr="008D08DE" w:rsidRDefault="004D0D25" w:rsidP="004D0D25">
            <w:pPr>
              <w:autoSpaceDE w:val="0"/>
              <w:autoSpaceDN w:val="0"/>
              <w:adjustRightInd w:val="0"/>
              <w:rPr>
                <w:rFonts w:eastAsiaTheme="minorHAnsi"/>
                <w:sz w:val="28"/>
                <w:szCs w:val="28"/>
                <w:lang w:eastAsia="en-US"/>
              </w:rPr>
            </w:pPr>
            <w:r w:rsidRPr="008D08DE">
              <w:t xml:space="preserve">Слова-омонимы.                                                                                                                                                                                                                                                                                                                                                                                                                              </w:t>
            </w:r>
            <w:r w:rsidRPr="008D08DE">
              <w:rPr>
                <w:rFonts w:ascii="Times New Roman CYR" w:eastAsiaTheme="minorHAnsi" w:hAnsi="Times New Roman CYR" w:cs="Times New Roman CYR"/>
                <w:sz w:val="28"/>
                <w:szCs w:val="28"/>
                <w:lang w:eastAsia="en-US"/>
              </w:rPr>
              <w:t xml:space="preserve"> </w:t>
            </w:r>
            <w:r w:rsidRPr="008D08DE">
              <w:rPr>
                <w:rFonts w:ascii="Times New Roman CYR" w:eastAsiaTheme="minorHAnsi" w:hAnsi="Times New Roman CYR" w:cs="Times New Roman CYR"/>
                <w:lang w:eastAsia="en-US"/>
              </w:rPr>
              <w:t>Учимся пересказывать: подробный устный пересказ текста</w:t>
            </w:r>
            <w:r w:rsidRPr="008D08DE">
              <w:rPr>
                <w:rFonts w:eastAsiaTheme="minorHAnsi"/>
                <w:sz w:val="28"/>
                <w:szCs w:val="28"/>
                <w:lang w:eastAsia="en-US"/>
              </w:rPr>
              <w:t xml:space="preserve"> </w:t>
            </w:r>
          </w:p>
        </w:tc>
        <w:tc>
          <w:tcPr>
            <w:tcW w:w="850" w:type="dxa"/>
            <w:tcBorders>
              <w:top w:val="single" w:sz="4" w:space="0" w:color="auto"/>
              <w:left w:val="single" w:sz="4" w:space="0" w:color="auto"/>
              <w:bottom w:val="nil"/>
              <w:right w:val="nil"/>
            </w:tcBorders>
          </w:tcPr>
          <w:p w14:paraId="262E56B0" w14:textId="2E7A9DD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D76D3BB" w14:textId="77777777" w:rsidR="004D0D25" w:rsidRPr="008D08DE" w:rsidRDefault="004D0D25" w:rsidP="004D0D25">
            <w:pPr>
              <w:outlineLvl w:val="1"/>
              <w:rPr>
                <w:sz w:val="18"/>
                <w:szCs w:val="18"/>
              </w:rPr>
            </w:pPr>
            <w:r w:rsidRPr="008D08DE">
              <w:rPr>
                <w:sz w:val="18"/>
                <w:szCs w:val="18"/>
              </w:rPr>
              <w:t>Текущий</w:t>
            </w:r>
          </w:p>
          <w:p w14:paraId="5AC05A07" w14:textId="02A5A5F2" w:rsidR="004D0D25" w:rsidRPr="008D08DE" w:rsidRDefault="004D0D25" w:rsidP="004D0D25">
            <w:r w:rsidRPr="008D08DE">
              <w:rPr>
                <w:sz w:val="18"/>
                <w:szCs w:val="18"/>
              </w:rPr>
              <w:t xml:space="preserve"> контроль</w:t>
            </w:r>
          </w:p>
        </w:tc>
      </w:tr>
      <w:tr w:rsidR="00A41FF1" w:rsidRPr="008D08DE" w14:paraId="132929D6" w14:textId="77777777" w:rsidTr="00BF6B5C">
        <w:trPr>
          <w:trHeight w:val="356"/>
        </w:trPr>
        <w:tc>
          <w:tcPr>
            <w:tcW w:w="425" w:type="dxa"/>
            <w:tcBorders>
              <w:top w:val="single" w:sz="4" w:space="0" w:color="auto"/>
              <w:left w:val="single" w:sz="4" w:space="0" w:color="auto"/>
              <w:bottom w:val="nil"/>
              <w:right w:val="nil"/>
            </w:tcBorders>
            <w:vAlign w:val="center"/>
          </w:tcPr>
          <w:p w14:paraId="61E57A35" w14:textId="75575976" w:rsidR="004D0D25" w:rsidRPr="008D08DE" w:rsidRDefault="004D0D25" w:rsidP="004D0D25">
            <w:pPr>
              <w:jc w:val="center"/>
            </w:pPr>
            <w:r w:rsidRPr="008D08DE">
              <w:t>32</w:t>
            </w:r>
          </w:p>
        </w:tc>
        <w:tc>
          <w:tcPr>
            <w:tcW w:w="568" w:type="dxa"/>
            <w:tcBorders>
              <w:top w:val="single" w:sz="4" w:space="0" w:color="auto"/>
              <w:left w:val="single" w:sz="4" w:space="0" w:color="auto"/>
              <w:bottom w:val="nil"/>
              <w:right w:val="nil"/>
            </w:tcBorders>
            <w:vAlign w:val="center"/>
          </w:tcPr>
          <w:p w14:paraId="3B8E230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0903EF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3CE6F0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6E2092C" w14:textId="58EEF7D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886CA15" w14:textId="5569BC8B" w:rsidR="004D0D25" w:rsidRPr="008D08DE" w:rsidRDefault="004D0D25" w:rsidP="004D0D25">
            <w:r w:rsidRPr="008D08DE">
              <w:t>Неопределенная форма и виды глагола</w:t>
            </w:r>
          </w:p>
        </w:tc>
        <w:tc>
          <w:tcPr>
            <w:tcW w:w="850" w:type="dxa"/>
            <w:tcBorders>
              <w:top w:val="single" w:sz="4" w:space="0" w:color="auto"/>
              <w:left w:val="single" w:sz="4" w:space="0" w:color="auto"/>
              <w:bottom w:val="nil"/>
              <w:right w:val="nil"/>
            </w:tcBorders>
          </w:tcPr>
          <w:p w14:paraId="26034D17" w14:textId="3105E9A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DBF5E1" w14:textId="77777777" w:rsidR="004D0D25" w:rsidRPr="008D08DE" w:rsidRDefault="004D0D25" w:rsidP="004D0D25">
            <w:pPr>
              <w:outlineLvl w:val="1"/>
              <w:rPr>
                <w:sz w:val="18"/>
                <w:szCs w:val="18"/>
              </w:rPr>
            </w:pPr>
            <w:r w:rsidRPr="008D08DE">
              <w:rPr>
                <w:sz w:val="18"/>
                <w:szCs w:val="18"/>
              </w:rPr>
              <w:t>Текущий</w:t>
            </w:r>
          </w:p>
          <w:p w14:paraId="67B12D71" w14:textId="3C747EB9" w:rsidR="004D0D25" w:rsidRPr="008D08DE" w:rsidRDefault="004D0D25" w:rsidP="004D0D25">
            <w:r w:rsidRPr="008D08DE">
              <w:rPr>
                <w:sz w:val="18"/>
                <w:szCs w:val="18"/>
              </w:rPr>
              <w:t xml:space="preserve"> контроль</w:t>
            </w:r>
          </w:p>
        </w:tc>
      </w:tr>
      <w:tr w:rsidR="00A41FF1" w:rsidRPr="008D08DE" w14:paraId="73CBF02C" w14:textId="77777777" w:rsidTr="00BF6B5C">
        <w:trPr>
          <w:trHeight w:val="356"/>
        </w:trPr>
        <w:tc>
          <w:tcPr>
            <w:tcW w:w="425" w:type="dxa"/>
            <w:tcBorders>
              <w:top w:val="single" w:sz="4" w:space="0" w:color="auto"/>
              <w:left w:val="single" w:sz="4" w:space="0" w:color="auto"/>
              <w:bottom w:val="nil"/>
              <w:right w:val="nil"/>
            </w:tcBorders>
            <w:vAlign w:val="center"/>
          </w:tcPr>
          <w:p w14:paraId="2735263D" w14:textId="330FE7BF" w:rsidR="004D0D25" w:rsidRPr="008D08DE" w:rsidRDefault="004D0D25" w:rsidP="004D0D25">
            <w:pPr>
              <w:jc w:val="center"/>
            </w:pPr>
            <w:r w:rsidRPr="008D08DE">
              <w:t>33</w:t>
            </w:r>
          </w:p>
        </w:tc>
        <w:tc>
          <w:tcPr>
            <w:tcW w:w="568" w:type="dxa"/>
            <w:tcBorders>
              <w:top w:val="single" w:sz="4" w:space="0" w:color="auto"/>
              <w:left w:val="single" w:sz="4" w:space="0" w:color="auto"/>
              <w:bottom w:val="nil"/>
              <w:right w:val="nil"/>
            </w:tcBorders>
            <w:vAlign w:val="center"/>
          </w:tcPr>
          <w:p w14:paraId="3D08CC3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58F8D49"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F2BF68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49E2836" w14:textId="62A5CDD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27960CF" w14:textId="210B9D62" w:rsidR="004D0D25" w:rsidRPr="008D08DE" w:rsidRDefault="004D0D25" w:rsidP="004D0D25">
            <w:r w:rsidRPr="008D08DE">
              <w:t>Контрольный диктант № 2</w:t>
            </w:r>
          </w:p>
        </w:tc>
        <w:tc>
          <w:tcPr>
            <w:tcW w:w="850" w:type="dxa"/>
            <w:tcBorders>
              <w:top w:val="single" w:sz="4" w:space="0" w:color="auto"/>
              <w:left w:val="single" w:sz="4" w:space="0" w:color="auto"/>
              <w:bottom w:val="nil"/>
              <w:right w:val="nil"/>
            </w:tcBorders>
          </w:tcPr>
          <w:p w14:paraId="558399B9" w14:textId="464E2BE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95A7839" w14:textId="77777777" w:rsidR="004D0D25" w:rsidRPr="008D08DE" w:rsidRDefault="004D0D25" w:rsidP="004D0D25">
            <w:pPr>
              <w:outlineLvl w:val="1"/>
              <w:rPr>
                <w:sz w:val="18"/>
                <w:szCs w:val="18"/>
              </w:rPr>
            </w:pPr>
            <w:r w:rsidRPr="008D08DE">
              <w:rPr>
                <w:sz w:val="18"/>
                <w:szCs w:val="18"/>
              </w:rPr>
              <w:t xml:space="preserve">Тематический </w:t>
            </w:r>
          </w:p>
          <w:p w14:paraId="34AD34B6" w14:textId="4F309EA7" w:rsidR="004D0D25" w:rsidRPr="008D08DE" w:rsidRDefault="004D0D25" w:rsidP="004D0D25">
            <w:pPr>
              <w:outlineLvl w:val="1"/>
              <w:rPr>
                <w:sz w:val="18"/>
                <w:szCs w:val="18"/>
              </w:rPr>
            </w:pPr>
            <w:r w:rsidRPr="008D08DE">
              <w:rPr>
                <w:sz w:val="18"/>
                <w:szCs w:val="18"/>
              </w:rPr>
              <w:t>контроль</w:t>
            </w:r>
          </w:p>
        </w:tc>
      </w:tr>
      <w:tr w:rsidR="00A41FF1" w:rsidRPr="008D08DE" w14:paraId="645A9839" w14:textId="77777777" w:rsidTr="00BF6B5C">
        <w:trPr>
          <w:trHeight w:val="356"/>
        </w:trPr>
        <w:tc>
          <w:tcPr>
            <w:tcW w:w="425" w:type="dxa"/>
            <w:tcBorders>
              <w:top w:val="single" w:sz="4" w:space="0" w:color="auto"/>
              <w:left w:val="single" w:sz="4" w:space="0" w:color="auto"/>
              <w:bottom w:val="nil"/>
              <w:right w:val="nil"/>
            </w:tcBorders>
            <w:vAlign w:val="center"/>
          </w:tcPr>
          <w:p w14:paraId="6E0D5DB6" w14:textId="265B3249" w:rsidR="004D0D25" w:rsidRPr="008D08DE" w:rsidRDefault="004D0D25" w:rsidP="004D0D25">
            <w:pPr>
              <w:jc w:val="center"/>
            </w:pPr>
            <w:r w:rsidRPr="008D08DE">
              <w:t>34</w:t>
            </w:r>
          </w:p>
        </w:tc>
        <w:tc>
          <w:tcPr>
            <w:tcW w:w="568" w:type="dxa"/>
            <w:tcBorders>
              <w:top w:val="single" w:sz="4" w:space="0" w:color="auto"/>
              <w:left w:val="single" w:sz="4" w:space="0" w:color="auto"/>
              <w:bottom w:val="nil"/>
              <w:right w:val="nil"/>
            </w:tcBorders>
            <w:vAlign w:val="center"/>
          </w:tcPr>
          <w:p w14:paraId="11D0F4F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851BC1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2A8649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128BAB8" w14:textId="0DD589F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28FFCF5" w14:textId="4E206B07" w:rsidR="004D0D25" w:rsidRPr="008D08DE" w:rsidRDefault="004D0D25" w:rsidP="004D0D25">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18E83439" w14:textId="3FF7ABC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24FA2D3" w14:textId="77777777" w:rsidR="004D0D25" w:rsidRPr="008D08DE" w:rsidRDefault="004D0D25" w:rsidP="004D0D25">
            <w:pPr>
              <w:outlineLvl w:val="1"/>
              <w:rPr>
                <w:sz w:val="18"/>
                <w:szCs w:val="18"/>
              </w:rPr>
            </w:pPr>
            <w:r w:rsidRPr="008D08DE">
              <w:rPr>
                <w:sz w:val="18"/>
                <w:szCs w:val="18"/>
              </w:rPr>
              <w:t>Текущий</w:t>
            </w:r>
          </w:p>
          <w:p w14:paraId="1F2833DE" w14:textId="542659AF" w:rsidR="004D0D25" w:rsidRPr="008D08DE" w:rsidRDefault="004D0D25" w:rsidP="004D0D25">
            <w:r w:rsidRPr="008D08DE">
              <w:rPr>
                <w:sz w:val="18"/>
                <w:szCs w:val="18"/>
              </w:rPr>
              <w:t xml:space="preserve"> контроль</w:t>
            </w:r>
          </w:p>
        </w:tc>
      </w:tr>
      <w:tr w:rsidR="00A41FF1" w:rsidRPr="008D08DE" w14:paraId="0A27F59E" w14:textId="77777777" w:rsidTr="00BF6B5C">
        <w:trPr>
          <w:trHeight w:val="356"/>
        </w:trPr>
        <w:tc>
          <w:tcPr>
            <w:tcW w:w="425" w:type="dxa"/>
            <w:tcBorders>
              <w:top w:val="single" w:sz="4" w:space="0" w:color="auto"/>
              <w:left w:val="single" w:sz="4" w:space="0" w:color="auto"/>
              <w:bottom w:val="nil"/>
              <w:right w:val="nil"/>
            </w:tcBorders>
            <w:vAlign w:val="center"/>
          </w:tcPr>
          <w:p w14:paraId="37D04E91" w14:textId="13A4E766" w:rsidR="004D0D25" w:rsidRPr="008D08DE" w:rsidRDefault="004D0D25" w:rsidP="004D0D25">
            <w:pPr>
              <w:jc w:val="center"/>
            </w:pPr>
            <w:r w:rsidRPr="008D08DE">
              <w:t>35</w:t>
            </w:r>
          </w:p>
        </w:tc>
        <w:tc>
          <w:tcPr>
            <w:tcW w:w="568" w:type="dxa"/>
            <w:tcBorders>
              <w:top w:val="single" w:sz="4" w:space="0" w:color="auto"/>
              <w:left w:val="single" w:sz="4" w:space="0" w:color="auto"/>
              <w:bottom w:val="nil"/>
              <w:right w:val="nil"/>
            </w:tcBorders>
            <w:vAlign w:val="center"/>
          </w:tcPr>
          <w:p w14:paraId="4D62E06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5478D1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4FC4B4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DE0A4CE" w14:textId="5419B32C"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E1F4DA7" w14:textId="060A2454" w:rsidR="004D0D25" w:rsidRPr="008D08DE" w:rsidRDefault="004D0D25" w:rsidP="004D0D25">
            <w:r w:rsidRPr="008D08DE">
              <w:t>Начальная форма глагола</w:t>
            </w:r>
          </w:p>
        </w:tc>
        <w:tc>
          <w:tcPr>
            <w:tcW w:w="850" w:type="dxa"/>
            <w:tcBorders>
              <w:top w:val="single" w:sz="4" w:space="0" w:color="auto"/>
              <w:left w:val="single" w:sz="4" w:space="0" w:color="auto"/>
              <w:bottom w:val="nil"/>
              <w:right w:val="nil"/>
            </w:tcBorders>
          </w:tcPr>
          <w:p w14:paraId="61F2B8D6" w14:textId="1B8640E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4B7107" w14:textId="77777777" w:rsidR="004D0D25" w:rsidRPr="008D08DE" w:rsidRDefault="004D0D25" w:rsidP="004D0D25">
            <w:pPr>
              <w:outlineLvl w:val="1"/>
              <w:rPr>
                <w:sz w:val="18"/>
                <w:szCs w:val="18"/>
              </w:rPr>
            </w:pPr>
            <w:r w:rsidRPr="008D08DE">
              <w:rPr>
                <w:sz w:val="18"/>
                <w:szCs w:val="18"/>
              </w:rPr>
              <w:t>Текущий</w:t>
            </w:r>
          </w:p>
          <w:p w14:paraId="37A9DA49" w14:textId="0F3C0D4F" w:rsidR="004D0D25" w:rsidRPr="008D08DE" w:rsidRDefault="004D0D25" w:rsidP="004D0D25">
            <w:r w:rsidRPr="008D08DE">
              <w:rPr>
                <w:sz w:val="18"/>
                <w:szCs w:val="18"/>
              </w:rPr>
              <w:t xml:space="preserve"> контроль</w:t>
            </w:r>
          </w:p>
        </w:tc>
      </w:tr>
      <w:tr w:rsidR="00A41FF1" w:rsidRPr="008D08DE" w14:paraId="65669574" w14:textId="77777777" w:rsidTr="00BF6B5C">
        <w:trPr>
          <w:trHeight w:val="471"/>
        </w:trPr>
        <w:tc>
          <w:tcPr>
            <w:tcW w:w="425" w:type="dxa"/>
            <w:tcBorders>
              <w:top w:val="single" w:sz="4" w:space="0" w:color="auto"/>
              <w:left w:val="single" w:sz="4" w:space="0" w:color="auto"/>
              <w:bottom w:val="nil"/>
              <w:right w:val="nil"/>
            </w:tcBorders>
            <w:vAlign w:val="center"/>
          </w:tcPr>
          <w:p w14:paraId="3A4BFCB2" w14:textId="384DF578" w:rsidR="004D0D25" w:rsidRPr="008D08DE" w:rsidRDefault="004D0D25" w:rsidP="004D0D25">
            <w:pPr>
              <w:jc w:val="center"/>
            </w:pPr>
            <w:r w:rsidRPr="008D08DE">
              <w:t>36</w:t>
            </w:r>
          </w:p>
        </w:tc>
        <w:tc>
          <w:tcPr>
            <w:tcW w:w="568" w:type="dxa"/>
            <w:tcBorders>
              <w:top w:val="single" w:sz="4" w:space="0" w:color="auto"/>
              <w:left w:val="single" w:sz="4" w:space="0" w:color="auto"/>
              <w:bottom w:val="nil"/>
              <w:right w:val="nil"/>
            </w:tcBorders>
            <w:vAlign w:val="center"/>
          </w:tcPr>
          <w:p w14:paraId="102A0F4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C24DC5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A89FA4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8991619" w14:textId="4075EA9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3F187DC" w14:textId="54730786" w:rsidR="004D0D25" w:rsidRPr="008D08DE" w:rsidRDefault="004D0D25" w:rsidP="004D0D25">
            <w:r w:rsidRPr="008D08DE">
              <w:t>Суффиксы глаголов в неопределенной форме</w:t>
            </w:r>
          </w:p>
        </w:tc>
        <w:tc>
          <w:tcPr>
            <w:tcW w:w="850" w:type="dxa"/>
            <w:tcBorders>
              <w:top w:val="single" w:sz="4" w:space="0" w:color="auto"/>
              <w:left w:val="single" w:sz="4" w:space="0" w:color="auto"/>
              <w:bottom w:val="nil"/>
              <w:right w:val="nil"/>
            </w:tcBorders>
          </w:tcPr>
          <w:p w14:paraId="43F5E767" w14:textId="08755DB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D75B88" w14:textId="77777777" w:rsidR="004D0D25" w:rsidRPr="008D08DE" w:rsidRDefault="004D0D25" w:rsidP="004D0D25">
            <w:pPr>
              <w:outlineLvl w:val="1"/>
              <w:rPr>
                <w:sz w:val="18"/>
                <w:szCs w:val="18"/>
              </w:rPr>
            </w:pPr>
            <w:r w:rsidRPr="008D08DE">
              <w:rPr>
                <w:sz w:val="18"/>
                <w:szCs w:val="18"/>
              </w:rPr>
              <w:t>Текущий</w:t>
            </w:r>
          </w:p>
          <w:p w14:paraId="4BBB2426" w14:textId="19DF1CFE" w:rsidR="004D0D25" w:rsidRPr="008D08DE" w:rsidRDefault="004D0D25" w:rsidP="004D0D25">
            <w:r w:rsidRPr="008D08DE">
              <w:rPr>
                <w:sz w:val="18"/>
                <w:szCs w:val="18"/>
              </w:rPr>
              <w:t xml:space="preserve"> контроль</w:t>
            </w:r>
          </w:p>
        </w:tc>
      </w:tr>
      <w:tr w:rsidR="00A41FF1" w:rsidRPr="008D08DE" w14:paraId="35D11324" w14:textId="77777777" w:rsidTr="00BF6B5C">
        <w:trPr>
          <w:trHeight w:val="262"/>
        </w:trPr>
        <w:tc>
          <w:tcPr>
            <w:tcW w:w="425" w:type="dxa"/>
            <w:tcBorders>
              <w:top w:val="single" w:sz="4" w:space="0" w:color="auto"/>
              <w:left w:val="single" w:sz="4" w:space="0" w:color="auto"/>
              <w:bottom w:val="nil"/>
              <w:right w:val="nil"/>
            </w:tcBorders>
            <w:vAlign w:val="center"/>
          </w:tcPr>
          <w:p w14:paraId="2B806034" w14:textId="21CEC607" w:rsidR="004D0D25" w:rsidRPr="008D08DE" w:rsidRDefault="004D0D25" w:rsidP="004D0D25">
            <w:pPr>
              <w:jc w:val="center"/>
            </w:pPr>
            <w:r w:rsidRPr="008D08DE">
              <w:lastRenderedPageBreak/>
              <w:t>37</w:t>
            </w:r>
          </w:p>
        </w:tc>
        <w:tc>
          <w:tcPr>
            <w:tcW w:w="568" w:type="dxa"/>
            <w:tcBorders>
              <w:top w:val="single" w:sz="4" w:space="0" w:color="auto"/>
              <w:left w:val="single" w:sz="4" w:space="0" w:color="auto"/>
              <w:bottom w:val="nil"/>
              <w:right w:val="nil"/>
            </w:tcBorders>
            <w:vAlign w:val="bottom"/>
          </w:tcPr>
          <w:p w14:paraId="76F7754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F2F7AD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8B8541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E5BA640" w14:textId="06B55C6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D059D38" w14:textId="5BF47027" w:rsidR="004D0D25" w:rsidRPr="008D08DE" w:rsidRDefault="004D0D25" w:rsidP="004D0D25">
            <w:r w:rsidRPr="008D08DE">
              <w:t>Глаголы совершенного и несовершенного вида</w:t>
            </w:r>
          </w:p>
        </w:tc>
        <w:tc>
          <w:tcPr>
            <w:tcW w:w="850" w:type="dxa"/>
            <w:tcBorders>
              <w:top w:val="single" w:sz="4" w:space="0" w:color="auto"/>
              <w:left w:val="single" w:sz="4" w:space="0" w:color="auto"/>
              <w:bottom w:val="nil"/>
              <w:right w:val="nil"/>
            </w:tcBorders>
          </w:tcPr>
          <w:p w14:paraId="0B6D617C" w14:textId="199960B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F67F2AC" w14:textId="77777777" w:rsidR="004D0D25" w:rsidRPr="008D08DE" w:rsidRDefault="004D0D25" w:rsidP="004D0D25">
            <w:pPr>
              <w:outlineLvl w:val="1"/>
              <w:rPr>
                <w:sz w:val="18"/>
                <w:szCs w:val="18"/>
              </w:rPr>
            </w:pPr>
            <w:r w:rsidRPr="008D08DE">
              <w:rPr>
                <w:sz w:val="18"/>
                <w:szCs w:val="18"/>
              </w:rPr>
              <w:t>Текущий</w:t>
            </w:r>
          </w:p>
          <w:p w14:paraId="7E419A80" w14:textId="71D58560" w:rsidR="004D0D25" w:rsidRPr="008D08DE" w:rsidRDefault="004D0D25" w:rsidP="004D0D25">
            <w:r w:rsidRPr="008D08DE">
              <w:rPr>
                <w:sz w:val="18"/>
                <w:szCs w:val="18"/>
              </w:rPr>
              <w:t xml:space="preserve"> контроль</w:t>
            </w:r>
          </w:p>
        </w:tc>
      </w:tr>
      <w:tr w:rsidR="00A41FF1" w:rsidRPr="008D08DE" w14:paraId="628FF59A" w14:textId="77777777" w:rsidTr="00BF6B5C">
        <w:trPr>
          <w:trHeight w:val="369"/>
        </w:trPr>
        <w:tc>
          <w:tcPr>
            <w:tcW w:w="425" w:type="dxa"/>
            <w:tcBorders>
              <w:top w:val="single" w:sz="4" w:space="0" w:color="auto"/>
              <w:left w:val="single" w:sz="4" w:space="0" w:color="auto"/>
              <w:bottom w:val="nil"/>
              <w:right w:val="nil"/>
            </w:tcBorders>
            <w:vAlign w:val="center"/>
          </w:tcPr>
          <w:p w14:paraId="30D8229F" w14:textId="196A8448" w:rsidR="004D0D25" w:rsidRPr="008D08DE" w:rsidRDefault="004D0D25" w:rsidP="004D0D25">
            <w:pPr>
              <w:jc w:val="center"/>
            </w:pPr>
            <w:r w:rsidRPr="008D08DE">
              <w:t>38</w:t>
            </w:r>
          </w:p>
        </w:tc>
        <w:tc>
          <w:tcPr>
            <w:tcW w:w="568" w:type="dxa"/>
            <w:tcBorders>
              <w:top w:val="single" w:sz="4" w:space="0" w:color="auto"/>
              <w:left w:val="single" w:sz="4" w:space="0" w:color="auto"/>
              <w:bottom w:val="nil"/>
              <w:right w:val="nil"/>
            </w:tcBorders>
            <w:vAlign w:val="center"/>
          </w:tcPr>
          <w:p w14:paraId="6EB4FFB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2D4B4B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3EF5F9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0C39E33" w14:textId="76A6A213"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B98C858" w14:textId="4B7F6527" w:rsidR="004D0D25" w:rsidRPr="008D08DE" w:rsidRDefault="004D0D25" w:rsidP="004D0D25">
            <w:r w:rsidRPr="008D08DE">
              <w:t>Упражнение в определении вида глаголов.</w:t>
            </w:r>
          </w:p>
        </w:tc>
        <w:tc>
          <w:tcPr>
            <w:tcW w:w="850" w:type="dxa"/>
            <w:tcBorders>
              <w:top w:val="single" w:sz="4" w:space="0" w:color="auto"/>
              <w:left w:val="single" w:sz="4" w:space="0" w:color="auto"/>
              <w:bottom w:val="nil"/>
              <w:right w:val="nil"/>
            </w:tcBorders>
          </w:tcPr>
          <w:p w14:paraId="0F4AAC31" w14:textId="2C1F420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6AAC5D" w14:textId="77777777" w:rsidR="004D0D25" w:rsidRPr="008D08DE" w:rsidRDefault="004D0D25" w:rsidP="004D0D25">
            <w:pPr>
              <w:outlineLvl w:val="1"/>
              <w:rPr>
                <w:sz w:val="18"/>
                <w:szCs w:val="18"/>
              </w:rPr>
            </w:pPr>
            <w:r w:rsidRPr="008D08DE">
              <w:rPr>
                <w:sz w:val="18"/>
                <w:szCs w:val="18"/>
              </w:rPr>
              <w:t>Текущий</w:t>
            </w:r>
          </w:p>
          <w:p w14:paraId="3EBC8D92" w14:textId="42632242" w:rsidR="004D0D25" w:rsidRPr="008D08DE" w:rsidRDefault="004D0D25" w:rsidP="004D0D25">
            <w:r w:rsidRPr="008D08DE">
              <w:rPr>
                <w:sz w:val="18"/>
                <w:szCs w:val="18"/>
              </w:rPr>
              <w:t xml:space="preserve"> контроль</w:t>
            </w:r>
          </w:p>
        </w:tc>
      </w:tr>
      <w:tr w:rsidR="00A41FF1" w:rsidRPr="008D08DE" w14:paraId="13EA2719" w14:textId="77777777" w:rsidTr="00BF6B5C">
        <w:trPr>
          <w:trHeight w:val="299"/>
        </w:trPr>
        <w:tc>
          <w:tcPr>
            <w:tcW w:w="425" w:type="dxa"/>
            <w:tcBorders>
              <w:top w:val="single" w:sz="4" w:space="0" w:color="auto"/>
              <w:left w:val="single" w:sz="4" w:space="0" w:color="auto"/>
              <w:bottom w:val="nil"/>
              <w:right w:val="nil"/>
            </w:tcBorders>
            <w:vAlign w:val="center"/>
          </w:tcPr>
          <w:p w14:paraId="47CDED6F" w14:textId="26618D5B" w:rsidR="004D0D25" w:rsidRPr="008D08DE" w:rsidRDefault="004D0D25" w:rsidP="004D0D25">
            <w:pPr>
              <w:jc w:val="center"/>
            </w:pPr>
            <w:r w:rsidRPr="008D08DE">
              <w:t>39</w:t>
            </w:r>
          </w:p>
        </w:tc>
        <w:tc>
          <w:tcPr>
            <w:tcW w:w="568" w:type="dxa"/>
            <w:tcBorders>
              <w:top w:val="single" w:sz="4" w:space="0" w:color="auto"/>
              <w:left w:val="single" w:sz="4" w:space="0" w:color="auto"/>
              <w:bottom w:val="nil"/>
              <w:right w:val="nil"/>
            </w:tcBorders>
            <w:vAlign w:val="bottom"/>
          </w:tcPr>
          <w:p w14:paraId="421AA90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5FD442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CDF67A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3D2FBA9" w14:textId="71A497C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00D49E1" w14:textId="715872F7" w:rsidR="004D0D25" w:rsidRPr="008D08DE" w:rsidRDefault="004D0D25" w:rsidP="004D0D25">
            <w:r w:rsidRPr="008D08DE">
              <w:t>Образование от неопределенной формы глагола глаголов совершенного и несовершенного вида</w:t>
            </w:r>
          </w:p>
        </w:tc>
        <w:tc>
          <w:tcPr>
            <w:tcW w:w="850" w:type="dxa"/>
            <w:tcBorders>
              <w:top w:val="single" w:sz="4" w:space="0" w:color="auto"/>
              <w:left w:val="single" w:sz="4" w:space="0" w:color="auto"/>
              <w:bottom w:val="nil"/>
              <w:right w:val="nil"/>
            </w:tcBorders>
          </w:tcPr>
          <w:p w14:paraId="38D7FB28" w14:textId="4634538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02619D6" w14:textId="77777777" w:rsidR="004D0D25" w:rsidRPr="008D08DE" w:rsidRDefault="004D0D25" w:rsidP="004D0D25">
            <w:pPr>
              <w:outlineLvl w:val="1"/>
              <w:rPr>
                <w:sz w:val="18"/>
                <w:szCs w:val="18"/>
              </w:rPr>
            </w:pPr>
            <w:r w:rsidRPr="008D08DE">
              <w:rPr>
                <w:sz w:val="18"/>
                <w:szCs w:val="18"/>
              </w:rPr>
              <w:t>Текущий</w:t>
            </w:r>
          </w:p>
          <w:p w14:paraId="50CAECC5" w14:textId="00BA1B1C" w:rsidR="004D0D25" w:rsidRPr="008D08DE" w:rsidRDefault="004D0D25" w:rsidP="004D0D25">
            <w:r w:rsidRPr="008D08DE">
              <w:rPr>
                <w:sz w:val="18"/>
                <w:szCs w:val="18"/>
              </w:rPr>
              <w:t xml:space="preserve"> контроль</w:t>
            </w:r>
          </w:p>
        </w:tc>
      </w:tr>
      <w:tr w:rsidR="00A41FF1" w:rsidRPr="008D08DE" w14:paraId="542CA4AF" w14:textId="77777777" w:rsidTr="00BF6B5C">
        <w:trPr>
          <w:trHeight w:val="310"/>
        </w:trPr>
        <w:tc>
          <w:tcPr>
            <w:tcW w:w="425" w:type="dxa"/>
            <w:tcBorders>
              <w:top w:val="single" w:sz="4" w:space="0" w:color="auto"/>
              <w:left w:val="single" w:sz="4" w:space="0" w:color="auto"/>
              <w:bottom w:val="nil"/>
              <w:right w:val="nil"/>
            </w:tcBorders>
            <w:vAlign w:val="center"/>
          </w:tcPr>
          <w:p w14:paraId="18EAA248" w14:textId="0778B5AD" w:rsidR="004D0D25" w:rsidRPr="008D08DE" w:rsidRDefault="004D0D25" w:rsidP="004D0D25">
            <w:pPr>
              <w:jc w:val="center"/>
            </w:pPr>
            <w:r w:rsidRPr="008D08DE">
              <w:t>40</w:t>
            </w:r>
          </w:p>
        </w:tc>
        <w:tc>
          <w:tcPr>
            <w:tcW w:w="568" w:type="dxa"/>
            <w:tcBorders>
              <w:top w:val="single" w:sz="4" w:space="0" w:color="auto"/>
              <w:left w:val="single" w:sz="4" w:space="0" w:color="auto"/>
              <w:bottom w:val="nil"/>
              <w:right w:val="nil"/>
            </w:tcBorders>
            <w:vAlign w:val="bottom"/>
          </w:tcPr>
          <w:p w14:paraId="7C606078" w14:textId="77777777" w:rsidR="004D0D25" w:rsidRPr="008D08DE" w:rsidRDefault="004D0D25" w:rsidP="004D0D25">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0B9E690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BDD8C9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861E444" w14:textId="525EB3D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E7EC42A" w14:textId="693F59DA" w:rsidR="004D0D25" w:rsidRPr="008D08DE" w:rsidRDefault="004D0D25" w:rsidP="004D0D25">
            <w:r w:rsidRPr="008D08DE">
              <w:t>Обобщение знаний.</w:t>
            </w:r>
          </w:p>
        </w:tc>
        <w:tc>
          <w:tcPr>
            <w:tcW w:w="850" w:type="dxa"/>
            <w:tcBorders>
              <w:top w:val="single" w:sz="4" w:space="0" w:color="auto"/>
              <w:left w:val="single" w:sz="4" w:space="0" w:color="auto"/>
              <w:bottom w:val="nil"/>
              <w:right w:val="nil"/>
            </w:tcBorders>
          </w:tcPr>
          <w:p w14:paraId="603879B0" w14:textId="6074D46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66C6261" w14:textId="77777777" w:rsidR="004D0D25" w:rsidRPr="008D08DE" w:rsidRDefault="004D0D25" w:rsidP="004D0D25">
            <w:pPr>
              <w:outlineLvl w:val="1"/>
              <w:rPr>
                <w:sz w:val="18"/>
                <w:szCs w:val="18"/>
              </w:rPr>
            </w:pPr>
            <w:r w:rsidRPr="008D08DE">
              <w:rPr>
                <w:sz w:val="18"/>
                <w:szCs w:val="18"/>
              </w:rPr>
              <w:t xml:space="preserve">Тематический </w:t>
            </w:r>
          </w:p>
          <w:p w14:paraId="71A14DA5" w14:textId="38BC4C48" w:rsidR="004D0D25" w:rsidRPr="008D08DE" w:rsidRDefault="004D0D25" w:rsidP="004D0D25">
            <w:pPr>
              <w:outlineLvl w:val="1"/>
              <w:rPr>
                <w:sz w:val="18"/>
                <w:szCs w:val="18"/>
              </w:rPr>
            </w:pPr>
            <w:r w:rsidRPr="008D08DE">
              <w:rPr>
                <w:sz w:val="18"/>
                <w:szCs w:val="18"/>
              </w:rPr>
              <w:t>контроль</w:t>
            </w:r>
          </w:p>
        </w:tc>
      </w:tr>
      <w:tr w:rsidR="00A41FF1" w:rsidRPr="008D08DE" w14:paraId="6BBB6C97" w14:textId="77777777" w:rsidTr="00BF6B5C">
        <w:trPr>
          <w:trHeight w:val="295"/>
        </w:trPr>
        <w:tc>
          <w:tcPr>
            <w:tcW w:w="425" w:type="dxa"/>
            <w:tcBorders>
              <w:top w:val="single" w:sz="4" w:space="0" w:color="auto"/>
              <w:left w:val="single" w:sz="4" w:space="0" w:color="auto"/>
              <w:bottom w:val="nil"/>
              <w:right w:val="nil"/>
            </w:tcBorders>
            <w:vAlign w:val="center"/>
          </w:tcPr>
          <w:p w14:paraId="4FB69D39" w14:textId="3CDE6A9D" w:rsidR="004D0D25" w:rsidRPr="008D08DE" w:rsidRDefault="004D0D25" w:rsidP="004D0D25">
            <w:pPr>
              <w:jc w:val="center"/>
            </w:pPr>
            <w:r w:rsidRPr="008D08DE">
              <w:t>41</w:t>
            </w:r>
          </w:p>
        </w:tc>
        <w:tc>
          <w:tcPr>
            <w:tcW w:w="568" w:type="dxa"/>
            <w:tcBorders>
              <w:top w:val="single" w:sz="4" w:space="0" w:color="auto"/>
              <w:left w:val="single" w:sz="4" w:space="0" w:color="auto"/>
              <w:bottom w:val="nil"/>
              <w:right w:val="nil"/>
            </w:tcBorders>
            <w:vAlign w:val="bottom"/>
          </w:tcPr>
          <w:p w14:paraId="2BBA70C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903825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CE09DE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A84FFF9" w14:textId="1625E1C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B5CB518" w14:textId="3E66DE3B" w:rsidR="004D0D25" w:rsidRPr="008D08DE" w:rsidRDefault="004D0D25" w:rsidP="004D0D25">
            <w:r w:rsidRPr="008D08DE">
              <w:t>Спряжение глаголов в настоящем времени</w:t>
            </w:r>
          </w:p>
        </w:tc>
        <w:tc>
          <w:tcPr>
            <w:tcW w:w="850" w:type="dxa"/>
            <w:tcBorders>
              <w:top w:val="single" w:sz="4" w:space="0" w:color="auto"/>
              <w:left w:val="single" w:sz="4" w:space="0" w:color="auto"/>
              <w:bottom w:val="nil"/>
              <w:right w:val="nil"/>
            </w:tcBorders>
          </w:tcPr>
          <w:p w14:paraId="3E9C380E" w14:textId="7D05715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CE6C19F" w14:textId="77777777" w:rsidR="004D0D25" w:rsidRPr="008D08DE" w:rsidRDefault="004D0D25" w:rsidP="004D0D25">
            <w:pPr>
              <w:outlineLvl w:val="1"/>
              <w:rPr>
                <w:sz w:val="18"/>
                <w:szCs w:val="18"/>
              </w:rPr>
            </w:pPr>
            <w:r w:rsidRPr="008D08DE">
              <w:rPr>
                <w:sz w:val="18"/>
                <w:szCs w:val="18"/>
              </w:rPr>
              <w:t>Текущий</w:t>
            </w:r>
          </w:p>
          <w:p w14:paraId="0A1F3EDD" w14:textId="0B9E9FE5" w:rsidR="004D0D25" w:rsidRPr="008D08DE" w:rsidRDefault="004D0D25" w:rsidP="004D0D25">
            <w:r w:rsidRPr="008D08DE">
              <w:rPr>
                <w:sz w:val="18"/>
                <w:szCs w:val="18"/>
              </w:rPr>
              <w:t xml:space="preserve"> контроль</w:t>
            </w:r>
          </w:p>
        </w:tc>
      </w:tr>
      <w:tr w:rsidR="00A41FF1" w:rsidRPr="008D08DE" w14:paraId="5598E9BA" w14:textId="77777777" w:rsidTr="008D4723">
        <w:trPr>
          <w:trHeight w:val="380"/>
        </w:trPr>
        <w:tc>
          <w:tcPr>
            <w:tcW w:w="425" w:type="dxa"/>
            <w:tcBorders>
              <w:top w:val="single" w:sz="4" w:space="0" w:color="auto"/>
              <w:left w:val="single" w:sz="4" w:space="0" w:color="auto"/>
              <w:right w:val="nil"/>
            </w:tcBorders>
            <w:vAlign w:val="center"/>
          </w:tcPr>
          <w:p w14:paraId="1041C190" w14:textId="3BACEECA" w:rsidR="004D0D25" w:rsidRPr="008D08DE" w:rsidRDefault="004D0D25" w:rsidP="004D0D25">
            <w:pPr>
              <w:jc w:val="center"/>
            </w:pPr>
            <w:r w:rsidRPr="008D08DE">
              <w:t>42</w:t>
            </w:r>
          </w:p>
        </w:tc>
        <w:tc>
          <w:tcPr>
            <w:tcW w:w="568" w:type="dxa"/>
            <w:tcBorders>
              <w:top w:val="single" w:sz="4" w:space="0" w:color="auto"/>
              <w:left w:val="single" w:sz="4" w:space="0" w:color="auto"/>
              <w:right w:val="nil"/>
            </w:tcBorders>
            <w:vAlign w:val="bottom"/>
          </w:tcPr>
          <w:p w14:paraId="45AB6995" w14:textId="77777777" w:rsidR="004D0D25" w:rsidRPr="008D08DE" w:rsidRDefault="004D0D25" w:rsidP="004D0D25">
            <w:pPr>
              <w:spacing w:line="276" w:lineRule="auto"/>
              <w:jc w:val="center"/>
            </w:pPr>
          </w:p>
        </w:tc>
        <w:tc>
          <w:tcPr>
            <w:tcW w:w="567" w:type="dxa"/>
            <w:tcBorders>
              <w:top w:val="single" w:sz="4" w:space="0" w:color="auto"/>
              <w:left w:val="single" w:sz="4" w:space="0" w:color="auto"/>
              <w:right w:val="single" w:sz="4" w:space="0" w:color="auto"/>
            </w:tcBorders>
          </w:tcPr>
          <w:p w14:paraId="58030145" w14:textId="77777777" w:rsidR="004D0D25" w:rsidRPr="008D08DE" w:rsidRDefault="004D0D25" w:rsidP="004D0D25">
            <w:pPr>
              <w:ind w:firstLine="360"/>
              <w:jc w:val="center"/>
            </w:pPr>
          </w:p>
        </w:tc>
        <w:tc>
          <w:tcPr>
            <w:tcW w:w="850" w:type="dxa"/>
            <w:tcBorders>
              <w:top w:val="single" w:sz="4" w:space="0" w:color="auto"/>
              <w:left w:val="single" w:sz="4" w:space="0" w:color="auto"/>
              <w:right w:val="single" w:sz="4" w:space="0" w:color="auto"/>
            </w:tcBorders>
          </w:tcPr>
          <w:p w14:paraId="79C09B73"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49204A7A" w14:textId="2015A751" w:rsidR="004D0D25" w:rsidRPr="008D08DE" w:rsidRDefault="004D0D25" w:rsidP="004D0D25">
            <w:pPr>
              <w:jc w:val="center"/>
            </w:pPr>
            <w:r w:rsidRPr="008D08DE">
              <w:t>1</w:t>
            </w:r>
          </w:p>
        </w:tc>
        <w:tc>
          <w:tcPr>
            <w:tcW w:w="5387" w:type="dxa"/>
            <w:tcBorders>
              <w:top w:val="single" w:sz="4" w:space="0" w:color="auto"/>
              <w:left w:val="single" w:sz="4" w:space="0" w:color="auto"/>
              <w:right w:val="nil"/>
            </w:tcBorders>
            <w:vAlign w:val="bottom"/>
          </w:tcPr>
          <w:p w14:paraId="76D61085" w14:textId="0B6855B4" w:rsidR="004D0D25" w:rsidRPr="008D08DE" w:rsidRDefault="004D0D25" w:rsidP="004D0D25">
            <w:r w:rsidRPr="008D08DE">
              <w:t>Упражнение в изменении глаголов по лицам и числам</w:t>
            </w:r>
          </w:p>
        </w:tc>
        <w:tc>
          <w:tcPr>
            <w:tcW w:w="850" w:type="dxa"/>
            <w:tcBorders>
              <w:top w:val="single" w:sz="4" w:space="0" w:color="auto"/>
              <w:left w:val="single" w:sz="4" w:space="0" w:color="auto"/>
              <w:bottom w:val="nil"/>
              <w:right w:val="nil"/>
            </w:tcBorders>
          </w:tcPr>
          <w:p w14:paraId="0D44B53B" w14:textId="54DB305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F68D155" w14:textId="77777777" w:rsidR="004D0D25" w:rsidRPr="008D08DE" w:rsidRDefault="004D0D25" w:rsidP="004D0D25">
            <w:pPr>
              <w:outlineLvl w:val="1"/>
              <w:rPr>
                <w:sz w:val="18"/>
                <w:szCs w:val="18"/>
              </w:rPr>
            </w:pPr>
            <w:r w:rsidRPr="008D08DE">
              <w:rPr>
                <w:sz w:val="18"/>
                <w:szCs w:val="18"/>
              </w:rPr>
              <w:t>Текущий</w:t>
            </w:r>
          </w:p>
          <w:p w14:paraId="1FE9561A" w14:textId="53338C1C" w:rsidR="004D0D25" w:rsidRPr="008D08DE" w:rsidRDefault="004D0D25" w:rsidP="004D0D25">
            <w:r w:rsidRPr="008D08DE">
              <w:rPr>
                <w:sz w:val="18"/>
                <w:szCs w:val="18"/>
              </w:rPr>
              <w:t xml:space="preserve"> контроль</w:t>
            </w:r>
          </w:p>
        </w:tc>
      </w:tr>
      <w:tr w:rsidR="00A41FF1" w:rsidRPr="008D08DE" w14:paraId="677D3E68" w14:textId="77777777" w:rsidTr="00BF6B5C">
        <w:trPr>
          <w:trHeight w:val="262"/>
        </w:trPr>
        <w:tc>
          <w:tcPr>
            <w:tcW w:w="425" w:type="dxa"/>
            <w:tcBorders>
              <w:top w:val="single" w:sz="4" w:space="0" w:color="auto"/>
              <w:left w:val="single" w:sz="4" w:space="0" w:color="auto"/>
              <w:bottom w:val="nil"/>
              <w:right w:val="nil"/>
            </w:tcBorders>
            <w:vAlign w:val="center"/>
          </w:tcPr>
          <w:p w14:paraId="664B6CF2" w14:textId="28AB16DA" w:rsidR="004D0D25" w:rsidRPr="008D08DE" w:rsidRDefault="004D0D25" w:rsidP="004D0D25">
            <w:pPr>
              <w:jc w:val="center"/>
            </w:pPr>
            <w:r w:rsidRPr="008D08DE">
              <w:t>43</w:t>
            </w:r>
          </w:p>
        </w:tc>
        <w:tc>
          <w:tcPr>
            <w:tcW w:w="568" w:type="dxa"/>
            <w:tcBorders>
              <w:top w:val="single" w:sz="4" w:space="0" w:color="auto"/>
              <w:left w:val="single" w:sz="4" w:space="0" w:color="auto"/>
              <w:bottom w:val="nil"/>
              <w:right w:val="nil"/>
            </w:tcBorders>
            <w:vAlign w:val="center"/>
          </w:tcPr>
          <w:p w14:paraId="769F5AB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56A483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006230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68711A" w14:textId="6D18807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3C7E30F" w14:textId="3CAC8CD1" w:rsidR="004D0D25" w:rsidRPr="008D08DE" w:rsidRDefault="004D0D25" w:rsidP="004D0D25">
            <w:r w:rsidRPr="008D08DE">
              <w:t>Связь между подлежащим и сказуемым</w:t>
            </w:r>
          </w:p>
        </w:tc>
        <w:tc>
          <w:tcPr>
            <w:tcW w:w="850" w:type="dxa"/>
            <w:tcBorders>
              <w:top w:val="single" w:sz="4" w:space="0" w:color="auto"/>
              <w:left w:val="single" w:sz="4" w:space="0" w:color="auto"/>
              <w:bottom w:val="nil"/>
              <w:right w:val="nil"/>
            </w:tcBorders>
          </w:tcPr>
          <w:p w14:paraId="565EB6E0" w14:textId="77D94EF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44C4242" w14:textId="77777777" w:rsidR="004D0D25" w:rsidRPr="008D08DE" w:rsidRDefault="004D0D25" w:rsidP="004D0D25">
            <w:pPr>
              <w:outlineLvl w:val="1"/>
              <w:rPr>
                <w:sz w:val="18"/>
                <w:szCs w:val="18"/>
              </w:rPr>
            </w:pPr>
            <w:r w:rsidRPr="008D08DE">
              <w:rPr>
                <w:sz w:val="18"/>
                <w:szCs w:val="18"/>
              </w:rPr>
              <w:t>Текущий</w:t>
            </w:r>
          </w:p>
          <w:p w14:paraId="0A9A961B" w14:textId="3C96A768" w:rsidR="004D0D25" w:rsidRPr="008D08DE" w:rsidRDefault="004D0D25" w:rsidP="004D0D25">
            <w:r w:rsidRPr="008D08DE">
              <w:rPr>
                <w:sz w:val="18"/>
                <w:szCs w:val="18"/>
              </w:rPr>
              <w:t xml:space="preserve"> контроль</w:t>
            </w:r>
          </w:p>
        </w:tc>
      </w:tr>
      <w:tr w:rsidR="00A41FF1" w:rsidRPr="008D08DE" w14:paraId="388ADD3E" w14:textId="77777777" w:rsidTr="00BF6B5C">
        <w:trPr>
          <w:trHeight w:val="292"/>
        </w:trPr>
        <w:tc>
          <w:tcPr>
            <w:tcW w:w="425" w:type="dxa"/>
            <w:tcBorders>
              <w:top w:val="single" w:sz="4" w:space="0" w:color="auto"/>
              <w:left w:val="single" w:sz="4" w:space="0" w:color="auto"/>
              <w:bottom w:val="nil"/>
              <w:right w:val="nil"/>
            </w:tcBorders>
            <w:vAlign w:val="center"/>
          </w:tcPr>
          <w:p w14:paraId="4AD00940" w14:textId="46987C71" w:rsidR="004D0D25" w:rsidRPr="008D08DE" w:rsidRDefault="004D0D25" w:rsidP="004D0D25">
            <w:pPr>
              <w:jc w:val="center"/>
            </w:pPr>
            <w:r w:rsidRPr="008D08DE">
              <w:t>44</w:t>
            </w:r>
          </w:p>
        </w:tc>
        <w:tc>
          <w:tcPr>
            <w:tcW w:w="568" w:type="dxa"/>
            <w:tcBorders>
              <w:top w:val="single" w:sz="4" w:space="0" w:color="auto"/>
              <w:left w:val="single" w:sz="4" w:space="0" w:color="auto"/>
              <w:bottom w:val="nil"/>
              <w:right w:val="nil"/>
            </w:tcBorders>
            <w:vAlign w:val="bottom"/>
          </w:tcPr>
          <w:p w14:paraId="29FFC48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6698BC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5AA77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242911" w14:textId="667AF233"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A4854D6" w14:textId="42A31122" w:rsidR="004D0D25" w:rsidRPr="008D08DE" w:rsidRDefault="004D0D25" w:rsidP="004D0D25">
            <w:r w:rsidRPr="008D08DE">
              <w:t>Обобщение по теме</w:t>
            </w:r>
          </w:p>
        </w:tc>
        <w:tc>
          <w:tcPr>
            <w:tcW w:w="850" w:type="dxa"/>
            <w:tcBorders>
              <w:top w:val="single" w:sz="4" w:space="0" w:color="auto"/>
              <w:left w:val="single" w:sz="4" w:space="0" w:color="auto"/>
              <w:bottom w:val="nil"/>
              <w:right w:val="nil"/>
            </w:tcBorders>
          </w:tcPr>
          <w:p w14:paraId="13EB3930" w14:textId="66B84F9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74343E3" w14:textId="77777777" w:rsidR="004D0D25" w:rsidRPr="008D08DE" w:rsidRDefault="004D0D25" w:rsidP="004D0D25">
            <w:pPr>
              <w:outlineLvl w:val="1"/>
              <w:rPr>
                <w:sz w:val="18"/>
                <w:szCs w:val="18"/>
              </w:rPr>
            </w:pPr>
            <w:r w:rsidRPr="008D08DE">
              <w:rPr>
                <w:sz w:val="18"/>
                <w:szCs w:val="18"/>
              </w:rPr>
              <w:t xml:space="preserve">Тематический </w:t>
            </w:r>
          </w:p>
          <w:p w14:paraId="41FD96B1" w14:textId="386CAB41" w:rsidR="004D0D25" w:rsidRPr="008D08DE" w:rsidRDefault="004D0D25" w:rsidP="004D0D25">
            <w:pPr>
              <w:outlineLvl w:val="1"/>
              <w:rPr>
                <w:sz w:val="18"/>
                <w:szCs w:val="18"/>
              </w:rPr>
            </w:pPr>
            <w:r w:rsidRPr="008D08DE">
              <w:rPr>
                <w:sz w:val="18"/>
                <w:szCs w:val="18"/>
              </w:rPr>
              <w:t>контроль</w:t>
            </w:r>
          </w:p>
        </w:tc>
      </w:tr>
      <w:tr w:rsidR="00A41FF1" w:rsidRPr="008D08DE" w14:paraId="2925675C" w14:textId="77777777" w:rsidTr="00BF6B5C">
        <w:trPr>
          <w:trHeight w:val="465"/>
        </w:trPr>
        <w:tc>
          <w:tcPr>
            <w:tcW w:w="425" w:type="dxa"/>
            <w:tcBorders>
              <w:top w:val="single" w:sz="4" w:space="0" w:color="auto"/>
              <w:left w:val="single" w:sz="4" w:space="0" w:color="auto"/>
              <w:bottom w:val="nil"/>
              <w:right w:val="nil"/>
            </w:tcBorders>
            <w:vAlign w:val="center"/>
          </w:tcPr>
          <w:p w14:paraId="42565E4D" w14:textId="62EACD52" w:rsidR="004D0D25" w:rsidRPr="008D08DE" w:rsidRDefault="004D0D25" w:rsidP="004D0D25">
            <w:pPr>
              <w:jc w:val="center"/>
            </w:pPr>
            <w:r w:rsidRPr="008D08DE">
              <w:t>45</w:t>
            </w:r>
          </w:p>
        </w:tc>
        <w:tc>
          <w:tcPr>
            <w:tcW w:w="568" w:type="dxa"/>
            <w:tcBorders>
              <w:top w:val="single" w:sz="4" w:space="0" w:color="auto"/>
              <w:left w:val="single" w:sz="4" w:space="0" w:color="auto"/>
              <w:bottom w:val="nil"/>
              <w:right w:val="nil"/>
            </w:tcBorders>
            <w:vAlign w:val="center"/>
          </w:tcPr>
          <w:p w14:paraId="066C947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095B5D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6BF840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E87EFE0" w14:textId="47C5B50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00A0DAA" w14:textId="04D50BB7" w:rsidR="004D0D25" w:rsidRPr="008D08DE" w:rsidRDefault="004D0D25" w:rsidP="004D0D25">
            <w:r w:rsidRPr="008D08DE">
              <w:t>Второе лицо глаголов в единственном числе настоящего времени</w:t>
            </w:r>
          </w:p>
        </w:tc>
        <w:tc>
          <w:tcPr>
            <w:tcW w:w="850" w:type="dxa"/>
            <w:tcBorders>
              <w:top w:val="single" w:sz="4" w:space="0" w:color="auto"/>
              <w:left w:val="single" w:sz="4" w:space="0" w:color="auto"/>
              <w:bottom w:val="nil"/>
              <w:right w:val="nil"/>
            </w:tcBorders>
          </w:tcPr>
          <w:p w14:paraId="6CBAE974" w14:textId="47D36F9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DBB5C3" w14:textId="77777777" w:rsidR="004D0D25" w:rsidRPr="008D08DE" w:rsidRDefault="004D0D25" w:rsidP="004D0D25">
            <w:pPr>
              <w:outlineLvl w:val="1"/>
              <w:rPr>
                <w:sz w:val="18"/>
                <w:szCs w:val="18"/>
              </w:rPr>
            </w:pPr>
            <w:r w:rsidRPr="008D08DE">
              <w:rPr>
                <w:sz w:val="18"/>
                <w:szCs w:val="18"/>
              </w:rPr>
              <w:t>Текущий</w:t>
            </w:r>
          </w:p>
          <w:p w14:paraId="599AF7E8" w14:textId="11D8C6B8" w:rsidR="004D0D25" w:rsidRPr="008D08DE" w:rsidRDefault="004D0D25" w:rsidP="004D0D25">
            <w:r w:rsidRPr="008D08DE">
              <w:rPr>
                <w:sz w:val="18"/>
                <w:szCs w:val="18"/>
              </w:rPr>
              <w:t xml:space="preserve"> контроль</w:t>
            </w:r>
          </w:p>
        </w:tc>
      </w:tr>
      <w:tr w:rsidR="00A41FF1" w:rsidRPr="008D08DE" w14:paraId="7CA36556" w14:textId="77777777" w:rsidTr="00BF6B5C">
        <w:trPr>
          <w:trHeight w:val="300"/>
        </w:trPr>
        <w:tc>
          <w:tcPr>
            <w:tcW w:w="425" w:type="dxa"/>
            <w:tcBorders>
              <w:top w:val="single" w:sz="4" w:space="0" w:color="auto"/>
              <w:left w:val="single" w:sz="4" w:space="0" w:color="auto"/>
              <w:bottom w:val="nil"/>
              <w:right w:val="nil"/>
            </w:tcBorders>
            <w:vAlign w:val="center"/>
          </w:tcPr>
          <w:p w14:paraId="1AFAF35D" w14:textId="64D3AD8F" w:rsidR="004D0D25" w:rsidRPr="008D08DE" w:rsidRDefault="004D0D25" w:rsidP="004D0D25">
            <w:pPr>
              <w:jc w:val="center"/>
            </w:pPr>
            <w:r w:rsidRPr="008D08DE">
              <w:t>46</w:t>
            </w:r>
          </w:p>
        </w:tc>
        <w:tc>
          <w:tcPr>
            <w:tcW w:w="568" w:type="dxa"/>
            <w:tcBorders>
              <w:top w:val="single" w:sz="4" w:space="0" w:color="auto"/>
              <w:left w:val="single" w:sz="4" w:space="0" w:color="auto"/>
              <w:bottom w:val="nil"/>
              <w:right w:val="nil"/>
            </w:tcBorders>
            <w:vAlign w:val="bottom"/>
          </w:tcPr>
          <w:p w14:paraId="28570071"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87A60C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73F7AD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CB8B7BC" w14:textId="7C398F6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56D621E" w14:textId="04CBCA90"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Мягкий знак после шипящих на конце глаголов в форме 2</w:t>
            </w:r>
            <w:r w:rsidRPr="008D08DE">
              <w:rPr>
                <w:rFonts w:eastAsiaTheme="minorHAnsi"/>
                <w:lang w:eastAsia="en-US"/>
              </w:rPr>
              <w:t>-</w:t>
            </w:r>
            <w:r w:rsidRPr="008D08DE">
              <w:rPr>
                <w:rFonts w:ascii="Times New Roman CYR" w:eastAsiaTheme="minorHAnsi" w:hAnsi="Times New Roman CYR" w:cs="Times New Roman CYR"/>
                <w:lang w:eastAsia="en-US"/>
              </w:rPr>
              <w:t>го лица единственного числа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1059E2EE" w14:textId="156CABC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E2723F8" w14:textId="77777777" w:rsidR="004D0D25" w:rsidRPr="008D08DE" w:rsidRDefault="004D0D25" w:rsidP="004D0D25">
            <w:pPr>
              <w:outlineLvl w:val="1"/>
              <w:rPr>
                <w:sz w:val="18"/>
                <w:szCs w:val="18"/>
              </w:rPr>
            </w:pPr>
            <w:r w:rsidRPr="008D08DE">
              <w:rPr>
                <w:sz w:val="18"/>
                <w:szCs w:val="18"/>
              </w:rPr>
              <w:t>Текущий</w:t>
            </w:r>
          </w:p>
          <w:p w14:paraId="6363899E" w14:textId="5E9BA4E7" w:rsidR="004D0D25" w:rsidRPr="008D08DE" w:rsidRDefault="004D0D25" w:rsidP="004D0D25">
            <w:r w:rsidRPr="008D08DE">
              <w:rPr>
                <w:sz w:val="18"/>
                <w:szCs w:val="18"/>
              </w:rPr>
              <w:t xml:space="preserve"> контроль</w:t>
            </w:r>
          </w:p>
        </w:tc>
      </w:tr>
      <w:tr w:rsidR="00A41FF1" w:rsidRPr="008D08DE" w14:paraId="5D45CD8E" w14:textId="77777777" w:rsidTr="00502633">
        <w:trPr>
          <w:trHeight w:val="568"/>
        </w:trPr>
        <w:tc>
          <w:tcPr>
            <w:tcW w:w="425" w:type="dxa"/>
            <w:tcBorders>
              <w:top w:val="single" w:sz="4" w:space="0" w:color="auto"/>
              <w:left w:val="single" w:sz="4" w:space="0" w:color="auto"/>
              <w:bottom w:val="nil"/>
              <w:right w:val="nil"/>
            </w:tcBorders>
            <w:vAlign w:val="center"/>
          </w:tcPr>
          <w:p w14:paraId="23738683" w14:textId="27B640EF" w:rsidR="004D0D25" w:rsidRPr="008D08DE" w:rsidRDefault="004D0D25" w:rsidP="004D0D25">
            <w:pPr>
              <w:jc w:val="center"/>
            </w:pPr>
            <w:r w:rsidRPr="008D08DE">
              <w:t>47</w:t>
            </w:r>
          </w:p>
        </w:tc>
        <w:tc>
          <w:tcPr>
            <w:tcW w:w="568" w:type="dxa"/>
            <w:tcBorders>
              <w:top w:val="single" w:sz="4" w:space="0" w:color="auto"/>
              <w:left w:val="single" w:sz="4" w:space="0" w:color="auto"/>
              <w:bottom w:val="nil"/>
              <w:right w:val="nil"/>
            </w:tcBorders>
            <w:vAlign w:val="center"/>
          </w:tcPr>
          <w:p w14:paraId="21FC033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C5BA7D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4E6B92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C143496" w14:textId="6957B5C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E325602" w14:textId="354074C0"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правописание глаголов в форме 2</w:t>
            </w:r>
            <w:r w:rsidRPr="008D08DE">
              <w:rPr>
                <w:rFonts w:eastAsiaTheme="minorHAnsi"/>
                <w:lang w:eastAsia="en-US"/>
              </w:rPr>
              <w:t>-</w:t>
            </w:r>
            <w:r w:rsidRPr="008D08DE">
              <w:rPr>
                <w:rFonts w:ascii="Times New Roman CYR" w:eastAsiaTheme="minorHAnsi" w:hAnsi="Times New Roman CYR" w:cs="Times New Roman CYR"/>
                <w:lang w:eastAsia="en-US"/>
              </w:rPr>
              <w:t>го лица единственного числа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C1A3357" w14:textId="0505D1E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4121A85" w14:textId="77777777" w:rsidR="004D0D25" w:rsidRPr="008D08DE" w:rsidRDefault="004D0D25" w:rsidP="004D0D25">
            <w:pPr>
              <w:outlineLvl w:val="1"/>
              <w:rPr>
                <w:sz w:val="18"/>
                <w:szCs w:val="18"/>
              </w:rPr>
            </w:pPr>
            <w:r w:rsidRPr="008D08DE">
              <w:rPr>
                <w:sz w:val="18"/>
                <w:szCs w:val="18"/>
              </w:rPr>
              <w:t>Текущий</w:t>
            </w:r>
          </w:p>
          <w:p w14:paraId="54305550" w14:textId="159029AD" w:rsidR="004D0D25" w:rsidRPr="008D08DE" w:rsidRDefault="004D0D25" w:rsidP="004D0D25">
            <w:r w:rsidRPr="008D08DE">
              <w:rPr>
                <w:sz w:val="18"/>
                <w:szCs w:val="18"/>
              </w:rPr>
              <w:t xml:space="preserve"> контроль</w:t>
            </w:r>
          </w:p>
        </w:tc>
      </w:tr>
      <w:tr w:rsidR="00A41FF1" w:rsidRPr="008D08DE" w14:paraId="1708E7B7" w14:textId="77777777" w:rsidTr="00674EC8">
        <w:trPr>
          <w:trHeight w:val="443"/>
        </w:trPr>
        <w:tc>
          <w:tcPr>
            <w:tcW w:w="425" w:type="dxa"/>
            <w:tcBorders>
              <w:top w:val="single" w:sz="4" w:space="0" w:color="auto"/>
              <w:left w:val="single" w:sz="4" w:space="0" w:color="auto"/>
              <w:bottom w:val="nil"/>
              <w:right w:val="nil"/>
            </w:tcBorders>
            <w:vAlign w:val="center"/>
          </w:tcPr>
          <w:p w14:paraId="5D9E5EFB" w14:textId="29A3BE3E" w:rsidR="004D0D25" w:rsidRPr="008D08DE" w:rsidRDefault="004D0D25" w:rsidP="004D0D25">
            <w:pPr>
              <w:jc w:val="center"/>
            </w:pPr>
            <w:r w:rsidRPr="008D08DE">
              <w:t>48</w:t>
            </w:r>
          </w:p>
        </w:tc>
        <w:tc>
          <w:tcPr>
            <w:tcW w:w="568" w:type="dxa"/>
            <w:tcBorders>
              <w:top w:val="single" w:sz="4" w:space="0" w:color="auto"/>
              <w:left w:val="single" w:sz="4" w:space="0" w:color="auto"/>
              <w:bottom w:val="nil"/>
              <w:right w:val="nil"/>
            </w:tcBorders>
            <w:vAlign w:val="center"/>
          </w:tcPr>
          <w:p w14:paraId="1FAEA1F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988785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37C915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CE1AA19" w14:textId="46542CC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84770F4" w14:textId="63C939D7"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Контрольный диктант № 3</w:t>
            </w:r>
          </w:p>
        </w:tc>
        <w:tc>
          <w:tcPr>
            <w:tcW w:w="850" w:type="dxa"/>
            <w:tcBorders>
              <w:top w:val="single" w:sz="4" w:space="0" w:color="auto"/>
              <w:left w:val="single" w:sz="4" w:space="0" w:color="auto"/>
              <w:bottom w:val="nil"/>
              <w:right w:val="nil"/>
            </w:tcBorders>
          </w:tcPr>
          <w:p w14:paraId="57C4FB75" w14:textId="4B53172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C73B34" w14:textId="77777777" w:rsidR="004D0D25" w:rsidRPr="008D08DE" w:rsidRDefault="004D0D25" w:rsidP="004D0D25">
            <w:pPr>
              <w:outlineLvl w:val="1"/>
              <w:rPr>
                <w:sz w:val="18"/>
                <w:szCs w:val="18"/>
              </w:rPr>
            </w:pPr>
            <w:r w:rsidRPr="008D08DE">
              <w:rPr>
                <w:sz w:val="18"/>
                <w:szCs w:val="18"/>
              </w:rPr>
              <w:t xml:space="preserve">Тематический </w:t>
            </w:r>
          </w:p>
          <w:p w14:paraId="3AEFA7E6" w14:textId="0AED9B86" w:rsidR="004D0D25" w:rsidRPr="008D08DE" w:rsidRDefault="004D0D25" w:rsidP="004D0D25">
            <w:pPr>
              <w:outlineLvl w:val="1"/>
              <w:rPr>
                <w:sz w:val="18"/>
                <w:szCs w:val="18"/>
              </w:rPr>
            </w:pPr>
            <w:r w:rsidRPr="008D08DE">
              <w:rPr>
                <w:sz w:val="18"/>
                <w:szCs w:val="18"/>
              </w:rPr>
              <w:t>контроль</w:t>
            </w:r>
          </w:p>
        </w:tc>
      </w:tr>
      <w:tr w:rsidR="00A41FF1" w:rsidRPr="008D08DE" w14:paraId="1E6A89D8" w14:textId="77777777" w:rsidTr="00674EC8">
        <w:trPr>
          <w:trHeight w:val="295"/>
        </w:trPr>
        <w:tc>
          <w:tcPr>
            <w:tcW w:w="425" w:type="dxa"/>
            <w:tcBorders>
              <w:top w:val="single" w:sz="4" w:space="0" w:color="auto"/>
              <w:left w:val="single" w:sz="4" w:space="0" w:color="auto"/>
              <w:bottom w:val="nil"/>
              <w:right w:val="nil"/>
            </w:tcBorders>
            <w:vAlign w:val="center"/>
          </w:tcPr>
          <w:p w14:paraId="3EFD9BD9" w14:textId="09818C23" w:rsidR="004D0D25" w:rsidRPr="008D08DE" w:rsidRDefault="004D0D25" w:rsidP="004D0D25">
            <w:pPr>
              <w:jc w:val="center"/>
            </w:pPr>
            <w:r w:rsidRPr="008D08DE">
              <w:t>49</w:t>
            </w:r>
          </w:p>
        </w:tc>
        <w:tc>
          <w:tcPr>
            <w:tcW w:w="568" w:type="dxa"/>
            <w:tcBorders>
              <w:top w:val="single" w:sz="4" w:space="0" w:color="auto"/>
              <w:left w:val="single" w:sz="4" w:space="0" w:color="auto"/>
              <w:bottom w:val="nil"/>
              <w:right w:val="nil"/>
            </w:tcBorders>
            <w:vAlign w:val="center"/>
          </w:tcPr>
          <w:p w14:paraId="2250BAC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E1A7A8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DB47C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5DD371" w14:textId="26465D5B"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D8585B2" w14:textId="67BF19D8"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1666CA05" w14:textId="7C4F7F5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1702FA" w14:textId="77777777" w:rsidR="004D0D25" w:rsidRPr="008D08DE" w:rsidRDefault="004D0D25" w:rsidP="004D0D25">
            <w:pPr>
              <w:outlineLvl w:val="1"/>
              <w:rPr>
                <w:sz w:val="18"/>
                <w:szCs w:val="18"/>
              </w:rPr>
            </w:pPr>
            <w:r w:rsidRPr="008D08DE">
              <w:rPr>
                <w:sz w:val="18"/>
                <w:szCs w:val="18"/>
              </w:rPr>
              <w:t>Текущий</w:t>
            </w:r>
          </w:p>
          <w:p w14:paraId="0060D8D1" w14:textId="12DA18F9" w:rsidR="004D0D25" w:rsidRPr="008D08DE" w:rsidRDefault="004D0D25" w:rsidP="004D0D25">
            <w:r w:rsidRPr="008D08DE">
              <w:rPr>
                <w:sz w:val="18"/>
                <w:szCs w:val="18"/>
              </w:rPr>
              <w:t xml:space="preserve"> контроль</w:t>
            </w:r>
          </w:p>
        </w:tc>
      </w:tr>
      <w:tr w:rsidR="00A41FF1" w:rsidRPr="008D08DE" w14:paraId="339AC322" w14:textId="77777777" w:rsidTr="00502633">
        <w:trPr>
          <w:trHeight w:val="421"/>
        </w:trPr>
        <w:tc>
          <w:tcPr>
            <w:tcW w:w="425" w:type="dxa"/>
            <w:tcBorders>
              <w:top w:val="single" w:sz="4" w:space="0" w:color="auto"/>
              <w:left w:val="single" w:sz="4" w:space="0" w:color="auto"/>
              <w:bottom w:val="nil"/>
              <w:right w:val="nil"/>
            </w:tcBorders>
            <w:vAlign w:val="center"/>
          </w:tcPr>
          <w:p w14:paraId="59EBA537" w14:textId="49E9BE3B" w:rsidR="004D0D25" w:rsidRPr="008D08DE" w:rsidRDefault="004D0D25" w:rsidP="004D0D25">
            <w:pPr>
              <w:jc w:val="center"/>
            </w:pPr>
            <w:r w:rsidRPr="008D08DE">
              <w:t>50</w:t>
            </w:r>
          </w:p>
        </w:tc>
        <w:tc>
          <w:tcPr>
            <w:tcW w:w="568" w:type="dxa"/>
            <w:tcBorders>
              <w:top w:val="single" w:sz="4" w:space="0" w:color="auto"/>
              <w:left w:val="single" w:sz="4" w:space="0" w:color="auto"/>
              <w:bottom w:val="nil"/>
              <w:right w:val="nil"/>
            </w:tcBorders>
            <w:vAlign w:val="bottom"/>
          </w:tcPr>
          <w:p w14:paraId="402E06A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80B7853"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3AAA2819" w14:textId="7777777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40C1D5B6" w14:textId="09C61B8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73084ED" w14:textId="1696AAEA" w:rsidR="004D0D25" w:rsidRPr="008D08DE" w:rsidRDefault="004D0D25" w:rsidP="004D0D25">
            <w:r w:rsidRPr="008D08DE">
              <w:rPr>
                <w:lang w:val="en-US"/>
              </w:rPr>
              <w:t>I</w:t>
            </w:r>
            <w:r w:rsidRPr="008D08DE">
              <w:t xml:space="preserve"> и </w:t>
            </w:r>
            <w:r w:rsidRPr="008D08DE">
              <w:rPr>
                <w:lang w:val="en-US"/>
              </w:rPr>
              <w:t>II</w:t>
            </w:r>
            <w:r w:rsidRPr="008D08DE">
              <w:t xml:space="preserve"> спряжение глаголов в настоящем времени</w:t>
            </w:r>
          </w:p>
        </w:tc>
        <w:tc>
          <w:tcPr>
            <w:tcW w:w="850" w:type="dxa"/>
            <w:tcBorders>
              <w:top w:val="single" w:sz="4" w:space="0" w:color="auto"/>
              <w:left w:val="single" w:sz="4" w:space="0" w:color="auto"/>
              <w:bottom w:val="nil"/>
              <w:right w:val="nil"/>
            </w:tcBorders>
          </w:tcPr>
          <w:p w14:paraId="4B6861D2" w14:textId="10D5981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3FCCE5D" w14:textId="77777777" w:rsidR="004D0D25" w:rsidRPr="008D08DE" w:rsidRDefault="004D0D25" w:rsidP="004D0D25">
            <w:pPr>
              <w:outlineLvl w:val="1"/>
              <w:rPr>
                <w:sz w:val="18"/>
                <w:szCs w:val="18"/>
              </w:rPr>
            </w:pPr>
            <w:r w:rsidRPr="008D08DE">
              <w:rPr>
                <w:sz w:val="18"/>
                <w:szCs w:val="18"/>
              </w:rPr>
              <w:t>Текущий</w:t>
            </w:r>
          </w:p>
          <w:p w14:paraId="7E7D9A70" w14:textId="2485B1AF" w:rsidR="004D0D25" w:rsidRPr="008D08DE" w:rsidRDefault="004D0D25" w:rsidP="004D0D25">
            <w:r w:rsidRPr="008D08DE">
              <w:rPr>
                <w:sz w:val="18"/>
                <w:szCs w:val="18"/>
              </w:rPr>
              <w:t xml:space="preserve"> контроль</w:t>
            </w:r>
          </w:p>
        </w:tc>
      </w:tr>
      <w:tr w:rsidR="00A41FF1" w:rsidRPr="008D08DE" w14:paraId="071EEBCF" w14:textId="77777777" w:rsidTr="00956F56">
        <w:trPr>
          <w:trHeight w:val="341"/>
        </w:trPr>
        <w:tc>
          <w:tcPr>
            <w:tcW w:w="425" w:type="dxa"/>
            <w:tcBorders>
              <w:top w:val="single" w:sz="4" w:space="0" w:color="auto"/>
              <w:left w:val="single" w:sz="4" w:space="0" w:color="auto"/>
              <w:bottom w:val="single" w:sz="4" w:space="0" w:color="auto"/>
              <w:right w:val="nil"/>
            </w:tcBorders>
            <w:vAlign w:val="center"/>
          </w:tcPr>
          <w:p w14:paraId="533CC059" w14:textId="2733BB05" w:rsidR="004D0D25" w:rsidRPr="008D08DE" w:rsidRDefault="004D0D25" w:rsidP="004D0D25">
            <w:pPr>
              <w:jc w:val="center"/>
            </w:pPr>
            <w:r w:rsidRPr="008D08DE">
              <w:t>51</w:t>
            </w:r>
          </w:p>
        </w:tc>
        <w:tc>
          <w:tcPr>
            <w:tcW w:w="568" w:type="dxa"/>
            <w:tcBorders>
              <w:top w:val="single" w:sz="4" w:space="0" w:color="auto"/>
              <w:left w:val="single" w:sz="4" w:space="0" w:color="auto"/>
              <w:bottom w:val="single" w:sz="4" w:space="0" w:color="auto"/>
              <w:right w:val="nil"/>
            </w:tcBorders>
            <w:vAlign w:val="center"/>
          </w:tcPr>
          <w:p w14:paraId="5CABFDB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9BF8651"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6DBAE87A"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D31E23F" w14:textId="2CD11FBA"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0DC179A2" w14:textId="19269D81"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Личные окончания глаголов I и II спряжения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52640129" w14:textId="6D3919C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FE4FA1" w14:textId="77777777" w:rsidR="004D0D25" w:rsidRPr="008D08DE" w:rsidRDefault="004D0D25" w:rsidP="004D0D25">
            <w:pPr>
              <w:outlineLvl w:val="1"/>
              <w:rPr>
                <w:sz w:val="18"/>
                <w:szCs w:val="18"/>
              </w:rPr>
            </w:pPr>
            <w:r w:rsidRPr="008D08DE">
              <w:rPr>
                <w:sz w:val="18"/>
                <w:szCs w:val="18"/>
              </w:rPr>
              <w:t>Текущий</w:t>
            </w:r>
          </w:p>
          <w:p w14:paraId="618D5C68" w14:textId="3241B126" w:rsidR="004D0D25" w:rsidRPr="008D08DE" w:rsidRDefault="004D0D25" w:rsidP="004D0D25">
            <w:r w:rsidRPr="008D08DE">
              <w:rPr>
                <w:sz w:val="18"/>
                <w:szCs w:val="18"/>
              </w:rPr>
              <w:t xml:space="preserve"> контроль</w:t>
            </w:r>
          </w:p>
        </w:tc>
      </w:tr>
      <w:tr w:rsidR="00A41FF1" w:rsidRPr="008D08DE" w14:paraId="10F829D8" w14:textId="77777777" w:rsidTr="00BF6B5C">
        <w:trPr>
          <w:trHeight w:val="361"/>
        </w:trPr>
        <w:tc>
          <w:tcPr>
            <w:tcW w:w="425" w:type="dxa"/>
            <w:tcBorders>
              <w:top w:val="single" w:sz="4" w:space="0" w:color="auto"/>
              <w:left w:val="single" w:sz="4" w:space="0" w:color="auto"/>
              <w:bottom w:val="nil"/>
              <w:right w:val="nil"/>
            </w:tcBorders>
            <w:vAlign w:val="center"/>
          </w:tcPr>
          <w:p w14:paraId="48491880" w14:textId="069A83A4" w:rsidR="004D0D25" w:rsidRPr="008D08DE" w:rsidRDefault="004D0D25" w:rsidP="004D0D25">
            <w:pPr>
              <w:jc w:val="center"/>
            </w:pPr>
            <w:r w:rsidRPr="008D08DE">
              <w:t>52</w:t>
            </w:r>
          </w:p>
        </w:tc>
        <w:tc>
          <w:tcPr>
            <w:tcW w:w="568" w:type="dxa"/>
            <w:tcBorders>
              <w:top w:val="single" w:sz="4" w:space="0" w:color="auto"/>
              <w:left w:val="single" w:sz="4" w:space="0" w:color="auto"/>
              <w:bottom w:val="nil"/>
              <w:right w:val="nil"/>
            </w:tcBorders>
            <w:vAlign w:val="bottom"/>
          </w:tcPr>
          <w:p w14:paraId="373DB81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6E6524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42B396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5CC6981" w14:textId="36757C3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DF84C36" w14:textId="4F0EB957"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Способы определения I и II спряжения глаголов</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59907EFE" w14:textId="429DC1B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D35DA98" w14:textId="77777777" w:rsidR="004D0D25" w:rsidRPr="008D08DE" w:rsidRDefault="004D0D25" w:rsidP="004D0D25">
            <w:pPr>
              <w:outlineLvl w:val="1"/>
              <w:rPr>
                <w:sz w:val="18"/>
                <w:szCs w:val="18"/>
              </w:rPr>
            </w:pPr>
            <w:r w:rsidRPr="008D08DE">
              <w:rPr>
                <w:sz w:val="18"/>
                <w:szCs w:val="18"/>
              </w:rPr>
              <w:t>Текущий</w:t>
            </w:r>
          </w:p>
          <w:p w14:paraId="1764CC23" w14:textId="360FC040" w:rsidR="004D0D25" w:rsidRPr="008D08DE" w:rsidRDefault="004D0D25" w:rsidP="004D0D25">
            <w:r w:rsidRPr="008D08DE">
              <w:rPr>
                <w:sz w:val="18"/>
                <w:szCs w:val="18"/>
              </w:rPr>
              <w:t xml:space="preserve"> контроль</w:t>
            </w:r>
          </w:p>
        </w:tc>
      </w:tr>
      <w:tr w:rsidR="00A41FF1" w:rsidRPr="008D08DE" w14:paraId="6DC2B70C" w14:textId="77777777" w:rsidTr="00BF6B5C">
        <w:trPr>
          <w:trHeight w:val="475"/>
        </w:trPr>
        <w:tc>
          <w:tcPr>
            <w:tcW w:w="425" w:type="dxa"/>
            <w:tcBorders>
              <w:top w:val="single" w:sz="4" w:space="0" w:color="auto"/>
              <w:left w:val="single" w:sz="4" w:space="0" w:color="auto"/>
              <w:bottom w:val="nil"/>
              <w:right w:val="nil"/>
            </w:tcBorders>
            <w:vAlign w:val="center"/>
          </w:tcPr>
          <w:p w14:paraId="1B69EFC1" w14:textId="70B8CF5E" w:rsidR="004D0D25" w:rsidRPr="008D08DE" w:rsidRDefault="004D0D25" w:rsidP="004D0D25">
            <w:pPr>
              <w:jc w:val="center"/>
            </w:pPr>
            <w:r w:rsidRPr="008D08DE">
              <w:t>53</w:t>
            </w:r>
          </w:p>
        </w:tc>
        <w:tc>
          <w:tcPr>
            <w:tcW w:w="568" w:type="dxa"/>
            <w:tcBorders>
              <w:top w:val="single" w:sz="4" w:space="0" w:color="auto"/>
              <w:left w:val="single" w:sz="4" w:space="0" w:color="auto"/>
              <w:bottom w:val="nil"/>
              <w:right w:val="nil"/>
            </w:tcBorders>
            <w:vAlign w:val="center"/>
          </w:tcPr>
          <w:p w14:paraId="4A1F800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78FD9E9"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0AD74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57E6561" w14:textId="1945DBB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D040ADC" w14:textId="1380CB94" w:rsidR="004D0D25" w:rsidRPr="008D08DE" w:rsidRDefault="004D0D25" w:rsidP="004D0D25">
            <w:r w:rsidRPr="008D08DE">
              <w:t>Будущее простое и сложное время глаголов</w:t>
            </w:r>
          </w:p>
        </w:tc>
        <w:tc>
          <w:tcPr>
            <w:tcW w:w="850" w:type="dxa"/>
            <w:tcBorders>
              <w:top w:val="single" w:sz="4" w:space="0" w:color="auto"/>
              <w:left w:val="single" w:sz="4" w:space="0" w:color="auto"/>
              <w:bottom w:val="nil"/>
              <w:right w:val="nil"/>
            </w:tcBorders>
          </w:tcPr>
          <w:p w14:paraId="2F2184D9" w14:textId="391CE00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54F3896" w14:textId="77777777" w:rsidR="004D0D25" w:rsidRPr="008D08DE" w:rsidRDefault="004D0D25" w:rsidP="004D0D25">
            <w:pPr>
              <w:outlineLvl w:val="1"/>
              <w:rPr>
                <w:sz w:val="18"/>
                <w:szCs w:val="18"/>
              </w:rPr>
            </w:pPr>
            <w:r w:rsidRPr="008D08DE">
              <w:rPr>
                <w:sz w:val="18"/>
                <w:szCs w:val="18"/>
              </w:rPr>
              <w:t>Текущий</w:t>
            </w:r>
          </w:p>
          <w:p w14:paraId="33F23407" w14:textId="1B3A8419" w:rsidR="004D0D25" w:rsidRPr="008D08DE" w:rsidRDefault="004D0D25" w:rsidP="004D0D25">
            <w:r w:rsidRPr="008D08DE">
              <w:rPr>
                <w:sz w:val="18"/>
                <w:szCs w:val="18"/>
              </w:rPr>
              <w:t xml:space="preserve"> контроль</w:t>
            </w:r>
          </w:p>
        </w:tc>
      </w:tr>
      <w:tr w:rsidR="00A41FF1" w:rsidRPr="008D08DE" w14:paraId="3492BF49" w14:textId="77777777" w:rsidTr="00BF6B5C">
        <w:trPr>
          <w:trHeight w:val="257"/>
        </w:trPr>
        <w:tc>
          <w:tcPr>
            <w:tcW w:w="425" w:type="dxa"/>
            <w:tcBorders>
              <w:top w:val="single" w:sz="4" w:space="0" w:color="auto"/>
              <w:left w:val="single" w:sz="4" w:space="0" w:color="auto"/>
              <w:bottom w:val="nil"/>
              <w:right w:val="nil"/>
            </w:tcBorders>
            <w:vAlign w:val="center"/>
          </w:tcPr>
          <w:p w14:paraId="61F544A3" w14:textId="7CF82A1A" w:rsidR="004D0D25" w:rsidRPr="008D08DE" w:rsidRDefault="004D0D25" w:rsidP="004D0D25">
            <w:pPr>
              <w:jc w:val="center"/>
            </w:pPr>
            <w:r w:rsidRPr="008D08DE">
              <w:t>54</w:t>
            </w:r>
          </w:p>
        </w:tc>
        <w:tc>
          <w:tcPr>
            <w:tcW w:w="568" w:type="dxa"/>
            <w:tcBorders>
              <w:top w:val="single" w:sz="4" w:space="0" w:color="auto"/>
              <w:left w:val="single" w:sz="4" w:space="0" w:color="auto"/>
              <w:bottom w:val="nil"/>
              <w:right w:val="nil"/>
            </w:tcBorders>
            <w:vAlign w:val="bottom"/>
          </w:tcPr>
          <w:p w14:paraId="1957160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F641CF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B28556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CF4EB33" w14:textId="42F1391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AEFE982" w14:textId="3E72B6DC" w:rsidR="004D0D25" w:rsidRPr="008D08DE" w:rsidRDefault="004D0D25" w:rsidP="004D0D25">
            <w:r w:rsidRPr="008D08DE">
              <w:t>Спряжение глаголов в будущем времени</w:t>
            </w:r>
          </w:p>
        </w:tc>
        <w:tc>
          <w:tcPr>
            <w:tcW w:w="850" w:type="dxa"/>
            <w:tcBorders>
              <w:top w:val="single" w:sz="4" w:space="0" w:color="auto"/>
              <w:left w:val="single" w:sz="4" w:space="0" w:color="auto"/>
              <w:bottom w:val="nil"/>
              <w:right w:val="nil"/>
            </w:tcBorders>
          </w:tcPr>
          <w:p w14:paraId="00DDDBE0" w14:textId="23CBF50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EEA7000" w14:textId="77777777" w:rsidR="004D0D25" w:rsidRPr="008D08DE" w:rsidRDefault="004D0D25" w:rsidP="004D0D25">
            <w:pPr>
              <w:outlineLvl w:val="1"/>
              <w:rPr>
                <w:sz w:val="18"/>
                <w:szCs w:val="18"/>
              </w:rPr>
            </w:pPr>
            <w:r w:rsidRPr="008D08DE">
              <w:rPr>
                <w:sz w:val="18"/>
                <w:szCs w:val="18"/>
              </w:rPr>
              <w:t>Текущий</w:t>
            </w:r>
          </w:p>
          <w:p w14:paraId="5A48C3F7" w14:textId="72D77D53" w:rsidR="004D0D25" w:rsidRPr="008D08DE" w:rsidRDefault="004D0D25" w:rsidP="004D0D25">
            <w:r w:rsidRPr="008D08DE">
              <w:rPr>
                <w:sz w:val="18"/>
                <w:szCs w:val="18"/>
              </w:rPr>
              <w:t xml:space="preserve"> контроль</w:t>
            </w:r>
          </w:p>
        </w:tc>
      </w:tr>
      <w:tr w:rsidR="00A41FF1" w:rsidRPr="008D08DE" w14:paraId="1E7B5264" w14:textId="77777777" w:rsidTr="00BF6B5C">
        <w:trPr>
          <w:trHeight w:val="363"/>
        </w:trPr>
        <w:tc>
          <w:tcPr>
            <w:tcW w:w="425" w:type="dxa"/>
            <w:tcBorders>
              <w:top w:val="single" w:sz="4" w:space="0" w:color="auto"/>
              <w:left w:val="single" w:sz="4" w:space="0" w:color="auto"/>
              <w:bottom w:val="nil"/>
              <w:right w:val="nil"/>
            </w:tcBorders>
            <w:vAlign w:val="center"/>
          </w:tcPr>
          <w:p w14:paraId="7CC12FAE" w14:textId="57742972" w:rsidR="004D0D25" w:rsidRPr="008D08DE" w:rsidRDefault="004D0D25" w:rsidP="004D0D25">
            <w:pPr>
              <w:jc w:val="center"/>
            </w:pPr>
            <w:r w:rsidRPr="008D08DE">
              <w:t>55</w:t>
            </w:r>
          </w:p>
        </w:tc>
        <w:tc>
          <w:tcPr>
            <w:tcW w:w="568" w:type="dxa"/>
            <w:tcBorders>
              <w:top w:val="single" w:sz="4" w:space="0" w:color="auto"/>
              <w:left w:val="single" w:sz="4" w:space="0" w:color="auto"/>
              <w:bottom w:val="nil"/>
              <w:right w:val="nil"/>
            </w:tcBorders>
            <w:vAlign w:val="center"/>
          </w:tcPr>
          <w:p w14:paraId="1A4F101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F82AB5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C96543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628E8CB" w14:textId="15619B7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A77948E" w14:textId="34B83ADC"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Личные окончания глаголов I и II спряжения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688AD922" w14:textId="628461D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75104E3" w14:textId="77777777" w:rsidR="004D0D25" w:rsidRPr="008D08DE" w:rsidRDefault="004D0D25" w:rsidP="004D0D25">
            <w:pPr>
              <w:outlineLvl w:val="1"/>
              <w:rPr>
                <w:sz w:val="18"/>
                <w:szCs w:val="18"/>
              </w:rPr>
            </w:pPr>
            <w:r w:rsidRPr="008D08DE">
              <w:rPr>
                <w:sz w:val="18"/>
                <w:szCs w:val="18"/>
              </w:rPr>
              <w:t>Текущий</w:t>
            </w:r>
          </w:p>
          <w:p w14:paraId="31B8ED7B" w14:textId="6A3533F5" w:rsidR="004D0D25" w:rsidRPr="008D08DE" w:rsidRDefault="004D0D25" w:rsidP="004D0D25">
            <w:r w:rsidRPr="008D08DE">
              <w:rPr>
                <w:sz w:val="18"/>
                <w:szCs w:val="18"/>
              </w:rPr>
              <w:t xml:space="preserve"> контроль</w:t>
            </w:r>
          </w:p>
        </w:tc>
      </w:tr>
      <w:tr w:rsidR="00A41FF1" w:rsidRPr="008D08DE" w14:paraId="726CCC2B" w14:textId="77777777" w:rsidTr="00BF6B5C">
        <w:trPr>
          <w:trHeight w:val="317"/>
        </w:trPr>
        <w:tc>
          <w:tcPr>
            <w:tcW w:w="425" w:type="dxa"/>
            <w:tcBorders>
              <w:top w:val="single" w:sz="4" w:space="0" w:color="auto"/>
              <w:left w:val="single" w:sz="4" w:space="0" w:color="auto"/>
              <w:bottom w:val="nil"/>
              <w:right w:val="nil"/>
            </w:tcBorders>
            <w:vAlign w:val="center"/>
          </w:tcPr>
          <w:p w14:paraId="7C147D79" w14:textId="1E66D9F3" w:rsidR="004D0D25" w:rsidRPr="008D08DE" w:rsidRDefault="004D0D25" w:rsidP="004D0D25">
            <w:pPr>
              <w:jc w:val="center"/>
            </w:pPr>
            <w:r w:rsidRPr="008D08DE">
              <w:t>56</w:t>
            </w:r>
          </w:p>
        </w:tc>
        <w:tc>
          <w:tcPr>
            <w:tcW w:w="568" w:type="dxa"/>
            <w:tcBorders>
              <w:top w:val="single" w:sz="4" w:space="0" w:color="auto"/>
              <w:left w:val="single" w:sz="4" w:space="0" w:color="auto"/>
              <w:bottom w:val="nil"/>
              <w:right w:val="nil"/>
            </w:tcBorders>
            <w:vAlign w:val="bottom"/>
          </w:tcPr>
          <w:p w14:paraId="391E7F2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CDF9A6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DEA014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2018A55" w14:textId="0E2A757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024C66D" w14:textId="55B8FC69"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правило определения спряжения глаголов с безударными личными окончаниями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4DDD44D9" w14:textId="0BA958F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6172063" w14:textId="77777777" w:rsidR="004D0D25" w:rsidRPr="008D08DE" w:rsidRDefault="004D0D25" w:rsidP="004D0D25">
            <w:pPr>
              <w:outlineLvl w:val="1"/>
              <w:rPr>
                <w:sz w:val="18"/>
                <w:szCs w:val="18"/>
              </w:rPr>
            </w:pPr>
            <w:r w:rsidRPr="008D08DE">
              <w:rPr>
                <w:sz w:val="18"/>
                <w:szCs w:val="18"/>
              </w:rPr>
              <w:t>Текущий</w:t>
            </w:r>
          </w:p>
          <w:p w14:paraId="3CA71F69" w14:textId="10423C67" w:rsidR="004D0D25" w:rsidRPr="008D08DE" w:rsidRDefault="004D0D25" w:rsidP="004D0D25">
            <w:r w:rsidRPr="008D08DE">
              <w:rPr>
                <w:sz w:val="18"/>
                <w:szCs w:val="18"/>
              </w:rPr>
              <w:t xml:space="preserve"> контроль</w:t>
            </w:r>
          </w:p>
        </w:tc>
      </w:tr>
      <w:tr w:rsidR="00A41FF1" w:rsidRPr="008D08DE" w14:paraId="52C17F22" w14:textId="77777777" w:rsidTr="00BF6B5C">
        <w:trPr>
          <w:trHeight w:val="547"/>
        </w:trPr>
        <w:tc>
          <w:tcPr>
            <w:tcW w:w="425" w:type="dxa"/>
            <w:tcBorders>
              <w:top w:val="single" w:sz="4" w:space="0" w:color="auto"/>
              <w:left w:val="single" w:sz="4" w:space="0" w:color="auto"/>
              <w:bottom w:val="nil"/>
              <w:right w:val="nil"/>
            </w:tcBorders>
            <w:vAlign w:val="center"/>
          </w:tcPr>
          <w:p w14:paraId="52E18355" w14:textId="6AC40974" w:rsidR="004D0D25" w:rsidRPr="008D08DE" w:rsidRDefault="004D0D25" w:rsidP="004D0D25">
            <w:pPr>
              <w:jc w:val="center"/>
            </w:pPr>
            <w:r w:rsidRPr="008D08DE">
              <w:t>57</w:t>
            </w:r>
          </w:p>
        </w:tc>
        <w:tc>
          <w:tcPr>
            <w:tcW w:w="568" w:type="dxa"/>
            <w:tcBorders>
              <w:top w:val="single" w:sz="4" w:space="0" w:color="auto"/>
              <w:left w:val="single" w:sz="4" w:space="0" w:color="auto"/>
              <w:bottom w:val="nil"/>
              <w:right w:val="nil"/>
            </w:tcBorders>
            <w:vAlign w:val="center"/>
          </w:tcPr>
          <w:p w14:paraId="30783B8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ED35DB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1C973B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F8FA5B9" w14:textId="653F8B2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4D5663A" w14:textId="60DB3CD1"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правописание безударных личных окончаний глаголов</w:t>
            </w:r>
            <w:r w:rsidRPr="008D08DE">
              <w:rPr>
                <w:rFonts w:eastAsiaTheme="minorHAnsi"/>
                <w:lang w:eastAsia="en-US"/>
              </w:rPr>
              <w:t>-</w:t>
            </w:r>
            <w:r w:rsidRPr="008D08DE">
              <w:rPr>
                <w:rFonts w:ascii="Times New Roman CYR" w:eastAsiaTheme="minorHAnsi" w:hAnsi="Times New Roman CYR" w:cs="Times New Roman CYR"/>
                <w:lang w:eastAsia="en-US"/>
              </w:rPr>
              <w:t>исключений</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59BF8580" w14:textId="7AC6742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13E501" w14:textId="77777777" w:rsidR="004D0D25" w:rsidRPr="008D08DE" w:rsidRDefault="004D0D25" w:rsidP="004D0D25">
            <w:pPr>
              <w:outlineLvl w:val="1"/>
              <w:rPr>
                <w:sz w:val="18"/>
                <w:szCs w:val="18"/>
              </w:rPr>
            </w:pPr>
            <w:r w:rsidRPr="008D08DE">
              <w:rPr>
                <w:sz w:val="18"/>
                <w:szCs w:val="18"/>
              </w:rPr>
              <w:t>Текущий</w:t>
            </w:r>
          </w:p>
          <w:p w14:paraId="237175D0" w14:textId="0E4529F0" w:rsidR="004D0D25" w:rsidRPr="008D08DE" w:rsidRDefault="004D0D25" w:rsidP="004D0D25">
            <w:r w:rsidRPr="008D08DE">
              <w:rPr>
                <w:sz w:val="18"/>
                <w:szCs w:val="18"/>
              </w:rPr>
              <w:t xml:space="preserve"> контроль</w:t>
            </w:r>
          </w:p>
        </w:tc>
      </w:tr>
      <w:tr w:rsidR="00A41FF1" w:rsidRPr="008D08DE" w14:paraId="7A664B18" w14:textId="77777777" w:rsidTr="00BF6B5C">
        <w:trPr>
          <w:trHeight w:val="355"/>
        </w:trPr>
        <w:tc>
          <w:tcPr>
            <w:tcW w:w="425" w:type="dxa"/>
            <w:tcBorders>
              <w:top w:val="single" w:sz="4" w:space="0" w:color="auto"/>
              <w:left w:val="single" w:sz="4" w:space="0" w:color="auto"/>
              <w:bottom w:val="nil"/>
              <w:right w:val="nil"/>
            </w:tcBorders>
            <w:vAlign w:val="center"/>
          </w:tcPr>
          <w:p w14:paraId="64371BA2" w14:textId="7DABA099" w:rsidR="004D0D25" w:rsidRPr="008D08DE" w:rsidRDefault="004D0D25" w:rsidP="004D0D25">
            <w:pPr>
              <w:jc w:val="center"/>
            </w:pPr>
            <w:r w:rsidRPr="008D08DE">
              <w:t>58</w:t>
            </w:r>
          </w:p>
        </w:tc>
        <w:tc>
          <w:tcPr>
            <w:tcW w:w="568" w:type="dxa"/>
            <w:tcBorders>
              <w:top w:val="single" w:sz="4" w:space="0" w:color="auto"/>
              <w:left w:val="single" w:sz="4" w:space="0" w:color="auto"/>
              <w:bottom w:val="nil"/>
              <w:right w:val="nil"/>
            </w:tcBorders>
            <w:vAlign w:val="bottom"/>
          </w:tcPr>
          <w:p w14:paraId="312BFF5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8E0B9A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378A9A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EFEFF1" w14:textId="3869F21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2D4DEFF" w14:textId="02B47AE4"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Правописание безударных личных окончаний глаголов</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2B7BAC96" w14:textId="2A633BD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E66961C" w14:textId="77777777" w:rsidR="004D0D25" w:rsidRPr="008D08DE" w:rsidRDefault="004D0D25" w:rsidP="004D0D25">
            <w:pPr>
              <w:outlineLvl w:val="1"/>
              <w:rPr>
                <w:sz w:val="18"/>
                <w:szCs w:val="18"/>
              </w:rPr>
            </w:pPr>
            <w:r w:rsidRPr="008D08DE">
              <w:rPr>
                <w:sz w:val="18"/>
                <w:szCs w:val="18"/>
              </w:rPr>
              <w:t>Текущий</w:t>
            </w:r>
          </w:p>
          <w:p w14:paraId="4298C910" w14:textId="10997350" w:rsidR="004D0D25" w:rsidRPr="008D08DE" w:rsidRDefault="004D0D25" w:rsidP="004D0D25">
            <w:r w:rsidRPr="008D08DE">
              <w:rPr>
                <w:sz w:val="18"/>
                <w:szCs w:val="18"/>
              </w:rPr>
              <w:t xml:space="preserve"> контроль</w:t>
            </w:r>
          </w:p>
        </w:tc>
      </w:tr>
      <w:tr w:rsidR="00A41FF1" w:rsidRPr="008D08DE" w14:paraId="43E5CFA4" w14:textId="77777777" w:rsidTr="00956F56">
        <w:trPr>
          <w:trHeight w:val="416"/>
        </w:trPr>
        <w:tc>
          <w:tcPr>
            <w:tcW w:w="425" w:type="dxa"/>
            <w:tcBorders>
              <w:top w:val="single" w:sz="4" w:space="0" w:color="auto"/>
              <w:left w:val="single" w:sz="4" w:space="0" w:color="auto"/>
              <w:bottom w:val="single" w:sz="4" w:space="0" w:color="auto"/>
              <w:right w:val="nil"/>
            </w:tcBorders>
            <w:vAlign w:val="center"/>
          </w:tcPr>
          <w:p w14:paraId="415BC138" w14:textId="3C3CF848" w:rsidR="004D0D25" w:rsidRPr="008D08DE" w:rsidRDefault="004D0D25" w:rsidP="004D0D25">
            <w:pPr>
              <w:jc w:val="center"/>
            </w:pPr>
            <w:r w:rsidRPr="008D08DE">
              <w:t>59</w:t>
            </w:r>
          </w:p>
        </w:tc>
        <w:tc>
          <w:tcPr>
            <w:tcW w:w="568" w:type="dxa"/>
            <w:tcBorders>
              <w:top w:val="single" w:sz="4" w:space="0" w:color="auto"/>
              <w:left w:val="single" w:sz="4" w:space="0" w:color="auto"/>
              <w:bottom w:val="single" w:sz="4" w:space="0" w:color="auto"/>
              <w:right w:val="nil"/>
            </w:tcBorders>
            <w:vAlign w:val="center"/>
          </w:tcPr>
          <w:p w14:paraId="7810519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A8332DC"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2A510940"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516FC4D" w14:textId="57106073"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7DD9E5EB" w14:textId="2C78366F"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Отрабатываем правописание безударных личных окончаний глаголов</w:t>
            </w:r>
          </w:p>
        </w:tc>
        <w:tc>
          <w:tcPr>
            <w:tcW w:w="850" w:type="dxa"/>
            <w:tcBorders>
              <w:top w:val="single" w:sz="4" w:space="0" w:color="auto"/>
              <w:left w:val="single" w:sz="4" w:space="0" w:color="auto"/>
              <w:bottom w:val="nil"/>
              <w:right w:val="nil"/>
            </w:tcBorders>
          </w:tcPr>
          <w:p w14:paraId="2B56614F" w14:textId="3BFB4CC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E96DF2" w14:textId="77777777" w:rsidR="004D0D25" w:rsidRPr="008D08DE" w:rsidRDefault="004D0D25" w:rsidP="004D0D25">
            <w:pPr>
              <w:outlineLvl w:val="1"/>
              <w:rPr>
                <w:sz w:val="18"/>
                <w:szCs w:val="18"/>
              </w:rPr>
            </w:pPr>
            <w:r w:rsidRPr="008D08DE">
              <w:rPr>
                <w:sz w:val="18"/>
                <w:szCs w:val="18"/>
              </w:rPr>
              <w:t>Текущий</w:t>
            </w:r>
          </w:p>
          <w:p w14:paraId="2BDFCDC5" w14:textId="3B2BCB5C" w:rsidR="004D0D25" w:rsidRPr="008D08DE" w:rsidRDefault="004D0D25" w:rsidP="004D0D25">
            <w:r w:rsidRPr="008D08DE">
              <w:rPr>
                <w:sz w:val="18"/>
                <w:szCs w:val="18"/>
              </w:rPr>
              <w:t xml:space="preserve"> контроль</w:t>
            </w:r>
          </w:p>
        </w:tc>
      </w:tr>
      <w:tr w:rsidR="00A41FF1" w:rsidRPr="008D08DE" w14:paraId="149CEE9D" w14:textId="77777777" w:rsidTr="00956F56">
        <w:trPr>
          <w:trHeight w:val="416"/>
        </w:trPr>
        <w:tc>
          <w:tcPr>
            <w:tcW w:w="425" w:type="dxa"/>
            <w:tcBorders>
              <w:top w:val="single" w:sz="4" w:space="0" w:color="auto"/>
              <w:left w:val="single" w:sz="4" w:space="0" w:color="auto"/>
              <w:bottom w:val="single" w:sz="4" w:space="0" w:color="auto"/>
              <w:right w:val="nil"/>
            </w:tcBorders>
            <w:vAlign w:val="center"/>
          </w:tcPr>
          <w:p w14:paraId="127674A3" w14:textId="2C81E5D7" w:rsidR="004D0D25" w:rsidRPr="008D08DE" w:rsidRDefault="004D0D25" w:rsidP="004D0D25">
            <w:pPr>
              <w:jc w:val="center"/>
            </w:pPr>
          </w:p>
        </w:tc>
        <w:tc>
          <w:tcPr>
            <w:tcW w:w="568" w:type="dxa"/>
            <w:tcBorders>
              <w:top w:val="single" w:sz="4" w:space="0" w:color="auto"/>
              <w:left w:val="single" w:sz="4" w:space="0" w:color="auto"/>
              <w:bottom w:val="single" w:sz="4" w:space="0" w:color="auto"/>
              <w:right w:val="nil"/>
            </w:tcBorders>
            <w:vAlign w:val="center"/>
          </w:tcPr>
          <w:p w14:paraId="6565554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B85BF53"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5509C797"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33AD02F" w14:textId="3BE48612"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32517D3B" w14:textId="38273AED"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t>Глаголы-исключения</w:t>
            </w:r>
          </w:p>
        </w:tc>
        <w:tc>
          <w:tcPr>
            <w:tcW w:w="850" w:type="dxa"/>
            <w:tcBorders>
              <w:top w:val="single" w:sz="4" w:space="0" w:color="auto"/>
              <w:left w:val="single" w:sz="4" w:space="0" w:color="auto"/>
              <w:bottom w:val="nil"/>
              <w:right w:val="nil"/>
            </w:tcBorders>
          </w:tcPr>
          <w:p w14:paraId="7B3E1879" w14:textId="32BDEF9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A255839" w14:textId="77777777" w:rsidR="004D0D25" w:rsidRPr="008D08DE" w:rsidRDefault="004D0D25" w:rsidP="004D0D25">
            <w:pPr>
              <w:outlineLvl w:val="1"/>
              <w:rPr>
                <w:sz w:val="18"/>
                <w:szCs w:val="18"/>
              </w:rPr>
            </w:pPr>
            <w:r w:rsidRPr="008D08DE">
              <w:rPr>
                <w:sz w:val="18"/>
                <w:szCs w:val="18"/>
              </w:rPr>
              <w:t>Текущий</w:t>
            </w:r>
          </w:p>
          <w:p w14:paraId="183DC435" w14:textId="25B64758" w:rsidR="004D0D25" w:rsidRPr="008D08DE" w:rsidRDefault="004D0D25" w:rsidP="004D0D25">
            <w:r w:rsidRPr="008D08DE">
              <w:rPr>
                <w:sz w:val="18"/>
                <w:szCs w:val="18"/>
              </w:rPr>
              <w:t xml:space="preserve"> контроль</w:t>
            </w:r>
          </w:p>
        </w:tc>
      </w:tr>
      <w:tr w:rsidR="00A41FF1" w:rsidRPr="008D08DE" w14:paraId="58FBCF1B" w14:textId="77777777" w:rsidTr="00BF6B5C">
        <w:trPr>
          <w:trHeight w:val="605"/>
        </w:trPr>
        <w:tc>
          <w:tcPr>
            <w:tcW w:w="425" w:type="dxa"/>
            <w:tcBorders>
              <w:top w:val="single" w:sz="4" w:space="0" w:color="auto"/>
              <w:left w:val="single" w:sz="4" w:space="0" w:color="auto"/>
              <w:bottom w:val="nil"/>
              <w:right w:val="nil"/>
            </w:tcBorders>
            <w:vAlign w:val="center"/>
          </w:tcPr>
          <w:p w14:paraId="625B8E95" w14:textId="0E5B4366" w:rsidR="004D0D25" w:rsidRPr="008D08DE" w:rsidRDefault="004D0D25" w:rsidP="004D0D25">
            <w:pPr>
              <w:jc w:val="center"/>
            </w:pPr>
          </w:p>
        </w:tc>
        <w:tc>
          <w:tcPr>
            <w:tcW w:w="568" w:type="dxa"/>
            <w:tcBorders>
              <w:top w:val="single" w:sz="4" w:space="0" w:color="auto"/>
              <w:left w:val="single" w:sz="4" w:space="0" w:color="auto"/>
              <w:bottom w:val="nil"/>
              <w:right w:val="nil"/>
            </w:tcBorders>
            <w:vAlign w:val="bottom"/>
          </w:tcPr>
          <w:p w14:paraId="6D79D952" w14:textId="77777777" w:rsidR="004D0D25" w:rsidRPr="008D08DE" w:rsidRDefault="004D0D25" w:rsidP="004D0D25">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6487651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7AD6B4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6930DE8" w14:textId="01DC9E3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2896583" w14:textId="42383E22"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Безударные личные окончания глаголов: трудные случаи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6C07F92D" w14:textId="3B9D90F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AA11AEB" w14:textId="77777777" w:rsidR="004D0D25" w:rsidRPr="008D08DE" w:rsidRDefault="004D0D25" w:rsidP="004D0D25">
            <w:pPr>
              <w:outlineLvl w:val="1"/>
              <w:rPr>
                <w:sz w:val="18"/>
                <w:szCs w:val="18"/>
              </w:rPr>
            </w:pPr>
            <w:r w:rsidRPr="008D08DE">
              <w:rPr>
                <w:sz w:val="18"/>
                <w:szCs w:val="18"/>
              </w:rPr>
              <w:t>Текущий</w:t>
            </w:r>
          </w:p>
          <w:p w14:paraId="08EF2219" w14:textId="119296EB" w:rsidR="004D0D25" w:rsidRPr="008D08DE" w:rsidRDefault="004D0D25" w:rsidP="004D0D25">
            <w:r w:rsidRPr="008D08DE">
              <w:rPr>
                <w:sz w:val="18"/>
                <w:szCs w:val="18"/>
              </w:rPr>
              <w:t xml:space="preserve"> контроль</w:t>
            </w:r>
          </w:p>
        </w:tc>
      </w:tr>
      <w:tr w:rsidR="00A41FF1" w:rsidRPr="008D08DE" w14:paraId="014D0D87" w14:textId="77777777" w:rsidTr="00BF6B5C">
        <w:trPr>
          <w:trHeight w:val="285"/>
        </w:trPr>
        <w:tc>
          <w:tcPr>
            <w:tcW w:w="425" w:type="dxa"/>
            <w:tcBorders>
              <w:top w:val="single" w:sz="4" w:space="0" w:color="auto"/>
              <w:left w:val="single" w:sz="4" w:space="0" w:color="auto"/>
              <w:bottom w:val="nil"/>
              <w:right w:val="nil"/>
            </w:tcBorders>
            <w:vAlign w:val="center"/>
          </w:tcPr>
          <w:p w14:paraId="4F451739" w14:textId="61A69523" w:rsidR="004D0D25" w:rsidRPr="008D08DE" w:rsidRDefault="004D0D25" w:rsidP="004D0D25">
            <w:pPr>
              <w:jc w:val="center"/>
            </w:pPr>
            <w:r w:rsidRPr="008D08DE">
              <w:t>60</w:t>
            </w:r>
          </w:p>
        </w:tc>
        <w:tc>
          <w:tcPr>
            <w:tcW w:w="568" w:type="dxa"/>
            <w:tcBorders>
              <w:top w:val="single" w:sz="4" w:space="0" w:color="auto"/>
              <w:left w:val="single" w:sz="4" w:space="0" w:color="auto"/>
              <w:bottom w:val="nil"/>
              <w:right w:val="nil"/>
            </w:tcBorders>
            <w:vAlign w:val="bottom"/>
          </w:tcPr>
          <w:p w14:paraId="2898CC6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8FEFE73" w14:textId="77777777" w:rsidR="004D0D25" w:rsidRPr="008D08DE" w:rsidRDefault="004D0D25" w:rsidP="004D0D25">
            <w:pPr>
              <w:jc w:val="center"/>
            </w:pPr>
          </w:p>
        </w:tc>
        <w:tc>
          <w:tcPr>
            <w:tcW w:w="850" w:type="dxa"/>
            <w:tcBorders>
              <w:top w:val="single" w:sz="4" w:space="0" w:color="auto"/>
              <w:left w:val="single" w:sz="4" w:space="0" w:color="auto"/>
              <w:bottom w:val="nil"/>
              <w:right w:val="single" w:sz="4" w:space="0" w:color="auto"/>
            </w:tcBorders>
          </w:tcPr>
          <w:p w14:paraId="5A9BE85C" w14:textId="77777777" w:rsidR="004D0D25" w:rsidRPr="008D08DE" w:rsidRDefault="004D0D25" w:rsidP="004D0D25">
            <w:pPr>
              <w:jc w:val="center"/>
            </w:pPr>
          </w:p>
        </w:tc>
        <w:tc>
          <w:tcPr>
            <w:tcW w:w="567" w:type="dxa"/>
            <w:tcBorders>
              <w:top w:val="single" w:sz="4" w:space="0" w:color="auto"/>
              <w:left w:val="single" w:sz="4" w:space="0" w:color="auto"/>
              <w:bottom w:val="nil"/>
              <w:right w:val="nil"/>
            </w:tcBorders>
            <w:vAlign w:val="center"/>
          </w:tcPr>
          <w:p w14:paraId="08E7994A" w14:textId="101ADD1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7F072FE" w14:textId="53C83223"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трудные случаи написания безударных личных окончаний глаголов</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1E783C36" w14:textId="26CFC33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DF1AD2" w14:textId="77777777" w:rsidR="004D0D25" w:rsidRPr="008D08DE" w:rsidRDefault="004D0D25" w:rsidP="004D0D25">
            <w:pPr>
              <w:outlineLvl w:val="1"/>
              <w:rPr>
                <w:sz w:val="18"/>
                <w:szCs w:val="18"/>
              </w:rPr>
            </w:pPr>
            <w:r w:rsidRPr="008D08DE">
              <w:rPr>
                <w:sz w:val="18"/>
                <w:szCs w:val="18"/>
              </w:rPr>
              <w:t>Текущий</w:t>
            </w:r>
          </w:p>
          <w:p w14:paraId="05AAB777" w14:textId="5614B5F7" w:rsidR="004D0D25" w:rsidRPr="008D08DE" w:rsidRDefault="004D0D25" w:rsidP="004D0D25">
            <w:r w:rsidRPr="008D08DE">
              <w:rPr>
                <w:sz w:val="18"/>
                <w:szCs w:val="18"/>
              </w:rPr>
              <w:t xml:space="preserve"> контроль</w:t>
            </w:r>
          </w:p>
        </w:tc>
      </w:tr>
      <w:tr w:rsidR="00A41FF1" w:rsidRPr="008D08DE" w14:paraId="4F471220" w14:textId="77777777" w:rsidTr="00BF6B5C">
        <w:trPr>
          <w:trHeight w:val="607"/>
        </w:trPr>
        <w:tc>
          <w:tcPr>
            <w:tcW w:w="425" w:type="dxa"/>
            <w:tcBorders>
              <w:top w:val="single" w:sz="4" w:space="0" w:color="auto"/>
              <w:left w:val="single" w:sz="4" w:space="0" w:color="auto"/>
              <w:bottom w:val="nil"/>
              <w:right w:val="nil"/>
            </w:tcBorders>
            <w:vAlign w:val="center"/>
          </w:tcPr>
          <w:p w14:paraId="040C977D" w14:textId="4EB43B5A" w:rsidR="004D0D25" w:rsidRPr="008D08DE" w:rsidRDefault="004D0D25" w:rsidP="004D0D25">
            <w:pPr>
              <w:jc w:val="center"/>
            </w:pPr>
            <w:r w:rsidRPr="008D08DE">
              <w:t>61</w:t>
            </w:r>
          </w:p>
        </w:tc>
        <w:tc>
          <w:tcPr>
            <w:tcW w:w="568" w:type="dxa"/>
            <w:tcBorders>
              <w:top w:val="single" w:sz="4" w:space="0" w:color="auto"/>
              <w:left w:val="single" w:sz="4" w:space="0" w:color="auto"/>
              <w:bottom w:val="nil"/>
              <w:right w:val="nil"/>
            </w:tcBorders>
            <w:vAlign w:val="center"/>
          </w:tcPr>
          <w:p w14:paraId="721C46A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AE987C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046984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1CFCC32" w14:textId="2A2DF61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BD96C0F" w14:textId="23822B69"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Безударные личные окончания глаголов: систематизация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F1369BE" w14:textId="0B80697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395B01A" w14:textId="77777777" w:rsidR="004D0D25" w:rsidRPr="008D08DE" w:rsidRDefault="004D0D25" w:rsidP="004D0D25">
            <w:pPr>
              <w:outlineLvl w:val="1"/>
              <w:rPr>
                <w:sz w:val="18"/>
                <w:szCs w:val="18"/>
              </w:rPr>
            </w:pPr>
            <w:r w:rsidRPr="008D08DE">
              <w:rPr>
                <w:sz w:val="18"/>
                <w:szCs w:val="18"/>
              </w:rPr>
              <w:t>Текущий</w:t>
            </w:r>
          </w:p>
          <w:p w14:paraId="66CC863F" w14:textId="5091BA73" w:rsidR="004D0D25" w:rsidRPr="008D08DE" w:rsidRDefault="004D0D25" w:rsidP="004D0D25">
            <w:r w:rsidRPr="008D08DE">
              <w:rPr>
                <w:sz w:val="18"/>
                <w:szCs w:val="18"/>
              </w:rPr>
              <w:t xml:space="preserve"> контроль</w:t>
            </w:r>
          </w:p>
        </w:tc>
      </w:tr>
      <w:tr w:rsidR="00A41FF1" w:rsidRPr="008D08DE" w14:paraId="2AD2CB61" w14:textId="77777777" w:rsidTr="00BF6B5C">
        <w:trPr>
          <w:trHeight w:val="555"/>
        </w:trPr>
        <w:tc>
          <w:tcPr>
            <w:tcW w:w="425" w:type="dxa"/>
            <w:tcBorders>
              <w:top w:val="single" w:sz="4" w:space="0" w:color="auto"/>
              <w:left w:val="single" w:sz="4" w:space="0" w:color="auto"/>
              <w:bottom w:val="nil"/>
              <w:right w:val="nil"/>
            </w:tcBorders>
            <w:vAlign w:val="center"/>
          </w:tcPr>
          <w:p w14:paraId="748F3D66" w14:textId="7355CB27" w:rsidR="004D0D25" w:rsidRPr="008D08DE" w:rsidRDefault="004D0D25" w:rsidP="004D0D25">
            <w:pPr>
              <w:jc w:val="center"/>
            </w:pPr>
            <w:r w:rsidRPr="008D08DE">
              <w:t>62</w:t>
            </w:r>
          </w:p>
        </w:tc>
        <w:tc>
          <w:tcPr>
            <w:tcW w:w="568" w:type="dxa"/>
            <w:tcBorders>
              <w:top w:val="single" w:sz="4" w:space="0" w:color="auto"/>
              <w:left w:val="single" w:sz="4" w:space="0" w:color="auto"/>
              <w:bottom w:val="nil"/>
              <w:right w:val="nil"/>
            </w:tcBorders>
            <w:vAlign w:val="center"/>
          </w:tcPr>
          <w:p w14:paraId="363361D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94CBB4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A883C4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C3D9BF8" w14:textId="6F4D10B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29566A4" w14:textId="27A5ED02"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Закрепление. Безударные личные окончания глаголов</w:t>
            </w:r>
          </w:p>
        </w:tc>
        <w:tc>
          <w:tcPr>
            <w:tcW w:w="850" w:type="dxa"/>
            <w:tcBorders>
              <w:top w:val="single" w:sz="4" w:space="0" w:color="auto"/>
              <w:left w:val="single" w:sz="4" w:space="0" w:color="auto"/>
              <w:bottom w:val="nil"/>
              <w:right w:val="nil"/>
            </w:tcBorders>
          </w:tcPr>
          <w:p w14:paraId="088F6AA3" w14:textId="585A262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C1C55F0" w14:textId="77777777" w:rsidR="004D0D25" w:rsidRPr="008D08DE" w:rsidRDefault="004D0D25" w:rsidP="004D0D25">
            <w:pPr>
              <w:outlineLvl w:val="1"/>
              <w:rPr>
                <w:sz w:val="18"/>
                <w:szCs w:val="18"/>
              </w:rPr>
            </w:pPr>
            <w:r w:rsidRPr="008D08DE">
              <w:rPr>
                <w:sz w:val="18"/>
                <w:szCs w:val="18"/>
              </w:rPr>
              <w:t>Текущий</w:t>
            </w:r>
          </w:p>
          <w:p w14:paraId="00FAA684" w14:textId="5619A1EA" w:rsidR="004D0D25" w:rsidRPr="008D08DE" w:rsidRDefault="004D0D25" w:rsidP="004D0D25">
            <w:r w:rsidRPr="008D08DE">
              <w:rPr>
                <w:sz w:val="18"/>
                <w:szCs w:val="18"/>
              </w:rPr>
              <w:t xml:space="preserve"> контроль</w:t>
            </w:r>
          </w:p>
        </w:tc>
      </w:tr>
      <w:tr w:rsidR="00A41FF1" w:rsidRPr="008D08DE" w14:paraId="610CE038" w14:textId="77777777" w:rsidTr="00BF6B5C">
        <w:trPr>
          <w:trHeight w:val="555"/>
        </w:trPr>
        <w:tc>
          <w:tcPr>
            <w:tcW w:w="425" w:type="dxa"/>
            <w:tcBorders>
              <w:top w:val="single" w:sz="4" w:space="0" w:color="auto"/>
              <w:left w:val="single" w:sz="4" w:space="0" w:color="auto"/>
              <w:bottom w:val="nil"/>
              <w:right w:val="nil"/>
            </w:tcBorders>
            <w:vAlign w:val="center"/>
          </w:tcPr>
          <w:p w14:paraId="3CAB9396" w14:textId="3D5F80BE" w:rsidR="004D0D25" w:rsidRPr="008D08DE" w:rsidRDefault="004D0D25" w:rsidP="004D0D25">
            <w:pPr>
              <w:jc w:val="center"/>
            </w:pPr>
            <w:r w:rsidRPr="008D08DE">
              <w:t>63</w:t>
            </w:r>
          </w:p>
        </w:tc>
        <w:tc>
          <w:tcPr>
            <w:tcW w:w="568" w:type="dxa"/>
            <w:tcBorders>
              <w:top w:val="single" w:sz="4" w:space="0" w:color="auto"/>
              <w:left w:val="single" w:sz="4" w:space="0" w:color="auto"/>
              <w:bottom w:val="nil"/>
              <w:right w:val="nil"/>
            </w:tcBorders>
            <w:vAlign w:val="center"/>
          </w:tcPr>
          <w:p w14:paraId="1D49B3B1"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F7F4AB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16332C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59F5795" w14:textId="48F829B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CEFA275" w14:textId="3DB96E88"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t>Подготовка к сочинению по картине А.К.Саврасова «Грачи прилетели»</w:t>
            </w:r>
          </w:p>
        </w:tc>
        <w:tc>
          <w:tcPr>
            <w:tcW w:w="850" w:type="dxa"/>
            <w:tcBorders>
              <w:top w:val="single" w:sz="4" w:space="0" w:color="auto"/>
              <w:left w:val="single" w:sz="4" w:space="0" w:color="auto"/>
              <w:bottom w:val="nil"/>
              <w:right w:val="nil"/>
            </w:tcBorders>
          </w:tcPr>
          <w:p w14:paraId="3038263E" w14:textId="542C063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0658405" w14:textId="77777777" w:rsidR="004D0D25" w:rsidRPr="008D08DE" w:rsidRDefault="004D0D25" w:rsidP="004D0D25">
            <w:pPr>
              <w:outlineLvl w:val="1"/>
              <w:rPr>
                <w:sz w:val="18"/>
                <w:szCs w:val="18"/>
              </w:rPr>
            </w:pPr>
            <w:r w:rsidRPr="008D08DE">
              <w:rPr>
                <w:sz w:val="18"/>
                <w:szCs w:val="18"/>
              </w:rPr>
              <w:t>Текущий</w:t>
            </w:r>
          </w:p>
          <w:p w14:paraId="751FD3CA" w14:textId="418690E1" w:rsidR="004D0D25" w:rsidRPr="008D08DE" w:rsidRDefault="004D0D25" w:rsidP="004D0D25">
            <w:r w:rsidRPr="008D08DE">
              <w:rPr>
                <w:sz w:val="18"/>
                <w:szCs w:val="18"/>
              </w:rPr>
              <w:t xml:space="preserve"> контроль</w:t>
            </w:r>
          </w:p>
        </w:tc>
      </w:tr>
      <w:tr w:rsidR="00A41FF1" w:rsidRPr="008D08DE" w14:paraId="513D969F" w14:textId="77777777" w:rsidTr="00BF6B5C">
        <w:trPr>
          <w:trHeight w:val="244"/>
        </w:trPr>
        <w:tc>
          <w:tcPr>
            <w:tcW w:w="425" w:type="dxa"/>
            <w:tcBorders>
              <w:top w:val="single" w:sz="4" w:space="0" w:color="auto"/>
              <w:left w:val="single" w:sz="4" w:space="0" w:color="auto"/>
              <w:bottom w:val="nil"/>
              <w:right w:val="nil"/>
            </w:tcBorders>
            <w:vAlign w:val="center"/>
          </w:tcPr>
          <w:p w14:paraId="73D10F45" w14:textId="13DAD051" w:rsidR="004D0D25" w:rsidRPr="008D08DE" w:rsidRDefault="004D0D25" w:rsidP="004D0D25">
            <w:pPr>
              <w:jc w:val="center"/>
            </w:pPr>
            <w:r w:rsidRPr="008D08DE">
              <w:t>64</w:t>
            </w:r>
          </w:p>
        </w:tc>
        <w:tc>
          <w:tcPr>
            <w:tcW w:w="568" w:type="dxa"/>
            <w:tcBorders>
              <w:top w:val="single" w:sz="4" w:space="0" w:color="auto"/>
              <w:left w:val="single" w:sz="4" w:space="0" w:color="auto"/>
              <w:bottom w:val="nil"/>
              <w:right w:val="nil"/>
            </w:tcBorders>
            <w:vAlign w:val="bottom"/>
          </w:tcPr>
          <w:p w14:paraId="3643B6E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2983E0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79C0E2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ECC7C48" w14:textId="577CBE4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5C8B11E" w14:textId="41FB6548" w:rsidR="004D0D25" w:rsidRPr="008D08DE" w:rsidRDefault="004D0D25" w:rsidP="004D0D25">
            <w:r w:rsidRPr="008D08DE">
              <w:t>Сочинение по картине А.К.Саврасова «Грачи прилетели»</w:t>
            </w:r>
          </w:p>
        </w:tc>
        <w:tc>
          <w:tcPr>
            <w:tcW w:w="850" w:type="dxa"/>
            <w:tcBorders>
              <w:top w:val="single" w:sz="4" w:space="0" w:color="auto"/>
              <w:left w:val="single" w:sz="4" w:space="0" w:color="auto"/>
              <w:bottom w:val="nil"/>
              <w:right w:val="nil"/>
            </w:tcBorders>
          </w:tcPr>
          <w:p w14:paraId="5F3FB95E" w14:textId="37F8535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AB73373" w14:textId="46FFE062" w:rsidR="004D0D25" w:rsidRPr="008D08DE" w:rsidRDefault="004D0D25" w:rsidP="004D0D25">
            <w:pPr>
              <w:jc w:val="both"/>
            </w:pPr>
            <w:r w:rsidRPr="008D08DE">
              <w:rPr>
                <w:sz w:val="18"/>
                <w:szCs w:val="18"/>
              </w:rPr>
              <w:t>Сочинение</w:t>
            </w:r>
            <w:r w:rsidRPr="008D08DE">
              <w:t>.</w:t>
            </w:r>
          </w:p>
        </w:tc>
      </w:tr>
      <w:tr w:rsidR="00A41FF1" w:rsidRPr="008D08DE" w14:paraId="04D81F2F" w14:textId="77777777" w:rsidTr="00BF6B5C">
        <w:trPr>
          <w:trHeight w:val="244"/>
        </w:trPr>
        <w:tc>
          <w:tcPr>
            <w:tcW w:w="425" w:type="dxa"/>
            <w:tcBorders>
              <w:top w:val="single" w:sz="4" w:space="0" w:color="auto"/>
              <w:left w:val="single" w:sz="4" w:space="0" w:color="auto"/>
              <w:bottom w:val="nil"/>
              <w:right w:val="nil"/>
            </w:tcBorders>
            <w:vAlign w:val="center"/>
          </w:tcPr>
          <w:p w14:paraId="2532AD13" w14:textId="3CC01EAF" w:rsidR="004D0D25" w:rsidRPr="008D08DE" w:rsidRDefault="004D0D25" w:rsidP="004D0D25">
            <w:pPr>
              <w:jc w:val="center"/>
            </w:pPr>
            <w:r w:rsidRPr="008D08DE">
              <w:t>65</w:t>
            </w:r>
          </w:p>
        </w:tc>
        <w:tc>
          <w:tcPr>
            <w:tcW w:w="568" w:type="dxa"/>
            <w:tcBorders>
              <w:top w:val="single" w:sz="4" w:space="0" w:color="auto"/>
              <w:left w:val="single" w:sz="4" w:space="0" w:color="auto"/>
              <w:bottom w:val="nil"/>
              <w:right w:val="nil"/>
            </w:tcBorders>
            <w:vAlign w:val="bottom"/>
          </w:tcPr>
          <w:p w14:paraId="24266B2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0E961F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45F9C9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3081E42" w14:textId="7366499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97DA10C" w14:textId="723102AC" w:rsidR="004D0D25" w:rsidRPr="008D08DE" w:rsidRDefault="004D0D25" w:rsidP="004D0D25">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3397FF62" w14:textId="4CA1E9C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0E024B" w14:textId="77777777" w:rsidR="004D0D25" w:rsidRPr="008D08DE" w:rsidRDefault="004D0D25" w:rsidP="004D0D25">
            <w:pPr>
              <w:outlineLvl w:val="1"/>
              <w:rPr>
                <w:sz w:val="18"/>
                <w:szCs w:val="18"/>
              </w:rPr>
            </w:pPr>
            <w:r w:rsidRPr="008D08DE">
              <w:rPr>
                <w:sz w:val="18"/>
                <w:szCs w:val="18"/>
              </w:rPr>
              <w:t>Текущий</w:t>
            </w:r>
          </w:p>
          <w:p w14:paraId="692D2B04" w14:textId="417AF7AC" w:rsidR="004D0D25" w:rsidRPr="008D08DE" w:rsidRDefault="004D0D25" w:rsidP="004D0D25">
            <w:r w:rsidRPr="008D08DE">
              <w:rPr>
                <w:sz w:val="18"/>
                <w:szCs w:val="18"/>
              </w:rPr>
              <w:t xml:space="preserve"> контроль</w:t>
            </w:r>
          </w:p>
        </w:tc>
      </w:tr>
      <w:tr w:rsidR="00A41FF1" w:rsidRPr="008D08DE" w14:paraId="2F6CBE85" w14:textId="77777777" w:rsidTr="00B91662">
        <w:trPr>
          <w:trHeight w:val="537"/>
        </w:trPr>
        <w:tc>
          <w:tcPr>
            <w:tcW w:w="425" w:type="dxa"/>
            <w:tcBorders>
              <w:top w:val="single" w:sz="4" w:space="0" w:color="auto"/>
              <w:left w:val="single" w:sz="4" w:space="0" w:color="auto"/>
              <w:bottom w:val="single" w:sz="4" w:space="0" w:color="auto"/>
              <w:right w:val="nil"/>
            </w:tcBorders>
            <w:vAlign w:val="center"/>
          </w:tcPr>
          <w:p w14:paraId="42C8356B" w14:textId="3165E316" w:rsidR="004D0D25" w:rsidRPr="008D08DE" w:rsidRDefault="004D0D25" w:rsidP="004D0D25">
            <w:pPr>
              <w:jc w:val="center"/>
            </w:pPr>
            <w:r w:rsidRPr="008D08DE">
              <w:t>66</w:t>
            </w:r>
          </w:p>
        </w:tc>
        <w:tc>
          <w:tcPr>
            <w:tcW w:w="568" w:type="dxa"/>
            <w:tcBorders>
              <w:top w:val="single" w:sz="4" w:space="0" w:color="auto"/>
              <w:left w:val="single" w:sz="4" w:space="0" w:color="auto"/>
              <w:bottom w:val="single" w:sz="4" w:space="0" w:color="auto"/>
              <w:right w:val="nil"/>
            </w:tcBorders>
            <w:vAlign w:val="bottom"/>
          </w:tcPr>
          <w:p w14:paraId="15B613A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0722FA9"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2D7BEC83"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51DAA78" w14:textId="68D77A4E"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5E21702B" w14:textId="055FC19E"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Безударные личные окончания глаголов: обобщение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43D912C3" w14:textId="7A92417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7C6837" w14:textId="77777777" w:rsidR="004D0D25" w:rsidRPr="008D08DE" w:rsidRDefault="004D0D25" w:rsidP="004D0D25">
            <w:pPr>
              <w:outlineLvl w:val="1"/>
              <w:rPr>
                <w:sz w:val="18"/>
                <w:szCs w:val="18"/>
              </w:rPr>
            </w:pPr>
            <w:r w:rsidRPr="008D08DE">
              <w:rPr>
                <w:sz w:val="18"/>
                <w:szCs w:val="18"/>
              </w:rPr>
              <w:t>Текущий</w:t>
            </w:r>
          </w:p>
          <w:p w14:paraId="79B1A751" w14:textId="30B6BA95" w:rsidR="004D0D25" w:rsidRPr="008D08DE" w:rsidRDefault="004D0D25" w:rsidP="004D0D25">
            <w:r w:rsidRPr="008D08DE">
              <w:rPr>
                <w:sz w:val="18"/>
                <w:szCs w:val="18"/>
              </w:rPr>
              <w:t xml:space="preserve"> контроль</w:t>
            </w:r>
          </w:p>
        </w:tc>
      </w:tr>
      <w:tr w:rsidR="00A41FF1" w:rsidRPr="008D08DE" w14:paraId="453877A9" w14:textId="77777777" w:rsidTr="00B91662">
        <w:trPr>
          <w:trHeight w:val="309"/>
        </w:trPr>
        <w:tc>
          <w:tcPr>
            <w:tcW w:w="425" w:type="dxa"/>
            <w:tcBorders>
              <w:top w:val="single" w:sz="4" w:space="0" w:color="auto"/>
              <w:left w:val="single" w:sz="4" w:space="0" w:color="auto"/>
              <w:bottom w:val="single" w:sz="4" w:space="0" w:color="auto"/>
              <w:right w:val="nil"/>
            </w:tcBorders>
            <w:vAlign w:val="center"/>
          </w:tcPr>
          <w:p w14:paraId="2E08DFC4" w14:textId="153BAAD2" w:rsidR="004D0D25" w:rsidRPr="008D08DE" w:rsidRDefault="004D0D25" w:rsidP="004D0D25">
            <w:pPr>
              <w:jc w:val="center"/>
            </w:pPr>
            <w:r w:rsidRPr="008D08DE">
              <w:t>67</w:t>
            </w:r>
          </w:p>
        </w:tc>
        <w:tc>
          <w:tcPr>
            <w:tcW w:w="568" w:type="dxa"/>
            <w:tcBorders>
              <w:top w:val="single" w:sz="4" w:space="0" w:color="auto"/>
              <w:left w:val="single" w:sz="4" w:space="0" w:color="auto"/>
              <w:bottom w:val="single" w:sz="4" w:space="0" w:color="auto"/>
              <w:right w:val="nil"/>
            </w:tcBorders>
            <w:vAlign w:val="bottom"/>
          </w:tcPr>
          <w:p w14:paraId="257D2FC1"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4E9DD8E0"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1895FA72"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4CB59E90" w14:textId="36232C4F"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6E90C829" w14:textId="30A5CF02"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Контрольный диктант № 4</w:t>
            </w:r>
          </w:p>
        </w:tc>
        <w:tc>
          <w:tcPr>
            <w:tcW w:w="850" w:type="dxa"/>
            <w:tcBorders>
              <w:top w:val="single" w:sz="4" w:space="0" w:color="auto"/>
              <w:left w:val="single" w:sz="4" w:space="0" w:color="auto"/>
              <w:bottom w:val="nil"/>
              <w:right w:val="nil"/>
            </w:tcBorders>
          </w:tcPr>
          <w:p w14:paraId="435BC288" w14:textId="57E6920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58741F52" w14:textId="77777777" w:rsidR="004D0D25" w:rsidRPr="008D08DE" w:rsidRDefault="004D0D25" w:rsidP="004D0D25">
            <w:pPr>
              <w:outlineLvl w:val="1"/>
              <w:rPr>
                <w:sz w:val="18"/>
                <w:szCs w:val="18"/>
              </w:rPr>
            </w:pPr>
            <w:r w:rsidRPr="008D08DE">
              <w:rPr>
                <w:sz w:val="18"/>
                <w:szCs w:val="18"/>
              </w:rPr>
              <w:t xml:space="preserve">Тематический </w:t>
            </w:r>
          </w:p>
          <w:p w14:paraId="3242BC24" w14:textId="68DBFFF0" w:rsidR="004D0D25" w:rsidRPr="008D08DE" w:rsidRDefault="004D0D25" w:rsidP="004D0D25">
            <w:pPr>
              <w:outlineLvl w:val="1"/>
              <w:rPr>
                <w:sz w:val="18"/>
                <w:szCs w:val="18"/>
              </w:rPr>
            </w:pPr>
            <w:r w:rsidRPr="008D08DE">
              <w:rPr>
                <w:sz w:val="18"/>
                <w:szCs w:val="18"/>
              </w:rPr>
              <w:t>контроль</w:t>
            </w:r>
          </w:p>
        </w:tc>
      </w:tr>
      <w:tr w:rsidR="00A41FF1" w:rsidRPr="008D08DE" w14:paraId="1B107C4E" w14:textId="77777777" w:rsidTr="00B91662">
        <w:trPr>
          <w:trHeight w:val="272"/>
        </w:trPr>
        <w:tc>
          <w:tcPr>
            <w:tcW w:w="425" w:type="dxa"/>
            <w:tcBorders>
              <w:top w:val="single" w:sz="4" w:space="0" w:color="auto"/>
              <w:left w:val="single" w:sz="4" w:space="0" w:color="auto"/>
              <w:bottom w:val="single" w:sz="4" w:space="0" w:color="auto"/>
              <w:right w:val="nil"/>
            </w:tcBorders>
            <w:vAlign w:val="center"/>
          </w:tcPr>
          <w:p w14:paraId="514CAE26" w14:textId="2D14F675" w:rsidR="004D0D25" w:rsidRPr="008D08DE" w:rsidRDefault="004D0D25" w:rsidP="004D0D25">
            <w:pPr>
              <w:jc w:val="center"/>
            </w:pPr>
            <w:r w:rsidRPr="008D08DE">
              <w:t>68</w:t>
            </w:r>
          </w:p>
        </w:tc>
        <w:tc>
          <w:tcPr>
            <w:tcW w:w="568" w:type="dxa"/>
            <w:tcBorders>
              <w:top w:val="single" w:sz="4" w:space="0" w:color="auto"/>
              <w:left w:val="single" w:sz="4" w:space="0" w:color="auto"/>
              <w:bottom w:val="single" w:sz="4" w:space="0" w:color="auto"/>
              <w:right w:val="nil"/>
            </w:tcBorders>
            <w:vAlign w:val="bottom"/>
          </w:tcPr>
          <w:p w14:paraId="05C1BBF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74543270"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5D1FF8BC"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E961C7D" w14:textId="7E679A8D"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4FCFB93B" w14:textId="0A13905A"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6F01F3C2" w14:textId="437DE77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8BDD7A" w14:textId="77777777" w:rsidR="004D0D25" w:rsidRPr="008D08DE" w:rsidRDefault="004D0D25" w:rsidP="004D0D25">
            <w:pPr>
              <w:outlineLvl w:val="1"/>
              <w:rPr>
                <w:sz w:val="18"/>
                <w:szCs w:val="18"/>
              </w:rPr>
            </w:pPr>
            <w:r w:rsidRPr="008D08DE">
              <w:rPr>
                <w:sz w:val="18"/>
                <w:szCs w:val="18"/>
              </w:rPr>
              <w:t>Текущий</w:t>
            </w:r>
          </w:p>
          <w:p w14:paraId="38F145D3" w14:textId="1ABC5F8C" w:rsidR="004D0D25" w:rsidRPr="008D08DE" w:rsidRDefault="004D0D25" w:rsidP="004D0D25">
            <w:r w:rsidRPr="008D08DE">
              <w:rPr>
                <w:sz w:val="18"/>
                <w:szCs w:val="18"/>
              </w:rPr>
              <w:t xml:space="preserve"> контроль</w:t>
            </w:r>
          </w:p>
        </w:tc>
      </w:tr>
      <w:tr w:rsidR="00A41FF1" w:rsidRPr="008D08DE" w14:paraId="6E3843E2" w14:textId="77777777" w:rsidTr="00BF6B5C">
        <w:trPr>
          <w:trHeight w:val="368"/>
        </w:trPr>
        <w:tc>
          <w:tcPr>
            <w:tcW w:w="425" w:type="dxa"/>
            <w:tcBorders>
              <w:top w:val="single" w:sz="4" w:space="0" w:color="auto"/>
              <w:left w:val="single" w:sz="4" w:space="0" w:color="auto"/>
              <w:bottom w:val="nil"/>
              <w:right w:val="nil"/>
            </w:tcBorders>
            <w:vAlign w:val="center"/>
          </w:tcPr>
          <w:p w14:paraId="79D5C3F6" w14:textId="183FBAE0" w:rsidR="004D0D25" w:rsidRPr="008D08DE" w:rsidRDefault="004D0D25" w:rsidP="004D0D25">
            <w:pPr>
              <w:jc w:val="center"/>
            </w:pPr>
            <w:r w:rsidRPr="008D08DE">
              <w:t>69</w:t>
            </w:r>
          </w:p>
        </w:tc>
        <w:tc>
          <w:tcPr>
            <w:tcW w:w="568" w:type="dxa"/>
            <w:tcBorders>
              <w:top w:val="single" w:sz="4" w:space="0" w:color="auto"/>
              <w:left w:val="single" w:sz="4" w:space="0" w:color="auto"/>
              <w:bottom w:val="nil"/>
              <w:right w:val="nil"/>
            </w:tcBorders>
            <w:vAlign w:val="bottom"/>
          </w:tcPr>
          <w:p w14:paraId="18CBB7C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DB0A4C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C2AD16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56B14C" w14:textId="062D1FD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ADCA68C" w14:textId="6B28AF5E" w:rsidR="004D0D25" w:rsidRPr="008D08DE" w:rsidRDefault="004D0D25" w:rsidP="004D0D25">
            <w:r w:rsidRPr="008D08DE">
              <w:t>Прошедшее время глаголов</w:t>
            </w:r>
          </w:p>
        </w:tc>
        <w:tc>
          <w:tcPr>
            <w:tcW w:w="850" w:type="dxa"/>
            <w:tcBorders>
              <w:top w:val="single" w:sz="4" w:space="0" w:color="auto"/>
              <w:left w:val="single" w:sz="4" w:space="0" w:color="auto"/>
              <w:bottom w:val="nil"/>
              <w:right w:val="nil"/>
            </w:tcBorders>
          </w:tcPr>
          <w:p w14:paraId="0DEE1EF5" w14:textId="5026C6C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7AA499D" w14:textId="77777777" w:rsidR="004D0D25" w:rsidRPr="008D08DE" w:rsidRDefault="004D0D25" w:rsidP="004D0D25">
            <w:pPr>
              <w:outlineLvl w:val="1"/>
              <w:rPr>
                <w:sz w:val="18"/>
                <w:szCs w:val="18"/>
              </w:rPr>
            </w:pPr>
            <w:r w:rsidRPr="008D08DE">
              <w:rPr>
                <w:sz w:val="18"/>
                <w:szCs w:val="18"/>
              </w:rPr>
              <w:t>Текущий</w:t>
            </w:r>
          </w:p>
          <w:p w14:paraId="0326452B" w14:textId="6AD6D803" w:rsidR="004D0D25" w:rsidRPr="008D08DE" w:rsidRDefault="004D0D25" w:rsidP="004D0D25">
            <w:r w:rsidRPr="008D08DE">
              <w:rPr>
                <w:sz w:val="18"/>
                <w:szCs w:val="18"/>
              </w:rPr>
              <w:t xml:space="preserve"> контроль</w:t>
            </w:r>
          </w:p>
        </w:tc>
      </w:tr>
      <w:tr w:rsidR="00A41FF1" w:rsidRPr="008D08DE" w14:paraId="62F84510" w14:textId="77777777" w:rsidTr="00BF6B5C">
        <w:trPr>
          <w:trHeight w:val="593"/>
        </w:trPr>
        <w:tc>
          <w:tcPr>
            <w:tcW w:w="425" w:type="dxa"/>
            <w:tcBorders>
              <w:top w:val="single" w:sz="4" w:space="0" w:color="auto"/>
              <w:left w:val="single" w:sz="4" w:space="0" w:color="auto"/>
              <w:bottom w:val="nil"/>
              <w:right w:val="nil"/>
            </w:tcBorders>
            <w:vAlign w:val="center"/>
          </w:tcPr>
          <w:p w14:paraId="7F9116F5" w14:textId="5FF0EB14" w:rsidR="004D0D25" w:rsidRPr="008D08DE" w:rsidRDefault="004D0D25" w:rsidP="004D0D25">
            <w:pPr>
              <w:jc w:val="center"/>
            </w:pPr>
            <w:r w:rsidRPr="008D08DE">
              <w:t>70</w:t>
            </w:r>
          </w:p>
        </w:tc>
        <w:tc>
          <w:tcPr>
            <w:tcW w:w="568" w:type="dxa"/>
            <w:tcBorders>
              <w:top w:val="single" w:sz="4" w:space="0" w:color="auto"/>
              <w:left w:val="single" w:sz="4" w:space="0" w:color="auto"/>
              <w:bottom w:val="nil"/>
              <w:right w:val="nil"/>
            </w:tcBorders>
            <w:vAlign w:val="center"/>
          </w:tcPr>
          <w:p w14:paraId="7C2AAE7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837BFB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12090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C73CFA5" w14:textId="61AEFCA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1F19A46" w14:textId="7F4353F0" w:rsidR="004D0D25" w:rsidRPr="008D08DE" w:rsidRDefault="004D0D25" w:rsidP="004D0D25">
            <w:pPr>
              <w:autoSpaceDE w:val="0"/>
              <w:autoSpaceDN w:val="0"/>
              <w:adjustRightInd w:val="0"/>
            </w:pPr>
            <w:r w:rsidRPr="008D08DE">
              <w:t>Изменение глаголов прошедшего времени по родам и числам</w:t>
            </w:r>
          </w:p>
        </w:tc>
        <w:tc>
          <w:tcPr>
            <w:tcW w:w="850" w:type="dxa"/>
            <w:tcBorders>
              <w:top w:val="single" w:sz="4" w:space="0" w:color="auto"/>
              <w:left w:val="single" w:sz="4" w:space="0" w:color="auto"/>
              <w:bottom w:val="nil"/>
              <w:right w:val="nil"/>
            </w:tcBorders>
          </w:tcPr>
          <w:p w14:paraId="3CB84526" w14:textId="7AA3CF3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F29CBF9" w14:textId="77777777" w:rsidR="004D0D25" w:rsidRPr="008D08DE" w:rsidRDefault="004D0D25" w:rsidP="004D0D25">
            <w:pPr>
              <w:outlineLvl w:val="1"/>
              <w:rPr>
                <w:sz w:val="18"/>
                <w:szCs w:val="18"/>
              </w:rPr>
            </w:pPr>
            <w:r w:rsidRPr="008D08DE">
              <w:rPr>
                <w:sz w:val="18"/>
                <w:szCs w:val="18"/>
              </w:rPr>
              <w:t>Текущий</w:t>
            </w:r>
          </w:p>
          <w:p w14:paraId="044194DB" w14:textId="1182E40E" w:rsidR="004D0D25" w:rsidRPr="008D08DE" w:rsidRDefault="004D0D25" w:rsidP="004D0D25">
            <w:r w:rsidRPr="008D08DE">
              <w:rPr>
                <w:sz w:val="18"/>
                <w:szCs w:val="18"/>
              </w:rPr>
              <w:t xml:space="preserve"> контроль</w:t>
            </w:r>
          </w:p>
        </w:tc>
      </w:tr>
      <w:tr w:rsidR="00A41FF1" w:rsidRPr="008D08DE" w14:paraId="54C58220" w14:textId="77777777" w:rsidTr="00BF6B5C">
        <w:trPr>
          <w:trHeight w:val="593"/>
        </w:trPr>
        <w:tc>
          <w:tcPr>
            <w:tcW w:w="425" w:type="dxa"/>
            <w:tcBorders>
              <w:top w:val="single" w:sz="4" w:space="0" w:color="auto"/>
              <w:left w:val="single" w:sz="4" w:space="0" w:color="auto"/>
              <w:bottom w:val="nil"/>
              <w:right w:val="nil"/>
            </w:tcBorders>
            <w:vAlign w:val="center"/>
          </w:tcPr>
          <w:p w14:paraId="4CCAFE49" w14:textId="387757F3" w:rsidR="004D0D25" w:rsidRPr="008D08DE" w:rsidRDefault="004D0D25" w:rsidP="004D0D25">
            <w:pPr>
              <w:jc w:val="center"/>
            </w:pPr>
            <w:r w:rsidRPr="008D08DE">
              <w:t>71</w:t>
            </w:r>
          </w:p>
        </w:tc>
        <w:tc>
          <w:tcPr>
            <w:tcW w:w="568" w:type="dxa"/>
            <w:tcBorders>
              <w:top w:val="single" w:sz="4" w:space="0" w:color="auto"/>
              <w:left w:val="single" w:sz="4" w:space="0" w:color="auto"/>
              <w:bottom w:val="nil"/>
              <w:right w:val="nil"/>
            </w:tcBorders>
            <w:vAlign w:val="center"/>
          </w:tcPr>
          <w:p w14:paraId="228A085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46ED8E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B850EC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A95E7B3" w14:textId="67A11AD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3E6A952" w14:textId="136E0E3F"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Работа с текстом. Составление плана текста. Учимся пересказывать: подробный устный пересказ текста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72FAB32F" w14:textId="7951BA3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573A355" w14:textId="77777777" w:rsidR="004D0D25" w:rsidRPr="008D08DE" w:rsidRDefault="004D0D25" w:rsidP="004D0D25">
            <w:pPr>
              <w:outlineLvl w:val="1"/>
              <w:rPr>
                <w:sz w:val="18"/>
                <w:szCs w:val="18"/>
              </w:rPr>
            </w:pPr>
            <w:r w:rsidRPr="008D08DE">
              <w:rPr>
                <w:sz w:val="18"/>
                <w:szCs w:val="18"/>
              </w:rPr>
              <w:t>Текущий</w:t>
            </w:r>
          </w:p>
          <w:p w14:paraId="16B910C8" w14:textId="204DE134" w:rsidR="004D0D25" w:rsidRPr="008D08DE" w:rsidRDefault="004D0D25" w:rsidP="004D0D25">
            <w:r w:rsidRPr="008D08DE">
              <w:rPr>
                <w:sz w:val="18"/>
                <w:szCs w:val="18"/>
              </w:rPr>
              <w:t xml:space="preserve"> контроль</w:t>
            </w:r>
          </w:p>
        </w:tc>
      </w:tr>
      <w:tr w:rsidR="00A41FF1" w:rsidRPr="008D08DE" w14:paraId="021C0518" w14:textId="77777777" w:rsidTr="00BF6B5C">
        <w:trPr>
          <w:trHeight w:val="317"/>
        </w:trPr>
        <w:tc>
          <w:tcPr>
            <w:tcW w:w="425" w:type="dxa"/>
            <w:tcBorders>
              <w:top w:val="single" w:sz="4" w:space="0" w:color="auto"/>
              <w:left w:val="single" w:sz="4" w:space="0" w:color="auto"/>
              <w:bottom w:val="nil"/>
              <w:right w:val="nil"/>
            </w:tcBorders>
            <w:vAlign w:val="center"/>
          </w:tcPr>
          <w:p w14:paraId="697E56CB" w14:textId="5575DE84" w:rsidR="004D0D25" w:rsidRPr="008D08DE" w:rsidRDefault="004D0D25" w:rsidP="004D0D25">
            <w:pPr>
              <w:jc w:val="center"/>
            </w:pPr>
            <w:r w:rsidRPr="008D08DE">
              <w:t>72</w:t>
            </w:r>
          </w:p>
        </w:tc>
        <w:tc>
          <w:tcPr>
            <w:tcW w:w="568" w:type="dxa"/>
            <w:tcBorders>
              <w:top w:val="single" w:sz="4" w:space="0" w:color="auto"/>
              <w:left w:val="single" w:sz="4" w:space="0" w:color="auto"/>
              <w:bottom w:val="nil"/>
              <w:right w:val="nil"/>
            </w:tcBorders>
            <w:vAlign w:val="center"/>
          </w:tcPr>
          <w:p w14:paraId="2ED49DB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3E27B6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EDCBA5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DB41608" w14:textId="2962D04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0BDF77C" w14:textId="668A068A"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Правописание глаголов в прошедшем времени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42CC544C" w14:textId="4F628BC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C53BE4" w14:textId="77777777" w:rsidR="004D0D25" w:rsidRPr="008D08DE" w:rsidRDefault="004D0D25" w:rsidP="004D0D25">
            <w:pPr>
              <w:outlineLvl w:val="1"/>
              <w:rPr>
                <w:sz w:val="18"/>
                <w:szCs w:val="18"/>
              </w:rPr>
            </w:pPr>
            <w:r w:rsidRPr="008D08DE">
              <w:rPr>
                <w:sz w:val="18"/>
                <w:szCs w:val="18"/>
              </w:rPr>
              <w:t>Текущий</w:t>
            </w:r>
          </w:p>
          <w:p w14:paraId="33CAB204" w14:textId="379775EA" w:rsidR="004D0D25" w:rsidRPr="008D08DE" w:rsidRDefault="004D0D25" w:rsidP="004D0D25">
            <w:r w:rsidRPr="008D08DE">
              <w:rPr>
                <w:sz w:val="18"/>
                <w:szCs w:val="18"/>
              </w:rPr>
              <w:t xml:space="preserve"> контроль</w:t>
            </w:r>
          </w:p>
        </w:tc>
      </w:tr>
      <w:tr w:rsidR="00A41FF1" w:rsidRPr="008D08DE" w14:paraId="4E6BB916" w14:textId="77777777" w:rsidTr="00BF6B5C">
        <w:trPr>
          <w:trHeight w:val="289"/>
        </w:trPr>
        <w:tc>
          <w:tcPr>
            <w:tcW w:w="425" w:type="dxa"/>
            <w:tcBorders>
              <w:top w:val="single" w:sz="4" w:space="0" w:color="auto"/>
              <w:left w:val="single" w:sz="4" w:space="0" w:color="auto"/>
              <w:bottom w:val="nil"/>
              <w:right w:val="nil"/>
            </w:tcBorders>
            <w:vAlign w:val="center"/>
          </w:tcPr>
          <w:p w14:paraId="07FC21B2" w14:textId="25E6549B" w:rsidR="004D0D25" w:rsidRPr="008D08DE" w:rsidRDefault="004D0D25" w:rsidP="004D0D25">
            <w:pPr>
              <w:jc w:val="center"/>
            </w:pPr>
            <w:r w:rsidRPr="008D08DE">
              <w:t>73</w:t>
            </w:r>
          </w:p>
        </w:tc>
        <w:tc>
          <w:tcPr>
            <w:tcW w:w="568" w:type="dxa"/>
            <w:tcBorders>
              <w:top w:val="single" w:sz="4" w:space="0" w:color="auto"/>
              <w:left w:val="single" w:sz="4" w:space="0" w:color="auto"/>
              <w:bottom w:val="nil"/>
              <w:right w:val="nil"/>
            </w:tcBorders>
            <w:vAlign w:val="bottom"/>
          </w:tcPr>
          <w:p w14:paraId="6EA5511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54C7F5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876E4A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7244B90" w14:textId="04E4615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673C62E" w14:textId="5BA50914" w:rsidR="004D0D25" w:rsidRPr="008D08DE" w:rsidRDefault="004D0D25" w:rsidP="004D0D25">
            <w:pPr>
              <w:autoSpaceDE w:val="0"/>
              <w:autoSpaceDN w:val="0"/>
              <w:adjustRightInd w:val="0"/>
            </w:pPr>
            <w:r w:rsidRPr="008D08DE">
              <w:t>Формообразующий суффикс -л глаголов прошедшего времени</w:t>
            </w:r>
          </w:p>
        </w:tc>
        <w:tc>
          <w:tcPr>
            <w:tcW w:w="850" w:type="dxa"/>
            <w:tcBorders>
              <w:top w:val="single" w:sz="4" w:space="0" w:color="auto"/>
              <w:left w:val="single" w:sz="4" w:space="0" w:color="auto"/>
              <w:bottom w:val="nil"/>
              <w:right w:val="nil"/>
            </w:tcBorders>
          </w:tcPr>
          <w:p w14:paraId="428697A5" w14:textId="129A28F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89374EA" w14:textId="77777777" w:rsidR="004D0D25" w:rsidRPr="008D08DE" w:rsidRDefault="004D0D25" w:rsidP="004D0D25">
            <w:pPr>
              <w:outlineLvl w:val="1"/>
              <w:rPr>
                <w:sz w:val="18"/>
                <w:szCs w:val="18"/>
              </w:rPr>
            </w:pPr>
            <w:r w:rsidRPr="008D08DE">
              <w:rPr>
                <w:sz w:val="18"/>
                <w:szCs w:val="18"/>
              </w:rPr>
              <w:t>Текущий</w:t>
            </w:r>
          </w:p>
          <w:p w14:paraId="407472FA" w14:textId="5BF905DB" w:rsidR="004D0D25" w:rsidRPr="008D08DE" w:rsidRDefault="004D0D25" w:rsidP="004D0D25">
            <w:r w:rsidRPr="008D08DE">
              <w:rPr>
                <w:sz w:val="18"/>
                <w:szCs w:val="18"/>
              </w:rPr>
              <w:t xml:space="preserve"> контроль</w:t>
            </w:r>
          </w:p>
        </w:tc>
      </w:tr>
      <w:tr w:rsidR="00A41FF1" w:rsidRPr="008D08DE" w14:paraId="47E984E7" w14:textId="77777777" w:rsidTr="00BF6B5C">
        <w:trPr>
          <w:trHeight w:val="573"/>
        </w:trPr>
        <w:tc>
          <w:tcPr>
            <w:tcW w:w="425" w:type="dxa"/>
            <w:tcBorders>
              <w:top w:val="single" w:sz="4" w:space="0" w:color="auto"/>
              <w:left w:val="single" w:sz="4" w:space="0" w:color="auto"/>
              <w:bottom w:val="nil"/>
              <w:right w:val="nil"/>
            </w:tcBorders>
            <w:vAlign w:val="center"/>
          </w:tcPr>
          <w:p w14:paraId="15A859C9" w14:textId="319C4C9D" w:rsidR="004D0D25" w:rsidRPr="008D08DE" w:rsidRDefault="004D0D25" w:rsidP="004D0D25">
            <w:pPr>
              <w:jc w:val="center"/>
            </w:pPr>
            <w:r w:rsidRPr="008D08DE">
              <w:t>74</w:t>
            </w:r>
          </w:p>
        </w:tc>
        <w:tc>
          <w:tcPr>
            <w:tcW w:w="568" w:type="dxa"/>
            <w:tcBorders>
              <w:top w:val="single" w:sz="4" w:space="0" w:color="auto"/>
              <w:left w:val="single" w:sz="4" w:space="0" w:color="auto"/>
              <w:bottom w:val="nil"/>
              <w:right w:val="nil"/>
            </w:tcBorders>
            <w:vAlign w:val="center"/>
          </w:tcPr>
          <w:p w14:paraId="768930D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8C683A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DE11BA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82454A6" w14:textId="142EAE4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4D006FE" w14:textId="5829C542"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правописание суффиксов и окончаний глаголов в прошедшем времени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6BA9424B" w14:textId="3F2352D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DFD63AF" w14:textId="77777777" w:rsidR="004D0D25" w:rsidRPr="008D08DE" w:rsidRDefault="004D0D25" w:rsidP="004D0D25">
            <w:pPr>
              <w:outlineLvl w:val="1"/>
              <w:rPr>
                <w:sz w:val="18"/>
                <w:szCs w:val="18"/>
              </w:rPr>
            </w:pPr>
            <w:r w:rsidRPr="008D08DE">
              <w:rPr>
                <w:sz w:val="18"/>
                <w:szCs w:val="18"/>
              </w:rPr>
              <w:t>Текущий</w:t>
            </w:r>
          </w:p>
          <w:p w14:paraId="5761398C" w14:textId="3CE5FC2D" w:rsidR="004D0D25" w:rsidRPr="008D08DE" w:rsidRDefault="004D0D25" w:rsidP="004D0D25">
            <w:r w:rsidRPr="008D08DE">
              <w:rPr>
                <w:sz w:val="18"/>
                <w:szCs w:val="18"/>
              </w:rPr>
              <w:t xml:space="preserve"> контроль</w:t>
            </w:r>
          </w:p>
        </w:tc>
      </w:tr>
      <w:tr w:rsidR="00A41FF1" w:rsidRPr="008D08DE" w14:paraId="12313AC1" w14:textId="77777777" w:rsidTr="00BF6B5C">
        <w:trPr>
          <w:trHeight w:val="327"/>
        </w:trPr>
        <w:tc>
          <w:tcPr>
            <w:tcW w:w="425" w:type="dxa"/>
            <w:tcBorders>
              <w:top w:val="single" w:sz="4" w:space="0" w:color="auto"/>
              <w:left w:val="single" w:sz="4" w:space="0" w:color="auto"/>
              <w:bottom w:val="nil"/>
              <w:right w:val="nil"/>
            </w:tcBorders>
            <w:vAlign w:val="center"/>
          </w:tcPr>
          <w:p w14:paraId="649C71F9" w14:textId="5433F707" w:rsidR="004D0D25" w:rsidRPr="008D08DE" w:rsidRDefault="004D0D25" w:rsidP="004D0D25">
            <w:pPr>
              <w:jc w:val="center"/>
            </w:pPr>
            <w:r w:rsidRPr="008D08DE">
              <w:t>75</w:t>
            </w:r>
          </w:p>
        </w:tc>
        <w:tc>
          <w:tcPr>
            <w:tcW w:w="568" w:type="dxa"/>
            <w:tcBorders>
              <w:top w:val="single" w:sz="4" w:space="0" w:color="auto"/>
              <w:left w:val="single" w:sz="4" w:space="0" w:color="auto"/>
              <w:bottom w:val="nil"/>
              <w:right w:val="nil"/>
            </w:tcBorders>
            <w:vAlign w:val="center"/>
          </w:tcPr>
          <w:p w14:paraId="60CD586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691900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584515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0C5B71F" w14:textId="1FEDEC0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C0EE737" w14:textId="558148BF"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правописание суффиксов и окончаний глаголов в прошедшем времени</w:t>
            </w:r>
            <w:r w:rsidRPr="008D08DE">
              <w:rPr>
                <w:rFonts w:eastAsiaTheme="minorHAnsi"/>
                <w:lang w:eastAsia="en-US"/>
              </w:rPr>
              <w:t>. Фразеологизмы</w:t>
            </w:r>
          </w:p>
        </w:tc>
        <w:tc>
          <w:tcPr>
            <w:tcW w:w="850" w:type="dxa"/>
            <w:tcBorders>
              <w:top w:val="single" w:sz="4" w:space="0" w:color="auto"/>
              <w:left w:val="single" w:sz="4" w:space="0" w:color="auto"/>
              <w:bottom w:val="nil"/>
              <w:right w:val="nil"/>
            </w:tcBorders>
          </w:tcPr>
          <w:p w14:paraId="62C929B5" w14:textId="492EEA2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082EC0" w14:textId="77777777" w:rsidR="004D0D25" w:rsidRPr="008D08DE" w:rsidRDefault="004D0D25" w:rsidP="004D0D25">
            <w:pPr>
              <w:outlineLvl w:val="1"/>
              <w:rPr>
                <w:sz w:val="18"/>
                <w:szCs w:val="18"/>
              </w:rPr>
            </w:pPr>
            <w:r w:rsidRPr="008D08DE">
              <w:rPr>
                <w:sz w:val="18"/>
                <w:szCs w:val="18"/>
              </w:rPr>
              <w:t>Текущий</w:t>
            </w:r>
          </w:p>
          <w:p w14:paraId="5A51E0FD" w14:textId="7AF664DF" w:rsidR="004D0D25" w:rsidRPr="008D08DE" w:rsidRDefault="004D0D25" w:rsidP="004D0D25">
            <w:r w:rsidRPr="008D08DE">
              <w:rPr>
                <w:sz w:val="18"/>
                <w:szCs w:val="18"/>
              </w:rPr>
              <w:t xml:space="preserve"> контроль</w:t>
            </w:r>
          </w:p>
        </w:tc>
      </w:tr>
      <w:tr w:rsidR="00A41FF1" w:rsidRPr="008D08DE" w14:paraId="4985CE1B" w14:textId="77777777" w:rsidTr="00BF6B5C">
        <w:trPr>
          <w:trHeight w:val="327"/>
        </w:trPr>
        <w:tc>
          <w:tcPr>
            <w:tcW w:w="425" w:type="dxa"/>
            <w:tcBorders>
              <w:top w:val="single" w:sz="4" w:space="0" w:color="auto"/>
              <w:left w:val="single" w:sz="4" w:space="0" w:color="auto"/>
              <w:bottom w:val="nil"/>
              <w:right w:val="nil"/>
            </w:tcBorders>
            <w:vAlign w:val="center"/>
          </w:tcPr>
          <w:p w14:paraId="18772C93" w14:textId="6898B922" w:rsidR="004D0D25" w:rsidRPr="008D08DE" w:rsidRDefault="004D0D25" w:rsidP="004D0D25">
            <w:pPr>
              <w:jc w:val="center"/>
            </w:pPr>
            <w:r w:rsidRPr="008D08DE">
              <w:t>76</w:t>
            </w:r>
          </w:p>
        </w:tc>
        <w:tc>
          <w:tcPr>
            <w:tcW w:w="568" w:type="dxa"/>
            <w:tcBorders>
              <w:top w:val="single" w:sz="4" w:space="0" w:color="auto"/>
              <w:left w:val="single" w:sz="4" w:space="0" w:color="auto"/>
              <w:bottom w:val="nil"/>
              <w:right w:val="nil"/>
            </w:tcBorders>
            <w:vAlign w:val="center"/>
          </w:tcPr>
          <w:p w14:paraId="2EF5D4D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7F373A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1A9B4C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689E71A" w14:textId="2A8FA19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373A6FE" w14:textId="2B6CE5E5" w:rsidR="004D0D25" w:rsidRPr="008D08DE" w:rsidRDefault="004D0D25" w:rsidP="004D0D25">
            <w:pPr>
              <w:autoSpaceDE w:val="0"/>
              <w:autoSpaceDN w:val="0"/>
              <w:adjustRightInd w:val="0"/>
              <w:rPr>
                <w:rFonts w:ascii="Times New Roman CYR" w:eastAsiaTheme="minorHAnsi" w:hAnsi="Times New Roman CYR" w:cs="Times New Roman CYR"/>
                <w:highlight w:val="yellow"/>
                <w:lang w:eastAsia="en-US"/>
              </w:rPr>
            </w:pPr>
            <w:r w:rsidRPr="008D08DE">
              <w:t xml:space="preserve">Отработка </w:t>
            </w:r>
            <w:r w:rsidRPr="008D08DE">
              <w:rPr>
                <w:rFonts w:ascii="Times New Roman CYR" w:eastAsiaTheme="minorHAnsi" w:hAnsi="Times New Roman CYR" w:cs="Times New Roman CYR"/>
                <w:lang w:eastAsia="en-US"/>
              </w:rPr>
              <w:t xml:space="preserve"> правописания суффиксов и окончаний глаголов в прошедшем времени</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56DA09E1" w14:textId="27D9123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988B925" w14:textId="77777777" w:rsidR="004D0D25" w:rsidRPr="008D08DE" w:rsidRDefault="004D0D25" w:rsidP="004D0D25">
            <w:pPr>
              <w:outlineLvl w:val="1"/>
              <w:rPr>
                <w:sz w:val="18"/>
                <w:szCs w:val="18"/>
              </w:rPr>
            </w:pPr>
            <w:r w:rsidRPr="008D08DE">
              <w:rPr>
                <w:sz w:val="18"/>
                <w:szCs w:val="18"/>
              </w:rPr>
              <w:t>Текущий</w:t>
            </w:r>
          </w:p>
          <w:p w14:paraId="05B9F201" w14:textId="6D339D46" w:rsidR="004D0D25" w:rsidRPr="008D08DE" w:rsidRDefault="004D0D25" w:rsidP="004D0D25">
            <w:r w:rsidRPr="008D08DE">
              <w:rPr>
                <w:sz w:val="18"/>
                <w:szCs w:val="18"/>
              </w:rPr>
              <w:t xml:space="preserve"> контроль</w:t>
            </w:r>
          </w:p>
        </w:tc>
      </w:tr>
      <w:tr w:rsidR="00A41FF1" w:rsidRPr="008D08DE" w14:paraId="0666E5E3" w14:textId="77777777" w:rsidTr="00BF6B5C">
        <w:trPr>
          <w:trHeight w:val="327"/>
        </w:trPr>
        <w:tc>
          <w:tcPr>
            <w:tcW w:w="425" w:type="dxa"/>
            <w:tcBorders>
              <w:top w:val="single" w:sz="4" w:space="0" w:color="auto"/>
              <w:left w:val="single" w:sz="4" w:space="0" w:color="auto"/>
              <w:bottom w:val="nil"/>
              <w:right w:val="nil"/>
            </w:tcBorders>
            <w:vAlign w:val="center"/>
          </w:tcPr>
          <w:p w14:paraId="16534716" w14:textId="46033547" w:rsidR="004D0D25" w:rsidRPr="008D08DE" w:rsidRDefault="004D0D25" w:rsidP="004D0D25">
            <w:pPr>
              <w:jc w:val="center"/>
            </w:pPr>
            <w:r w:rsidRPr="008D08DE">
              <w:t>77</w:t>
            </w:r>
          </w:p>
        </w:tc>
        <w:tc>
          <w:tcPr>
            <w:tcW w:w="568" w:type="dxa"/>
            <w:tcBorders>
              <w:top w:val="single" w:sz="4" w:space="0" w:color="auto"/>
              <w:left w:val="single" w:sz="4" w:space="0" w:color="auto"/>
              <w:bottom w:val="nil"/>
              <w:right w:val="nil"/>
            </w:tcBorders>
            <w:vAlign w:val="center"/>
          </w:tcPr>
          <w:p w14:paraId="13DAE3F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F68F33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847F4D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B899CF3" w14:textId="6337F95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956E7DF" w14:textId="0BBC59C9" w:rsidR="004D0D25" w:rsidRPr="008D08DE" w:rsidRDefault="004D0D25" w:rsidP="004D0D25">
            <w:pPr>
              <w:autoSpaceDE w:val="0"/>
              <w:autoSpaceDN w:val="0"/>
              <w:adjustRightInd w:val="0"/>
              <w:rPr>
                <w:rFonts w:ascii="Times New Roman CYR" w:eastAsiaTheme="minorHAnsi" w:hAnsi="Times New Roman CYR" w:cs="Times New Roman CYR"/>
                <w:highlight w:val="yellow"/>
                <w:lang w:eastAsia="en-US"/>
              </w:rPr>
            </w:pPr>
            <w:r w:rsidRPr="008D08DE">
              <w:t>Морфологический разбор глагола</w:t>
            </w:r>
          </w:p>
        </w:tc>
        <w:tc>
          <w:tcPr>
            <w:tcW w:w="850" w:type="dxa"/>
            <w:tcBorders>
              <w:top w:val="single" w:sz="4" w:space="0" w:color="auto"/>
              <w:left w:val="single" w:sz="4" w:space="0" w:color="auto"/>
              <w:bottom w:val="nil"/>
              <w:right w:val="nil"/>
            </w:tcBorders>
          </w:tcPr>
          <w:p w14:paraId="160A4ECD" w14:textId="4D9D799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02588A7" w14:textId="77777777" w:rsidR="004D0D25" w:rsidRPr="008D08DE" w:rsidRDefault="004D0D25" w:rsidP="004D0D25">
            <w:pPr>
              <w:outlineLvl w:val="1"/>
              <w:rPr>
                <w:sz w:val="18"/>
                <w:szCs w:val="18"/>
              </w:rPr>
            </w:pPr>
            <w:r w:rsidRPr="008D08DE">
              <w:rPr>
                <w:sz w:val="18"/>
                <w:szCs w:val="18"/>
              </w:rPr>
              <w:t>Текущий</w:t>
            </w:r>
          </w:p>
          <w:p w14:paraId="247DBA75" w14:textId="6AF8632E" w:rsidR="004D0D25" w:rsidRPr="008D08DE" w:rsidRDefault="004D0D25" w:rsidP="004D0D25">
            <w:r w:rsidRPr="008D08DE">
              <w:rPr>
                <w:sz w:val="18"/>
                <w:szCs w:val="18"/>
              </w:rPr>
              <w:t xml:space="preserve"> контроль</w:t>
            </w:r>
          </w:p>
        </w:tc>
      </w:tr>
      <w:tr w:rsidR="00A41FF1" w:rsidRPr="008D08DE" w14:paraId="510A7F5A" w14:textId="77777777" w:rsidTr="00BF6B5C">
        <w:trPr>
          <w:trHeight w:val="327"/>
        </w:trPr>
        <w:tc>
          <w:tcPr>
            <w:tcW w:w="425" w:type="dxa"/>
            <w:tcBorders>
              <w:top w:val="single" w:sz="4" w:space="0" w:color="auto"/>
              <w:left w:val="single" w:sz="4" w:space="0" w:color="auto"/>
              <w:bottom w:val="nil"/>
              <w:right w:val="nil"/>
            </w:tcBorders>
            <w:vAlign w:val="center"/>
          </w:tcPr>
          <w:p w14:paraId="1EF0E4F0" w14:textId="041FBC2A" w:rsidR="004D0D25" w:rsidRPr="008D08DE" w:rsidRDefault="004D0D25" w:rsidP="004D0D25">
            <w:pPr>
              <w:jc w:val="center"/>
            </w:pPr>
            <w:r w:rsidRPr="008D08DE">
              <w:t>78</w:t>
            </w:r>
          </w:p>
        </w:tc>
        <w:tc>
          <w:tcPr>
            <w:tcW w:w="568" w:type="dxa"/>
            <w:tcBorders>
              <w:top w:val="single" w:sz="4" w:space="0" w:color="auto"/>
              <w:left w:val="single" w:sz="4" w:space="0" w:color="auto"/>
              <w:bottom w:val="nil"/>
              <w:right w:val="nil"/>
            </w:tcBorders>
            <w:vAlign w:val="center"/>
          </w:tcPr>
          <w:p w14:paraId="1A8B857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58CA5A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FBC266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01A075F" w14:textId="75669C9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199AC10" w14:textId="0F0BEF0B" w:rsidR="004D0D25" w:rsidRPr="008D08DE" w:rsidRDefault="004D0D25" w:rsidP="004D0D25">
            <w:pPr>
              <w:autoSpaceDE w:val="0"/>
              <w:autoSpaceDN w:val="0"/>
              <w:adjustRightInd w:val="0"/>
              <w:rPr>
                <w:highlight w:val="yellow"/>
              </w:rPr>
            </w:pPr>
            <w:r w:rsidRPr="008D08DE">
              <w:t>Подготовка к обучающему изложению по составленному плану «Красный шарик в синем небе»</w:t>
            </w:r>
          </w:p>
        </w:tc>
        <w:tc>
          <w:tcPr>
            <w:tcW w:w="850" w:type="dxa"/>
            <w:tcBorders>
              <w:top w:val="single" w:sz="4" w:space="0" w:color="auto"/>
              <w:left w:val="single" w:sz="4" w:space="0" w:color="auto"/>
              <w:bottom w:val="nil"/>
              <w:right w:val="nil"/>
            </w:tcBorders>
          </w:tcPr>
          <w:p w14:paraId="5F6AD8DF" w14:textId="2D4F528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601C6EF" w14:textId="77777777" w:rsidR="004D0D25" w:rsidRPr="008D08DE" w:rsidRDefault="004D0D25" w:rsidP="004D0D25">
            <w:pPr>
              <w:outlineLvl w:val="1"/>
              <w:rPr>
                <w:sz w:val="18"/>
                <w:szCs w:val="18"/>
              </w:rPr>
            </w:pPr>
            <w:r w:rsidRPr="008D08DE">
              <w:rPr>
                <w:sz w:val="18"/>
                <w:szCs w:val="18"/>
              </w:rPr>
              <w:t>Текущий</w:t>
            </w:r>
          </w:p>
          <w:p w14:paraId="210ED4E8" w14:textId="1D3995F8" w:rsidR="004D0D25" w:rsidRPr="008D08DE" w:rsidRDefault="004D0D25" w:rsidP="004D0D25">
            <w:pPr>
              <w:jc w:val="both"/>
            </w:pPr>
            <w:r w:rsidRPr="008D08DE">
              <w:rPr>
                <w:sz w:val="18"/>
                <w:szCs w:val="18"/>
              </w:rPr>
              <w:t xml:space="preserve"> контроль</w:t>
            </w:r>
          </w:p>
        </w:tc>
      </w:tr>
      <w:tr w:rsidR="00A41FF1" w:rsidRPr="008D08DE" w14:paraId="2785F7B3" w14:textId="77777777" w:rsidTr="00300FF0">
        <w:trPr>
          <w:trHeight w:val="393"/>
        </w:trPr>
        <w:tc>
          <w:tcPr>
            <w:tcW w:w="425" w:type="dxa"/>
            <w:tcBorders>
              <w:top w:val="single" w:sz="4" w:space="0" w:color="auto"/>
              <w:left w:val="single" w:sz="4" w:space="0" w:color="auto"/>
              <w:bottom w:val="single" w:sz="4" w:space="0" w:color="auto"/>
              <w:right w:val="nil"/>
            </w:tcBorders>
            <w:vAlign w:val="center"/>
          </w:tcPr>
          <w:p w14:paraId="05A7C6B9" w14:textId="32759BA8" w:rsidR="004D0D25" w:rsidRPr="008D08DE" w:rsidRDefault="004D0D25" w:rsidP="004D0D25">
            <w:pPr>
              <w:jc w:val="center"/>
            </w:pPr>
            <w:r w:rsidRPr="008D08DE">
              <w:t>79</w:t>
            </w:r>
          </w:p>
        </w:tc>
        <w:tc>
          <w:tcPr>
            <w:tcW w:w="568" w:type="dxa"/>
            <w:tcBorders>
              <w:top w:val="single" w:sz="4" w:space="0" w:color="auto"/>
              <w:left w:val="single" w:sz="4" w:space="0" w:color="auto"/>
              <w:bottom w:val="single" w:sz="4" w:space="0" w:color="auto"/>
              <w:right w:val="nil"/>
            </w:tcBorders>
            <w:vAlign w:val="center"/>
          </w:tcPr>
          <w:p w14:paraId="107F5B1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2C61ECD3"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125CD820"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00D51C9B" w14:textId="40302734"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0AB704BC" w14:textId="4DCCF73B" w:rsidR="004D0D25" w:rsidRPr="008D08DE" w:rsidRDefault="004D0D25" w:rsidP="004D0D25">
            <w:r w:rsidRPr="008D08DE">
              <w:t>Обучающее изложение по составленному плану  «Красный шарик в синем небе»</w:t>
            </w:r>
          </w:p>
        </w:tc>
        <w:tc>
          <w:tcPr>
            <w:tcW w:w="850" w:type="dxa"/>
            <w:tcBorders>
              <w:top w:val="single" w:sz="4" w:space="0" w:color="auto"/>
              <w:left w:val="single" w:sz="4" w:space="0" w:color="auto"/>
              <w:bottom w:val="nil"/>
              <w:right w:val="nil"/>
            </w:tcBorders>
          </w:tcPr>
          <w:p w14:paraId="2A3D4A09" w14:textId="13D551A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53B0816" w14:textId="77777777" w:rsidR="004D0D25" w:rsidRPr="008D08DE" w:rsidRDefault="004D0D25" w:rsidP="004D0D25">
            <w:pPr>
              <w:outlineLvl w:val="1"/>
              <w:rPr>
                <w:sz w:val="18"/>
                <w:szCs w:val="18"/>
              </w:rPr>
            </w:pPr>
            <w:r w:rsidRPr="008D08DE">
              <w:rPr>
                <w:sz w:val="18"/>
                <w:szCs w:val="18"/>
              </w:rPr>
              <w:t>Текущий</w:t>
            </w:r>
          </w:p>
          <w:p w14:paraId="0C4E00EB" w14:textId="04B2084A" w:rsidR="004D0D25" w:rsidRPr="008D08DE" w:rsidRDefault="004D0D25" w:rsidP="004D0D25">
            <w:r w:rsidRPr="008D08DE">
              <w:rPr>
                <w:sz w:val="18"/>
                <w:szCs w:val="18"/>
              </w:rPr>
              <w:t xml:space="preserve"> контроль</w:t>
            </w:r>
          </w:p>
        </w:tc>
      </w:tr>
      <w:tr w:rsidR="00A41FF1" w:rsidRPr="008D08DE" w14:paraId="621AAA83" w14:textId="77777777" w:rsidTr="00300FF0">
        <w:trPr>
          <w:trHeight w:val="393"/>
        </w:trPr>
        <w:tc>
          <w:tcPr>
            <w:tcW w:w="425" w:type="dxa"/>
            <w:tcBorders>
              <w:top w:val="single" w:sz="4" w:space="0" w:color="auto"/>
              <w:left w:val="single" w:sz="4" w:space="0" w:color="auto"/>
              <w:bottom w:val="single" w:sz="4" w:space="0" w:color="auto"/>
              <w:right w:val="nil"/>
            </w:tcBorders>
            <w:vAlign w:val="center"/>
          </w:tcPr>
          <w:p w14:paraId="505BBC11" w14:textId="64E13D24" w:rsidR="004D0D25" w:rsidRPr="008D08DE" w:rsidRDefault="004D0D25" w:rsidP="004D0D25">
            <w:pPr>
              <w:jc w:val="center"/>
            </w:pPr>
            <w:r w:rsidRPr="008D08DE">
              <w:lastRenderedPageBreak/>
              <w:t>80</w:t>
            </w:r>
          </w:p>
        </w:tc>
        <w:tc>
          <w:tcPr>
            <w:tcW w:w="568" w:type="dxa"/>
            <w:tcBorders>
              <w:top w:val="single" w:sz="4" w:space="0" w:color="auto"/>
              <w:left w:val="single" w:sz="4" w:space="0" w:color="auto"/>
              <w:bottom w:val="single" w:sz="4" w:space="0" w:color="auto"/>
              <w:right w:val="nil"/>
            </w:tcBorders>
            <w:vAlign w:val="center"/>
          </w:tcPr>
          <w:p w14:paraId="6A4AC5B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5190131D"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1F3A0F43"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11683B02" w14:textId="7C91EF9E"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66AC8202" w14:textId="4B357E41" w:rsidR="004D0D25" w:rsidRPr="008D08DE" w:rsidRDefault="004D0D25" w:rsidP="004D0D25">
            <w:r w:rsidRPr="008D08DE">
              <w:t>Работа над ошибками. Обобщение по теме</w:t>
            </w:r>
          </w:p>
        </w:tc>
        <w:tc>
          <w:tcPr>
            <w:tcW w:w="850" w:type="dxa"/>
            <w:tcBorders>
              <w:top w:val="single" w:sz="4" w:space="0" w:color="auto"/>
              <w:left w:val="single" w:sz="4" w:space="0" w:color="auto"/>
              <w:bottom w:val="nil"/>
              <w:right w:val="nil"/>
            </w:tcBorders>
          </w:tcPr>
          <w:p w14:paraId="03046F1B" w14:textId="79AA7E6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single" w:sz="4" w:space="0" w:color="auto"/>
              <w:right w:val="single" w:sz="4" w:space="0" w:color="auto"/>
            </w:tcBorders>
          </w:tcPr>
          <w:p w14:paraId="30F86E13" w14:textId="77777777" w:rsidR="004D0D25" w:rsidRPr="008D08DE" w:rsidRDefault="004D0D25" w:rsidP="004D0D25">
            <w:pPr>
              <w:outlineLvl w:val="1"/>
              <w:rPr>
                <w:sz w:val="18"/>
                <w:szCs w:val="18"/>
              </w:rPr>
            </w:pPr>
            <w:r w:rsidRPr="008D08DE">
              <w:rPr>
                <w:sz w:val="18"/>
                <w:szCs w:val="18"/>
              </w:rPr>
              <w:t xml:space="preserve">Тематический </w:t>
            </w:r>
          </w:p>
          <w:p w14:paraId="5C271342" w14:textId="53BA7751" w:rsidR="004D0D25" w:rsidRPr="008D08DE" w:rsidRDefault="004D0D25" w:rsidP="004D0D25">
            <w:pPr>
              <w:outlineLvl w:val="1"/>
              <w:rPr>
                <w:sz w:val="18"/>
                <w:szCs w:val="18"/>
              </w:rPr>
            </w:pPr>
            <w:r w:rsidRPr="008D08DE">
              <w:rPr>
                <w:sz w:val="18"/>
                <w:szCs w:val="18"/>
              </w:rPr>
              <w:t>контроль</w:t>
            </w:r>
          </w:p>
        </w:tc>
      </w:tr>
      <w:tr w:rsidR="00A41FF1" w:rsidRPr="008D08DE" w14:paraId="137C9619" w14:textId="77777777" w:rsidTr="00376B95">
        <w:trPr>
          <w:trHeight w:val="366"/>
        </w:trPr>
        <w:tc>
          <w:tcPr>
            <w:tcW w:w="425" w:type="dxa"/>
            <w:tcBorders>
              <w:top w:val="single" w:sz="4" w:space="0" w:color="auto"/>
              <w:left w:val="single" w:sz="4" w:space="0" w:color="auto"/>
              <w:bottom w:val="nil"/>
              <w:right w:val="nil"/>
            </w:tcBorders>
            <w:vAlign w:val="center"/>
          </w:tcPr>
          <w:p w14:paraId="597C5253" w14:textId="7E4CDE9F" w:rsidR="004D0D25" w:rsidRPr="008D08DE" w:rsidRDefault="004D0D25" w:rsidP="004D0D25">
            <w:pPr>
              <w:jc w:val="center"/>
            </w:pPr>
            <w:r w:rsidRPr="008D08DE">
              <w:t>81</w:t>
            </w:r>
          </w:p>
        </w:tc>
        <w:tc>
          <w:tcPr>
            <w:tcW w:w="568" w:type="dxa"/>
            <w:tcBorders>
              <w:top w:val="single" w:sz="4" w:space="0" w:color="auto"/>
              <w:left w:val="single" w:sz="4" w:space="0" w:color="auto"/>
              <w:bottom w:val="nil"/>
              <w:right w:val="nil"/>
            </w:tcBorders>
            <w:vAlign w:val="bottom"/>
          </w:tcPr>
          <w:p w14:paraId="116F1681"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7A0CC3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64097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DBF14A6" w14:textId="0EDBFC2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6881093" w14:textId="7A3B3E28" w:rsidR="004D0D25" w:rsidRPr="008D08DE" w:rsidRDefault="004D0D25" w:rsidP="004D0D25">
            <w:r w:rsidRPr="008D08DE">
              <w:t>Возвратные глаголы</w:t>
            </w:r>
          </w:p>
        </w:tc>
        <w:tc>
          <w:tcPr>
            <w:tcW w:w="850" w:type="dxa"/>
            <w:tcBorders>
              <w:top w:val="single" w:sz="4" w:space="0" w:color="auto"/>
              <w:left w:val="single" w:sz="4" w:space="0" w:color="auto"/>
              <w:bottom w:val="nil"/>
              <w:right w:val="nil"/>
            </w:tcBorders>
          </w:tcPr>
          <w:p w14:paraId="3CF0C360" w14:textId="1CC1517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444A05" w14:textId="77777777" w:rsidR="004D0D25" w:rsidRPr="008D08DE" w:rsidRDefault="004D0D25" w:rsidP="004D0D25">
            <w:pPr>
              <w:outlineLvl w:val="1"/>
              <w:rPr>
                <w:sz w:val="18"/>
                <w:szCs w:val="18"/>
              </w:rPr>
            </w:pPr>
            <w:r w:rsidRPr="008D08DE">
              <w:rPr>
                <w:sz w:val="18"/>
                <w:szCs w:val="18"/>
              </w:rPr>
              <w:t>Текущий</w:t>
            </w:r>
          </w:p>
          <w:p w14:paraId="7B8409E5" w14:textId="39D86E65" w:rsidR="004D0D25" w:rsidRPr="008D08DE" w:rsidRDefault="004D0D25" w:rsidP="004D0D25">
            <w:r w:rsidRPr="008D08DE">
              <w:rPr>
                <w:sz w:val="18"/>
                <w:szCs w:val="18"/>
              </w:rPr>
              <w:t xml:space="preserve"> контроль</w:t>
            </w:r>
          </w:p>
        </w:tc>
      </w:tr>
      <w:tr w:rsidR="00A41FF1" w:rsidRPr="008D08DE" w14:paraId="07CA6A42" w14:textId="77777777" w:rsidTr="00376B95">
        <w:trPr>
          <w:trHeight w:val="366"/>
        </w:trPr>
        <w:tc>
          <w:tcPr>
            <w:tcW w:w="425" w:type="dxa"/>
            <w:tcBorders>
              <w:top w:val="single" w:sz="4" w:space="0" w:color="auto"/>
              <w:left w:val="single" w:sz="4" w:space="0" w:color="auto"/>
              <w:bottom w:val="nil"/>
              <w:right w:val="nil"/>
            </w:tcBorders>
            <w:vAlign w:val="center"/>
          </w:tcPr>
          <w:p w14:paraId="57C36010" w14:textId="66056EDF" w:rsidR="004D0D25" w:rsidRPr="008D08DE" w:rsidRDefault="004D0D25" w:rsidP="004D0D25">
            <w:pPr>
              <w:jc w:val="center"/>
            </w:pPr>
            <w:r w:rsidRPr="008D08DE">
              <w:t>82</w:t>
            </w:r>
          </w:p>
        </w:tc>
        <w:tc>
          <w:tcPr>
            <w:tcW w:w="568" w:type="dxa"/>
            <w:tcBorders>
              <w:top w:val="single" w:sz="4" w:space="0" w:color="auto"/>
              <w:left w:val="single" w:sz="4" w:space="0" w:color="auto"/>
              <w:bottom w:val="nil"/>
              <w:right w:val="nil"/>
            </w:tcBorders>
            <w:vAlign w:val="bottom"/>
          </w:tcPr>
          <w:p w14:paraId="7D491DB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9055EB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E0EF0D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E3A2CA9" w14:textId="05A28B6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8D05751" w14:textId="4DCC8508" w:rsidR="004D0D25" w:rsidRPr="008D08DE" w:rsidRDefault="004D0D25" w:rsidP="004D0D25">
            <w:pPr>
              <w:rPr>
                <w:highlight w:val="yellow"/>
              </w:rPr>
            </w:pPr>
            <w:r w:rsidRPr="008D08DE">
              <w:rPr>
                <w:rFonts w:ascii="Times New Roman CYR" w:eastAsiaTheme="minorHAnsi" w:hAnsi="Times New Roman CYR" w:cs="Times New Roman CYR"/>
                <w:lang w:eastAsia="en-US"/>
              </w:rPr>
              <w:t>Спряжение возвратных глаголов</w:t>
            </w:r>
          </w:p>
        </w:tc>
        <w:tc>
          <w:tcPr>
            <w:tcW w:w="850" w:type="dxa"/>
            <w:tcBorders>
              <w:top w:val="single" w:sz="4" w:space="0" w:color="auto"/>
              <w:left w:val="single" w:sz="4" w:space="0" w:color="auto"/>
              <w:bottom w:val="nil"/>
              <w:right w:val="nil"/>
            </w:tcBorders>
          </w:tcPr>
          <w:p w14:paraId="0BB28516" w14:textId="3F5E7C9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0FE498" w14:textId="77777777" w:rsidR="004D0D25" w:rsidRPr="008D08DE" w:rsidRDefault="004D0D25" w:rsidP="004D0D25">
            <w:pPr>
              <w:outlineLvl w:val="1"/>
              <w:rPr>
                <w:sz w:val="18"/>
                <w:szCs w:val="18"/>
              </w:rPr>
            </w:pPr>
            <w:r w:rsidRPr="008D08DE">
              <w:rPr>
                <w:sz w:val="18"/>
                <w:szCs w:val="18"/>
              </w:rPr>
              <w:t>Текущий</w:t>
            </w:r>
          </w:p>
          <w:p w14:paraId="5AA85B7B" w14:textId="5FC17522" w:rsidR="004D0D25" w:rsidRPr="008D08DE" w:rsidRDefault="004D0D25" w:rsidP="004D0D25">
            <w:r w:rsidRPr="008D08DE">
              <w:rPr>
                <w:sz w:val="18"/>
                <w:szCs w:val="18"/>
              </w:rPr>
              <w:t xml:space="preserve"> контроль</w:t>
            </w:r>
          </w:p>
        </w:tc>
      </w:tr>
      <w:tr w:rsidR="00A41FF1" w:rsidRPr="008D08DE" w14:paraId="13E7BB28" w14:textId="77777777" w:rsidTr="00BF6B5C">
        <w:trPr>
          <w:trHeight w:val="435"/>
        </w:trPr>
        <w:tc>
          <w:tcPr>
            <w:tcW w:w="425" w:type="dxa"/>
            <w:tcBorders>
              <w:top w:val="single" w:sz="4" w:space="0" w:color="auto"/>
              <w:left w:val="single" w:sz="4" w:space="0" w:color="auto"/>
              <w:bottom w:val="nil"/>
              <w:right w:val="nil"/>
            </w:tcBorders>
            <w:vAlign w:val="center"/>
          </w:tcPr>
          <w:p w14:paraId="2D96F2F5" w14:textId="797B5D9D" w:rsidR="004D0D25" w:rsidRPr="008D08DE" w:rsidRDefault="004D0D25" w:rsidP="004D0D25">
            <w:pPr>
              <w:jc w:val="center"/>
            </w:pPr>
            <w:r w:rsidRPr="008D08DE">
              <w:t>83</w:t>
            </w:r>
          </w:p>
        </w:tc>
        <w:tc>
          <w:tcPr>
            <w:tcW w:w="568" w:type="dxa"/>
            <w:tcBorders>
              <w:top w:val="single" w:sz="4" w:space="0" w:color="auto"/>
              <w:left w:val="single" w:sz="4" w:space="0" w:color="auto"/>
              <w:bottom w:val="nil"/>
              <w:right w:val="nil"/>
            </w:tcBorders>
            <w:vAlign w:val="center"/>
          </w:tcPr>
          <w:p w14:paraId="12F36B7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44DDF5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8EC5CB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F6F3CA8" w14:textId="20CB78F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976ACE3" w14:textId="3A187187" w:rsidR="004D0D25" w:rsidRPr="008D08DE" w:rsidRDefault="004D0D25" w:rsidP="004D0D25">
            <w:r w:rsidRPr="008D08DE">
              <w:rPr>
                <w:rFonts w:ascii="Times New Roman CYR" w:eastAsiaTheme="minorHAnsi" w:hAnsi="Times New Roman CYR" w:cs="Times New Roman CYR"/>
                <w:lang w:eastAsia="en-US"/>
              </w:rPr>
              <w:t xml:space="preserve">Правописание глаголов на </w:t>
            </w:r>
            <w:r w:rsidRPr="008D08DE">
              <w:rPr>
                <w:rFonts w:eastAsiaTheme="minorHAnsi"/>
                <w:lang w:eastAsia="en-US"/>
              </w:rPr>
              <w:t>-</w:t>
            </w:r>
            <w:r w:rsidRPr="008D08DE">
              <w:rPr>
                <w:rFonts w:ascii="Times New Roman CYR" w:eastAsiaTheme="minorHAnsi" w:hAnsi="Times New Roman CYR" w:cs="Times New Roman CYR"/>
                <w:lang w:eastAsia="en-US"/>
              </w:rPr>
              <w:t xml:space="preserve">ться и </w:t>
            </w:r>
            <w:r w:rsidRPr="008D08DE">
              <w:rPr>
                <w:rFonts w:eastAsiaTheme="minorHAnsi"/>
                <w:lang w:eastAsia="en-US"/>
              </w:rPr>
              <w:t>-</w:t>
            </w:r>
            <w:r w:rsidRPr="008D08DE">
              <w:rPr>
                <w:rFonts w:ascii="Times New Roman CYR" w:eastAsiaTheme="minorHAnsi" w:hAnsi="Times New Roman CYR" w:cs="Times New Roman CYR"/>
                <w:lang w:eastAsia="en-US"/>
              </w:rPr>
              <w:t>тся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28D32841" w14:textId="26DFC36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BB771FF" w14:textId="77777777" w:rsidR="004D0D25" w:rsidRPr="008D08DE" w:rsidRDefault="004D0D25" w:rsidP="004D0D25">
            <w:pPr>
              <w:outlineLvl w:val="1"/>
              <w:rPr>
                <w:sz w:val="18"/>
                <w:szCs w:val="18"/>
              </w:rPr>
            </w:pPr>
            <w:r w:rsidRPr="008D08DE">
              <w:rPr>
                <w:sz w:val="18"/>
                <w:szCs w:val="18"/>
              </w:rPr>
              <w:t>Текущий</w:t>
            </w:r>
          </w:p>
          <w:p w14:paraId="47BC0A66" w14:textId="679CF28A" w:rsidR="004D0D25" w:rsidRPr="008D08DE" w:rsidRDefault="004D0D25" w:rsidP="004D0D25">
            <w:r w:rsidRPr="008D08DE">
              <w:rPr>
                <w:sz w:val="18"/>
                <w:szCs w:val="18"/>
              </w:rPr>
              <w:t xml:space="preserve"> контроль</w:t>
            </w:r>
          </w:p>
        </w:tc>
      </w:tr>
      <w:tr w:rsidR="00A41FF1" w:rsidRPr="008D08DE" w14:paraId="09D8CF99" w14:textId="77777777" w:rsidTr="00BF6B5C">
        <w:trPr>
          <w:trHeight w:val="359"/>
        </w:trPr>
        <w:tc>
          <w:tcPr>
            <w:tcW w:w="425" w:type="dxa"/>
            <w:tcBorders>
              <w:top w:val="single" w:sz="4" w:space="0" w:color="auto"/>
              <w:left w:val="single" w:sz="4" w:space="0" w:color="auto"/>
              <w:bottom w:val="nil"/>
              <w:right w:val="nil"/>
            </w:tcBorders>
            <w:vAlign w:val="center"/>
          </w:tcPr>
          <w:p w14:paraId="3C03A7AD" w14:textId="0CC352DD" w:rsidR="004D0D25" w:rsidRPr="008D08DE" w:rsidRDefault="004D0D25" w:rsidP="004D0D25">
            <w:pPr>
              <w:jc w:val="center"/>
            </w:pPr>
            <w:r w:rsidRPr="008D08DE">
              <w:t>84</w:t>
            </w:r>
          </w:p>
        </w:tc>
        <w:tc>
          <w:tcPr>
            <w:tcW w:w="568" w:type="dxa"/>
            <w:tcBorders>
              <w:top w:val="single" w:sz="4" w:space="0" w:color="auto"/>
              <w:left w:val="single" w:sz="4" w:space="0" w:color="auto"/>
              <w:bottom w:val="nil"/>
              <w:right w:val="nil"/>
            </w:tcBorders>
            <w:vAlign w:val="center"/>
          </w:tcPr>
          <w:p w14:paraId="73446FE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FFD73D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E652C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38541B7" w14:textId="5EACDEA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A36D2D6" w14:textId="48F236A4"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 xml:space="preserve">Отрабатываем правописание глаголов на </w:t>
            </w:r>
            <w:r w:rsidRPr="008D08DE">
              <w:rPr>
                <w:rFonts w:eastAsiaTheme="minorHAnsi"/>
                <w:lang w:eastAsia="en-US"/>
              </w:rPr>
              <w:t>-</w:t>
            </w:r>
            <w:r w:rsidRPr="008D08DE">
              <w:rPr>
                <w:rFonts w:ascii="Times New Roman CYR" w:eastAsiaTheme="minorHAnsi" w:hAnsi="Times New Roman CYR" w:cs="Times New Roman CYR"/>
                <w:lang w:eastAsia="en-US"/>
              </w:rPr>
              <w:t xml:space="preserve">ться </w:t>
            </w:r>
            <w:r w:rsidRPr="008D08DE">
              <w:rPr>
                <w:rFonts w:eastAsiaTheme="minorHAnsi"/>
                <w:lang w:eastAsia="en-US"/>
              </w:rPr>
              <w:t>-</w:t>
            </w:r>
            <w:r w:rsidRPr="008D08DE">
              <w:rPr>
                <w:rFonts w:ascii="Times New Roman CYR" w:eastAsiaTheme="minorHAnsi" w:hAnsi="Times New Roman CYR" w:cs="Times New Roman CYR"/>
                <w:lang w:eastAsia="en-US"/>
              </w:rPr>
              <w:t>тся</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4432EEA" w14:textId="7158A9A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B118D19" w14:textId="77777777" w:rsidR="004D0D25" w:rsidRPr="008D08DE" w:rsidRDefault="004D0D25" w:rsidP="004D0D25">
            <w:pPr>
              <w:outlineLvl w:val="1"/>
              <w:rPr>
                <w:sz w:val="18"/>
                <w:szCs w:val="18"/>
              </w:rPr>
            </w:pPr>
            <w:r w:rsidRPr="008D08DE">
              <w:rPr>
                <w:sz w:val="18"/>
                <w:szCs w:val="18"/>
              </w:rPr>
              <w:t>Текущий</w:t>
            </w:r>
          </w:p>
          <w:p w14:paraId="106B9250" w14:textId="3B5EC050" w:rsidR="004D0D25" w:rsidRPr="008D08DE" w:rsidRDefault="004D0D25" w:rsidP="004D0D25">
            <w:r w:rsidRPr="008D08DE">
              <w:rPr>
                <w:sz w:val="18"/>
                <w:szCs w:val="18"/>
              </w:rPr>
              <w:t xml:space="preserve"> контроль</w:t>
            </w:r>
          </w:p>
        </w:tc>
      </w:tr>
      <w:tr w:rsidR="00A41FF1" w:rsidRPr="008D08DE" w14:paraId="0E166696" w14:textId="77777777" w:rsidTr="00300FF0">
        <w:trPr>
          <w:trHeight w:val="369"/>
        </w:trPr>
        <w:tc>
          <w:tcPr>
            <w:tcW w:w="425" w:type="dxa"/>
            <w:tcBorders>
              <w:top w:val="single" w:sz="4" w:space="0" w:color="auto"/>
              <w:left w:val="single" w:sz="4" w:space="0" w:color="auto"/>
              <w:bottom w:val="single" w:sz="4" w:space="0" w:color="auto"/>
              <w:right w:val="nil"/>
            </w:tcBorders>
            <w:vAlign w:val="center"/>
          </w:tcPr>
          <w:p w14:paraId="3C181CC6" w14:textId="3C4EA175" w:rsidR="004D0D25" w:rsidRPr="008D08DE" w:rsidRDefault="004D0D25" w:rsidP="004D0D25">
            <w:pPr>
              <w:jc w:val="center"/>
            </w:pPr>
            <w:r w:rsidRPr="008D08DE">
              <w:t>85</w:t>
            </w:r>
          </w:p>
        </w:tc>
        <w:tc>
          <w:tcPr>
            <w:tcW w:w="568" w:type="dxa"/>
            <w:tcBorders>
              <w:top w:val="single" w:sz="4" w:space="0" w:color="auto"/>
              <w:left w:val="single" w:sz="4" w:space="0" w:color="auto"/>
              <w:bottom w:val="single" w:sz="4" w:space="0" w:color="auto"/>
              <w:right w:val="nil"/>
            </w:tcBorders>
            <w:vAlign w:val="center"/>
          </w:tcPr>
          <w:p w14:paraId="0414A0E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2E7EC51E"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4F56BA63"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66DE157" w14:textId="27039423"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554A5DF9" w14:textId="77777777"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 xml:space="preserve">Отрабатываем правописание глаголов на </w:t>
            </w:r>
            <w:r w:rsidRPr="008D08DE">
              <w:rPr>
                <w:rFonts w:eastAsiaTheme="minorHAnsi"/>
                <w:lang w:eastAsia="en-US"/>
              </w:rPr>
              <w:t>-</w:t>
            </w:r>
            <w:r w:rsidRPr="008D08DE">
              <w:rPr>
                <w:rFonts w:ascii="Times New Roman CYR" w:eastAsiaTheme="minorHAnsi" w:hAnsi="Times New Roman CYR" w:cs="Times New Roman CYR"/>
                <w:lang w:eastAsia="en-US"/>
              </w:rPr>
              <w:t>ться и</w:t>
            </w:r>
          </w:p>
          <w:p w14:paraId="606A8026" w14:textId="2103FDDD"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 </w:t>
            </w:r>
            <w:r w:rsidRPr="008D08DE">
              <w:rPr>
                <w:rFonts w:eastAsiaTheme="minorHAnsi"/>
                <w:lang w:eastAsia="en-US"/>
              </w:rPr>
              <w:t>-</w:t>
            </w:r>
            <w:r w:rsidRPr="008D08DE">
              <w:rPr>
                <w:rFonts w:ascii="Times New Roman CYR" w:eastAsiaTheme="minorHAnsi" w:hAnsi="Times New Roman CYR" w:cs="Times New Roman CYR"/>
                <w:lang w:eastAsia="en-US"/>
              </w:rPr>
              <w:t>тся</w:t>
            </w:r>
            <w:r w:rsidRPr="008D08DE">
              <w:rPr>
                <w:rFonts w:eastAsiaTheme="minorHAnsi"/>
                <w:lang w:eastAsia="en-US"/>
              </w:rPr>
              <w:t>. Основа слова</w:t>
            </w:r>
          </w:p>
        </w:tc>
        <w:tc>
          <w:tcPr>
            <w:tcW w:w="850" w:type="dxa"/>
            <w:tcBorders>
              <w:top w:val="single" w:sz="4" w:space="0" w:color="auto"/>
              <w:left w:val="single" w:sz="4" w:space="0" w:color="auto"/>
              <w:bottom w:val="nil"/>
              <w:right w:val="nil"/>
            </w:tcBorders>
          </w:tcPr>
          <w:p w14:paraId="70C31ED3" w14:textId="7172287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D049ACC" w14:textId="77777777" w:rsidR="004D0D25" w:rsidRPr="008D08DE" w:rsidRDefault="004D0D25" w:rsidP="004D0D25">
            <w:pPr>
              <w:outlineLvl w:val="1"/>
              <w:rPr>
                <w:sz w:val="18"/>
                <w:szCs w:val="18"/>
              </w:rPr>
            </w:pPr>
            <w:r w:rsidRPr="008D08DE">
              <w:rPr>
                <w:sz w:val="18"/>
                <w:szCs w:val="18"/>
              </w:rPr>
              <w:t>Текущий</w:t>
            </w:r>
          </w:p>
          <w:p w14:paraId="08826982" w14:textId="74B366DD" w:rsidR="004D0D25" w:rsidRPr="008D08DE" w:rsidRDefault="004D0D25" w:rsidP="004D0D25">
            <w:r w:rsidRPr="008D08DE">
              <w:rPr>
                <w:sz w:val="18"/>
                <w:szCs w:val="18"/>
              </w:rPr>
              <w:t xml:space="preserve"> контроль</w:t>
            </w:r>
          </w:p>
        </w:tc>
      </w:tr>
      <w:tr w:rsidR="00A41FF1" w:rsidRPr="008D08DE" w14:paraId="7707CFCA" w14:textId="77777777" w:rsidTr="00BF6B5C">
        <w:trPr>
          <w:trHeight w:val="563"/>
        </w:trPr>
        <w:tc>
          <w:tcPr>
            <w:tcW w:w="425" w:type="dxa"/>
            <w:tcBorders>
              <w:top w:val="single" w:sz="4" w:space="0" w:color="auto"/>
              <w:left w:val="single" w:sz="4" w:space="0" w:color="auto"/>
              <w:bottom w:val="nil"/>
              <w:right w:val="nil"/>
            </w:tcBorders>
            <w:vAlign w:val="center"/>
          </w:tcPr>
          <w:p w14:paraId="0C6A517A" w14:textId="2F94CFAF" w:rsidR="004D0D25" w:rsidRPr="008D08DE" w:rsidRDefault="004D0D25" w:rsidP="004D0D25">
            <w:pPr>
              <w:jc w:val="center"/>
            </w:pPr>
            <w:r w:rsidRPr="008D08DE">
              <w:t>86</w:t>
            </w:r>
          </w:p>
        </w:tc>
        <w:tc>
          <w:tcPr>
            <w:tcW w:w="568" w:type="dxa"/>
            <w:tcBorders>
              <w:top w:val="single" w:sz="4" w:space="0" w:color="auto"/>
              <w:left w:val="single" w:sz="4" w:space="0" w:color="auto"/>
              <w:bottom w:val="nil"/>
              <w:right w:val="nil"/>
            </w:tcBorders>
            <w:vAlign w:val="center"/>
          </w:tcPr>
          <w:p w14:paraId="65C465A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529E43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861F03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A7C7137" w14:textId="4D39403B"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12ECA0C" w14:textId="77777777"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Неизменяемые слова: состав слова</w:t>
            </w:r>
            <w:r w:rsidRPr="008D08DE">
              <w:rPr>
                <w:rFonts w:eastAsiaTheme="minorHAnsi"/>
                <w:lang w:eastAsia="en-US"/>
              </w:rPr>
              <w:t xml:space="preserve"> </w:t>
            </w:r>
          </w:p>
          <w:p w14:paraId="531011A3" w14:textId="6B0A022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Нулевое окончание</w:t>
            </w:r>
          </w:p>
        </w:tc>
        <w:tc>
          <w:tcPr>
            <w:tcW w:w="850" w:type="dxa"/>
            <w:tcBorders>
              <w:top w:val="single" w:sz="4" w:space="0" w:color="auto"/>
              <w:left w:val="single" w:sz="4" w:space="0" w:color="auto"/>
              <w:bottom w:val="nil"/>
              <w:right w:val="nil"/>
            </w:tcBorders>
          </w:tcPr>
          <w:p w14:paraId="2A817F12" w14:textId="4387362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17E1590" w14:textId="77777777" w:rsidR="004D0D25" w:rsidRPr="008D08DE" w:rsidRDefault="004D0D25" w:rsidP="004D0D25">
            <w:pPr>
              <w:outlineLvl w:val="1"/>
              <w:rPr>
                <w:sz w:val="18"/>
                <w:szCs w:val="18"/>
              </w:rPr>
            </w:pPr>
            <w:r w:rsidRPr="008D08DE">
              <w:rPr>
                <w:sz w:val="18"/>
                <w:szCs w:val="18"/>
              </w:rPr>
              <w:t>Текущий</w:t>
            </w:r>
          </w:p>
          <w:p w14:paraId="44F49BBF" w14:textId="7D0DF0BA" w:rsidR="004D0D25" w:rsidRPr="008D08DE" w:rsidRDefault="004D0D25" w:rsidP="004D0D25">
            <w:r w:rsidRPr="008D08DE">
              <w:rPr>
                <w:sz w:val="18"/>
                <w:szCs w:val="18"/>
              </w:rPr>
              <w:t xml:space="preserve"> контроль</w:t>
            </w:r>
          </w:p>
        </w:tc>
      </w:tr>
      <w:tr w:rsidR="00A41FF1" w:rsidRPr="008D08DE" w14:paraId="45772A8E" w14:textId="77777777" w:rsidTr="00376B95">
        <w:trPr>
          <w:trHeight w:val="265"/>
        </w:trPr>
        <w:tc>
          <w:tcPr>
            <w:tcW w:w="425" w:type="dxa"/>
            <w:tcBorders>
              <w:top w:val="single" w:sz="4" w:space="0" w:color="auto"/>
              <w:left w:val="single" w:sz="4" w:space="0" w:color="auto"/>
              <w:bottom w:val="nil"/>
              <w:right w:val="nil"/>
            </w:tcBorders>
            <w:vAlign w:val="center"/>
          </w:tcPr>
          <w:p w14:paraId="01BB7DAF" w14:textId="7AF03FAB" w:rsidR="004D0D25" w:rsidRPr="008D08DE" w:rsidRDefault="004D0D25" w:rsidP="004D0D25">
            <w:pPr>
              <w:jc w:val="center"/>
            </w:pPr>
            <w:r w:rsidRPr="008D08DE">
              <w:t>87</w:t>
            </w:r>
          </w:p>
        </w:tc>
        <w:tc>
          <w:tcPr>
            <w:tcW w:w="568" w:type="dxa"/>
            <w:tcBorders>
              <w:top w:val="single" w:sz="4" w:space="0" w:color="auto"/>
              <w:left w:val="single" w:sz="4" w:space="0" w:color="auto"/>
              <w:bottom w:val="nil"/>
              <w:right w:val="nil"/>
            </w:tcBorders>
            <w:vAlign w:val="bottom"/>
          </w:tcPr>
          <w:p w14:paraId="10D15B7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35F4A1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33BE05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AADF916" w14:textId="50499DE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F399537" w14:textId="7A0088AC"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Отрабатываем разбор слова по составу</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2F1E18C0" w14:textId="353600D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F45EF07" w14:textId="77777777" w:rsidR="004D0D25" w:rsidRPr="008D08DE" w:rsidRDefault="004D0D25" w:rsidP="004D0D25">
            <w:pPr>
              <w:outlineLvl w:val="1"/>
              <w:rPr>
                <w:sz w:val="18"/>
                <w:szCs w:val="18"/>
              </w:rPr>
            </w:pPr>
            <w:r w:rsidRPr="008D08DE">
              <w:rPr>
                <w:sz w:val="18"/>
                <w:szCs w:val="18"/>
              </w:rPr>
              <w:t>Текущий</w:t>
            </w:r>
          </w:p>
          <w:p w14:paraId="30A85950" w14:textId="48EFC96B" w:rsidR="004D0D25" w:rsidRPr="008D08DE" w:rsidRDefault="004D0D25" w:rsidP="004D0D25">
            <w:r w:rsidRPr="008D08DE">
              <w:rPr>
                <w:sz w:val="18"/>
                <w:szCs w:val="18"/>
              </w:rPr>
              <w:t xml:space="preserve"> контроль</w:t>
            </w:r>
          </w:p>
        </w:tc>
      </w:tr>
      <w:tr w:rsidR="00A41FF1" w:rsidRPr="008D08DE" w14:paraId="7EA8E7BC" w14:textId="77777777" w:rsidTr="00BF6B5C">
        <w:trPr>
          <w:trHeight w:val="586"/>
        </w:trPr>
        <w:tc>
          <w:tcPr>
            <w:tcW w:w="425" w:type="dxa"/>
            <w:tcBorders>
              <w:top w:val="single" w:sz="4" w:space="0" w:color="auto"/>
              <w:left w:val="single" w:sz="4" w:space="0" w:color="auto"/>
              <w:bottom w:val="nil"/>
              <w:right w:val="nil"/>
            </w:tcBorders>
            <w:vAlign w:val="center"/>
          </w:tcPr>
          <w:p w14:paraId="07A850EC" w14:textId="6DC76DD1" w:rsidR="004D0D25" w:rsidRPr="008D08DE" w:rsidRDefault="004D0D25" w:rsidP="004D0D25">
            <w:pPr>
              <w:jc w:val="center"/>
            </w:pPr>
            <w:r w:rsidRPr="008D08DE">
              <w:t>88</w:t>
            </w:r>
          </w:p>
        </w:tc>
        <w:tc>
          <w:tcPr>
            <w:tcW w:w="568" w:type="dxa"/>
            <w:tcBorders>
              <w:top w:val="single" w:sz="4" w:space="0" w:color="auto"/>
              <w:left w:val="single" w:sz="4" w:space="0" w:color="auto"/>
              <w:bottom w:val="nil"/>
              <w:right w:val="nil"/>
            </w:tcBorders>
            <w:vAlign w:val="bottom"/>
          </w:tcPr>
          <w:p w14:paraId="5F351E3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766DF7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F51ABA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3D4EB77" w14:textId="1B1B3F2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A59F2A5" w14:textId="018822DA" w:rsidR="004D0D25" w:rsidRPr="008D08DE" w:rsidRDefault="004D0D25" w:rsidP="004D0D25">
            <w:r w:rsidRPr="008D08DE">
              <w:rPr>
                <w:rFonts w:ascii="Times New Roman CYR" w:eastAsiaTheme="minorHAnsi" w:hAnsi="Times New Roman CYR" w:cs="Times New Roman CYR"/>
                <w:lang w:eastAsia="en-US"/>
              </w:rPr>
              <w:t xml:space="preserve">Закрепление. Отрабатываем правописание глаголов на </w:t>
            </w:r>
            <w:r w:rsidRPr="008D08DE">
              <w:rPr>
                <w:rFonts w:eastAsiaTheme="minorHAnsi"/>
                <w:lang w:eastAsia="en-US"/>
              </w:rPr>
              <w:t>-</w:t>
            </w:r>
            <w:r w:rsidRPr="008D08DE">
              <w:rPr>
                <w:rFonts w:ascii="Times New Roman CYR" w:eastAsiaTheme="minorHAnsi" w:hAnsi="Times New Roman CYR" w:cs="Times New Roman CYR"/>
                <w:lang w:eastAsia="en-US"/>
              </w:rPr>
              <w:t xml:space="preserve">ться и </w:t>
            </w:r>
            <w:r w:rsidRPr="008D08DE">
              <w:rPr>
                <w:rFonts w:eastAsiaTheme="minorHAnsi"/>
                <w:lang w:eastAsia="en-US"/>
              </w:rPr>
              <w:t>-</w:t>
            </w:r>
            <w:r w:rsidRPr="008D08DE">
              <w:rPr>
                <w:rFonts w:ascii="Times New Roman CYR" w:eastAsiaTheme="minorHAnsi" w:hAnsi="Times New Roman CYR" w:cs="Times New Roman CYR"/>
                <w:lang w:eastAsia="en-US"/>
              </w:rPr>
              <w:t>тся</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17BE898C" w14:textId="73CAFD3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0EDA99" w14:textId="77777777" w:rsidR="004D0D25" w:rsidRPr="008D08DE" w:rsidRDefault="004D0D25" w:rsidP="004D0D25">
            <w:pPr>
              <w:outlineLvl w:val="1"/>
              <w:rPr>
                <w:sz w:val="18"/>
                <w:szCs w:val="18"/>
              </w:rPr>
            </w:pPr>
            <w:r w:rsidRPr="008D08DE">
              <w:rPr>
                <w:sz w:val="18"/>
                <w:szCs w:val="18"/>
              </w:rPr>
              <w:t>Текущий</w:t>
            </w:r>
          </w:p>
          <w:p w14:paraId="03AF7F07" w14:textId="7EE4F96B" w:rsidR="004D0D25" w:rsidRPr="008D08DE" w:rsidRDefault="004D0D25" w:rsidP="004D0D25">
            <w:r w:rsidRPr="008D08DE">
              <w:rPr>
                <w:sz w:val="18"/>
                <w:szCs w:val="18"/>
              </w:rPr>
              <w:t xml:space="preserve"> контроль</w:t>
            </w:r>
          </w:p>
        </w:tc>
      </w:tr>
      <w:tr w:rsidR="00A41FF1" w:rsidRPr="008D08DE" w14:paraId="719CAD64" w14:textId="77777777" w:rsidTr="00674EC8">
        <w:trPr>
          <w:trHeight w:val="419"/>
        </w:trPr>
        <w:tc>
          <w:tcPr>
            <w:tcW w:w="425" w:type="dxa"/>
            <w:tcBorders>
              <w:top w:val="single" w:sz="4" w:space="0" w:color="auto"/>
              <w:left w:val="single" w:sz="4" w:space="0" w:color="auto"/>
              <w:bottom w:val="nil"/>
              <w:right w:val="nil"/>
            </w:tcBorders>
            <w:vAlign w:val="center"/>
          </w:tcPr>
          <w:p w14:paraId="1814D7DA" w14:textId="43F1C36A" w:rsidR="004D0D25" w:rsidRPr="008D08DE" w:rsidRDefault="004D0D25" w:rsidP="004D0D25">
            <w:pPr>
              <w:jc w:val="center"/>
            </w:pPr>
            <w:r w:rsidRPr="008D08DE">
              <w:t>89</w:t>
            </w:r>
          </w:p>
        </w:tc>
        <w:tc>
          <w:tcPr>
            <w:tcW w:w="568" w:type="dxa"/>
            <w:tcBorders>
              <w:top w:val="single" w:sz="4" w:space="0" w:color="auto"/>
              <w:left w:val="single" w:sz="4" w:space="0" w:color="auto"/>
              <w:bottom w:val="nil"/>
              <w:right w:val="nil"/>
            </w:tcBorders>
            <w:vAlign w:val="bottom"/>
          </w:tcPr>
          <w:p w14:paraId="72A985A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C79787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B0F3F9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306DC37" w14:textId="47CA531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93B26D0" w14:textId="6C5F8613" w:rsidR="004D0D25" w:rsidRPr="008D08DE" w:rsidRDefault="004D0D25" w:rsidP="004D0D25">
            <w:pPr>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Контрольный диктант № 5</w:t>
            </w:r>
          </w:p>
        </w:tc>
        <w:tc>
          <w:tcPr>
            <w:tcW w:w="850" w:type="dxa"/>
            <w:tcBorders>
              <w:top w:val="single" w:sz="4" w:space="0" w:color="auto"/>
              <w:left w:val="single" w:sz="4" w:space="0" w:color="auto"/>
              <w:bottom w:val="nil"/>
              <w:right w:val="nil"/>
            </w:tcBorders>
          </w:tcPr>
          <w:p w14:paraId="0D4CC492" w14:textId="4D60066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380538A" w14:textId="77777777" w:rsidR="004D0D25" w:rsidRPr="008D08DE" w:rsidRDefault="004D0D25" w:rsidP="004D0D25">
            <w:pPr>
              <w:outlineLvl w:val="1"/>
              <w:rPr>
                <w:sz w:val="18"/>
                <w:szCs w:val="18"/>
              </w:rPr>
            </w:pPr>
            <w:r w:rsidRPr="008D08DE">
              <w:rPr>
                <w:sz w:val="18"/>
                <w:szCs w:val="18"/>
              </w:rPr>
              <w:t xml:space="preserve">Тематический </w:t>
            </w:r>
          </w:p>
          <w:p w14:paraId="551DC1B2" w14:textId="1589B33A" w:rsidR="004D0D25" w:rsidRPr="008D08DE" w:rsidRDefault="004D0D25" w:rsidP="004D0D25">
            <w:pPr>
              <w:outlineLvl w:val="1"/>
              <w:rPr>
                <w:sz w:val="18"/>
                <w:szCs w:val="18"/>
              </w:rPr>
            </w:pPr>
            <w:r w:rsidRPr="008D08DE">
              <w:rPr>
                <w:sz w:val="18"/>
                <w:szCs w:val="18"/>
              </w:rPr>
              <w:t>контроль</w:t>
            </w:r>
          </w:p>
        </w:tc>
      </w:tr>
      <w:tr w:rsidR="00A41FF1" w:rsidRPr="008D08DE" w14:paraId="3326324C" w14:textId="77777777" w:rsidTr="00674EC8">
        <w:trPr>
          <w:trHeight w:val="385"/>
        </w:trPr>
        <w:tc>
          <w:tcPr>
            <w:tcW w:w="425" w:type="dxa"/>
            <w:tcBorders>
              <w:top w:val="single" w:sz="4" w:space="0" w:color="auto"/>
              <w:left w:val="single" w:sz="4" w:space="0" w:color="auto"/>
              <w:bottom w:val="nil"/>
              <w:right w:val="nil"/>
            </w:tcBorders>
            <w:vAlign w:val="center"/>
          </w:tcPr>
          <w:p w14:paraId="265BB2D7" w14:textId="2CE284F6" w:rsidR="004D0D25" w:rsidRPr="008D08DE" w:rsidRDefault="004D0D25" w:rsidP="004D0D25">
            <w:pPr>
              <w:jc w:val="center"/>
            </w:pPr>
            <w:r w:rsidRPr="008D08DE">
              <w:t>90</w:t>
            </w:r>
          </w:p>
        </w:tc>
        <w:tc>
          <w:tcPr>
            <w:tcW w:w="568" w:type="dxa"/>
            <w:tcBorders>
              <w:top w:val="single" w:sz="4" w:space="0" w:color="auto"/>
              <w:left w:val="single" w:sz="4" w:space="0" w:color="auto"/>
              <w:bottom w:val="nil"/>
              <w:right w:val="nil"/>
            </w:tcBorders>
            <w:vAlign w:val="bottom"/>
          </w:tcPr>
          <w:p w14:paraId="26E8989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43241A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70C8B7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75017A0" w14:textId="37E1A7E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6A70719" w14:textId="42CD2C33" w:rsidR="004D0D25" w:rsidRPr="008D08DE" w:rsidRDefault="004D0D25" w:rsidP="004D0D25">
            <w:pPr>
              <w:rPr>
                <w:rFonts w:ascii="Times New Roman CYR" w:eastAsiaTheme="minorHAnsi" w:hAnsi="Times New Roman CYR" w:cs="Times New Roman CYR"/>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00C85035" w14:textId="77E2BA3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B47E6D" w14:textId="77777777" w:rsidR="004D0D25" w:rsidRPr="008D08DE" w:rsidRDefault="004D0D25" w:rsidP="004D0D25">
            <w:pPr>
              <w:outlineLvl w:val="1"/>
              <w:rPr>
                <w:sz w:val="18"/>
                <w:szCs w:val="18"/>
              </w:rPr>
            </w:pPr>
            <w:r w:rsidRPr="008D08DE">
              <w:rPr>
                <w:sz w:val="18"/>
                <w:szCs w:val="18"/>
              </w:rPr>
              <w:t>Текущий</w:t>
            </w:r>
          </w:p>
          <w:p w14:paraId="1FB9BA20" w14:textId="0A62F943" w:rsidR="004D0D25" w:rsidRPr="008D08DE" w:rsidRDefault="004D0D25" w:rsidP="004D0D25">
            <w:r w:rsidRPr="008D08DE">
              <w:rPr>
                <w:sz w:val="18"/>
                <w:szCs w:val="18"/>
              </w:rPr>
              <w:t xml:space="preserve"> контроль</w:t>
            </w:r>
          </w:p>
        </w:tc>
      </w:tr>
      <w:tr w:rsidR="00A41FF1" w:rsidRPr="008D08DE" w14:paraId="6C9B28E0" w14:textId="77777777" w:rsidTr="00376B95">
        <w:trPr>
          <w:trHeight w:val="218"/>
        </w:trPr>
        <w:tc>
          <w:tcPr>
            <w:tcW w:w="425" w:type="dxa"/>
            <w:tcBorders>
              <w:top w:val="single" w:sz="4" w:space="0" w:color="auto"/>
              <w:left w:val="single" w:sz="4" w:space="0" w:color="auto"/>
              <w:bottom w:val="nil"/>
              <w:right w:val="nil"/>
            </w:tcBorders>
            <w:vAlign w:val="center"/>
          </w:tcPr>
          <w:p w14:paraId="30CF2058" w14:textId="0913A7D7" w:rsidR="004D0D25" w:rsidRPr="008D08DE" w:rsidRDefault="004D0D25" w:rsidP="004D0D25">
            <w:pPr>
              <w:jc w:val="center"/>
            </w:pPr>
            <w:r w:rsidRPr="008D08DE">
              <w:t>91</w:t>
            </w:r>
          </w:p>
        </w:tc>
        <w:tc>
          <w:tcPr>
            <w:tcW w:w="568" w:type="dxa"/>
            <w:tcBorders>
              <w:top w:val="single" w:sz="4" w:space="0" w:color="auto"/>
              <w:left w:val="single" w:sz="4" w:space="0" w:color="auto"/>
              <w:bottom w:val="nil"/>
              <w:right w:val="nil"/>
            </w:tcBorders>
            <w:vAlign w:val="bottom"/>
          </w:tcPr>
          <w:p w14:paraId="15188BF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2E5295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7A7F5E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9BF2F57" w14:textId="7B34121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68812EA" w14:textId="5EADBC1E" w:rsidR="004D0D25" w:rsidRPr="008D08DE" w:rsidRDefault="004D0D25" w:rsidP="004D0D25">
            <w:pPr>
              <w:autoSpaceDE w:val="0"/>
              <w:autoSpaceDN w:val="0"/>
              <w:adjustRightInd w:val="0"/>
              <w:rPr>
                <w:rFonts w:eastAsiaTheme="minorHAnsi"/>
                <w:lang w:eastAsia="en-US"/>
              </w:rPr>
            </w:pPr>
            <w:r w:rsidRPr="008D08DE">
              <w:t>Подготовка к сочинению по картине И.И.Шишкина «Рожь»</w:t>
            </w:r>
          </w:p>
        </w:tc>
        <w:tc>
          <w:tcPr>
            <w:tcW w:w="850" w:type="dxa"/>
            <w:tcBorders>
              <w:top w:val="single" w:sz="4" w:space="0" w:color="auto"/>
              <w:left w:val="single" w:sz="4" w:space="0" w:color="auto"/>
              <w:bottom w:val="nil"/>
              <w:right w:val="nil"/>
            </w:tcBorders>
          </w:tcPr>
          <w:p w14:paraId="0D4A93F2" w14:textId="500FBD0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0134C4" w14:textId="77777777" w:rsidR="004D0D25" w:rsidRPr="008D08DE" w:rsidRDefault="004D0D25" w:rsidP="004D0D25">
            <w:pPr>
              <w:outlineLvl w:val="1"/>
              <w:rPr>
                <w:sz w:val="18"/>
                <w:szCs w:val="18"/>
              </w:rPr>
            </w:pPr>
            <w:r w:rsidRPr="008D08DE">
              <w:rPr>
                <w:sz w:val="18"/>
                <w:szCs w:val="18"/>
              </w:rPr>
              <w:t>Текущий</w:t>
            </w:r>
          </w:p>
          <w:p w14:paraId="011A64D6" w14:textId="53520A3C" w:rsidR="004D0D25" w:rsidRPr="008D08DE" w:rsidRDefault="004D0D25" w:rsidP="004D0D25">
            <w:r w:rsidRPr="008D08DE">
              <w:rPr>
                <w:sz w:val="18"/>
                <w:szCs w:val="18"/>
              </w:rPr>
              <w:t xml:space="preserve"> контроль</w:t>
            </w:r>
          </w:p>
        </w:tc>
      </w:tr>
      <w:tr w:rsidR="00A41FF1" w:rsidRPr="008D08DE" w14:paraId="5128366D" w14:textId="77777777" w:rsidTr="00D84A1B">
        <w:trPr>
          <w:trHeight w:val="380"/>
        </w:trPr>
        <w:tc>
          <w:tcPr>
            <w:tcW w:w="425" w:type="dxa"/>
            <w:tcBorders>
              <w:top w:val="single" w:sz="4" w:space="0" w:color="auto"/>
              <w:left w:val="single" w:sz="4" w:space="0" w:color="auto"/>
              <w:bottom w:val="nil"/>
              <w:right w:val="nil"/>
            </w:tcBorders>
            <w:vAlign w:val="center"/>
          </w:tcPr>
          <w:p w14:paraId="177C0FFE" w14:textId="521A87BF" w:rsidR="004D0D25" w:rsidRPr="008D08DE" w:rsidRDefault="004D0D25" w:rsidP="004D0D25">
            <w:pPr>
              <w:jc w:val="center"/>
            </w:pPr>
            <w:r w:rsidRPr="008D08DE">
              <w:t>92</w:t>
            </w:r>
          </w:p>
        </w:tc>
        <w:tc>
          <w:tcPr>
            <w:tcW w:w="568" w:type="dxa"/>
            <w:tcBorders>
              <w:top w:val="single" w:sz="4" w:space="0" w:color="auto"/>
              <w:left w:val="single" w:sz="4" w:space="0" w:color="auto"/>
              <w:bottom w:val="nil"/>
              <w:right w:val="nil"/>
            </w:tcBorders>
            <w:vAlign w:val="center"/>
          </w:tcPr>
          <w:p w14:paraId="0D7E309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46FD15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D7AE02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D1B8007" w14:textId="21921D4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30B5E96" w14:textId="4A16AA35" w:rsidR="004D0D25" w:rsidRPr="008D08DE" w:rsidRDefault="004D0D25" w:rsidP="004D0D25">
            <w:r w:rsidRPr="008D08DE">
              <w:t>Сочинение по картине И.И.Шишкина «Рожь»</w:t>
            </w:r>
          </w:p>
        </w:tc>
        <w:tc>
          <w:tcPr>
            <w:tcW w:w="850" w:type="dxa"/>
            <w:tcBorders>
              <w:top w:val="single" w:sz="4" w:space="0" w:color="auto"/>
              <w:left w:val="single" w:sz="4" w:space="0" w:color="auto"/>
              <w:bottom w:val="nil"/>
              <w:right w:val="nil"/>
            </w:tcBorders>
          </w:tcPr>
          <w:p w14:paraId="46389CB9" w14:textId="06D3B3F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E14532" w14:textId="297712CF" w:rsidR="004D0D25" w:rsidRPr="008D08DE" w:rsidRDefault="004D0D25" w:rsidP="004D0D25">
            <w:pPr>
              <w:jc w:val="both"/>
            </w:pPr>
            <w:r w:rsidRPr="008D08DE">
              <w:rPr>
                <w:sz w:val="18"/>
                <w:szCs w:val="18"/>
              </w:rPr>
              <w:t>Сочинение</w:t>
            </w:r>
            <w:r w:rsidRPr="008D08DE">
              <w:t>.</w:t>
            </w:r>
          </w:p>
        </w:tc>
      </w:tr>
      <w:tr w:rsidR="00A41FF1" w:rsidRPr="008D08DE" w14:paraId="11A8233B" w14:textId="77777777" w:rsidTr="00D84A1B">
        <w:trPr>
          <w:trHeight w:val="271"/>
        </w:trPr>
        <w:tc>
          <w:tcPr>
            <w:tcW w:w="425" w:type="dxa"/>
            <w:tcBorders>
              <w:top w:val="single" w:sz="4" w:space="0" w:color="auto"/>
              <w:left w:val="single" w:sz="4" w:space="0" w:color="auto"/>
              <w:bottom w:val="nil"/>
              <w:right w:val="nil"/>
            </w:tcBorders>
            <w:vAlign w:val="center"/>
          </w:tcPr>
          <w:p w14:paraId="4144F00F" w14:textId="5ED67D68" w:rsidR="004D0D25" w:rsidRPr="008D08DE" w:rsidRDefault="004D0D25" w:rsidP="004D0D25">
            <w:pPr>
              <w:jc w:val="center"/>
            </w:pPr>
            <w:r w:rsidRPr="008D08DE">
              <w:t>93</w:t>
            </w:r>
          </w:p>
        </w:tc>
        <w:tc>
          <w:tcPr>
            <w:tcW w:w="568" w:type="dxa"/>
            <w:tcBorders>
              <w:top w:val="single" w:sz="4" w:space="0" w:color="auto"/>
              <w:left w:val="single" w:sz="4" w:space="0" w:color="auto"/>
              <w:bottom w:val="nil"/>
              <w:right w:val="nil"/>
            </w:tcBorders>
            <w:vAlign w:val="center"/>
          </w:tcPr>
          <w:p w14:paraId="0CBA3AC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F6CD21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CC5476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750FBFA" w14:textId="770B4EC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8DFA3A0" w14:textId="280A2A64" w:rsidR="004D0D25" w:rsidRPr="008D08DE" w:rsidRDefault="004D0D25" w:rsidP="004D0D25">
            <w:pPr>
              <w:rPr>
                <w:rFonts w:ascii="Times New Roman CYR" w:eastAsiaTheme="minorHAnsi" w:hAnsi="Times New Roman CYR" w:cs="Times New Roman CYR"/>
                <w:highlight w:val="magenta"/>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269509FE" w14:textId="02AB352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5F8122" w14:textId="77777777" w:rsidR="004D0D25" w:rsidRPr="008D08DE" w:rsidRDefault="004D0D25" w:rsidP="004D0D25">
            <w:pPr>
              <w:outlineLvl w:val="1"/>
              <w:rPr>
                <w:sz w:val="18"/>
                <w:szCs w:val="18"/>
              </w:rPr>
            </w:pPr>
            <w:r w:rsidRPr="008D08DE">
              <w:rPr>
                <w:sz w:val="18"/>
                <w:szCs w:val="18"/>
              </w:rPr>
              <w:t>Текущий</w:t>
            </w:r>
          </w:p>
          <w:p w14:paraId="3EAD1915" w14:textId="23E9A6F5" w:rsidR="004D0D25" w:rsidRPr="008D08DE" w:rsidRDefault="004D0D25" w:rsidP="004D0D25">
            <w:r w:rsidRPr="008D08DE">
              <w:rPr>
                <w:sz w:val="18"/>
                <w:szCs w:val="18"/>
              </w:rPr>
              <w:t xml:space="preserve"> контроль</w:t>
            </w:r>
          </w:p>
        </w:tc>
      </w:tr>
      <w:tr w:rsidR="00A41FF1" w:rsidRPr="008D08DE" w14:paraId="3D1F7699" w14:textId="77777777" w:rsidTr="00BF6B5C">
        <w:trPr>
          <w:trHeight w:val="384"/>
        </w:trPr>
        <w:tc>
          <w:tcPr>
            <w:tcW w:w="425" w:type="dxa"/>
            <w:tcBorders>
              <w:top w:val="single" w:sz="4" w:space="0" w:color="auto"/>
              <w:left w:val="single" w:sz="4" w:space="0" w:color="auto"/>
              <w:bottom w:val="nil"/>
              <w:right w:val="nil"/>
            </w:tcBorders>
            <w:vAlign w:val="center"/>
          </w:tcPr>
          <w:p w14:paraId="0EBCD455" w14:textId="6595E282" w:rsidR="004D0D25" w:rsidRPr="008D08DE" w:rsidRDefault="004D0D25" w:rsidP="004D0D25">
            <w:pPr>
              <w:jc w:val="center"/>
            </w:pPr>
            <w:r w:rsidRPr="008D08DE">
              <w:t>94</w:t>
            </w:r>
          </w:p>
        </w:tc>
        <w:tc>
          <w:tcPr>
            <w:tcW w:w="568" w:type="dxa"/>
            <w:tcBorders>
              <w:top w:val="single" w:sz="4" w:space="0" w:color="auto"/>
              <w:left w:val="single" w:sz="4" w:space="0" w:color="auto"/>
              <w:bottom w:val="nil"/>
              <w:right w:val="nil"/>
            </w:tcBorders>
            <w:vAlign w:val="bottom"/>
          </w:tcPr>
          <w:p w14:paraId="7D2A877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05EA86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EE224B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39B97C0" w14:textId="6DF5EF1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3199184" w14:textId="290903DD" w:rsidR="004D0D25" w:rsidRPr="008D08DE" w:rsidRDefault="004D0D25" w:rsidP="004D0D25">
            <w:pPr>
              <w:rPr>
                <w:highlight w:val="magenta"/>
              </w:rPr>
            </w:pPr>
            <w:r w:rsidRPr="008D08DE">
              <w:rPr>
                <w:rFonts w:ascii="Times New Roman CYR" w:eastAsiaTheme="minorHAnsi" w:hAnsi="Times New Roman CYR" w:cs="Times New Roman CYR"/>
                <w:lang w:eastAsia="en-US"/>
              </w:rPr>
              <w:t xml:space="preserve">Закрепление. Отрабатываем правописание глаголов на </w:t>
            </w:r>
            <w:r w:rsidRPr="008D08DE">
              <w:rPr>
                <w:rFonts w:eastAsiaTheme="minorHAnsi"/>
                <w:lang w:eastAsia="en-US"/>
              </w:rPr>
              <w:t>-</w:t>
            </w:r>
            <w:r w:rsidRPr="008D08DE">
              <w:rPr>
                <w:rFonts w:ascii="Times New Roman CYR" w:eastAsiaTheme="minorHAnsi" w:hAnsi="Times New Roman CYR" w:cs="Times New Roman CYR"/>
                <w:lang w:eastAsia="en-US"/>
              </w:rPr>
              <w:t xml:space="preserve">ться и </w:t>
            </w:r>
            <w:r w:rsidRPr="008D08DE">
              <w:rPr>
                <w:rFonts w:eastAsiaTheme="minorHAnsi"/>
                <w:lang w:eastAsia="en-US"/>
              </w:rPr>
              <w:t>-</w:t>
            </w:r>
            <w:r w:rsidRPr="008D08DE">
              <w:rPr>
                <w:rFonts w:ascii="Times New Roman CYR" w:eastAsiaTheme="minorHAnsi" w:hAnsi="Times New Roman CYR" w:cs="Times New Roman CYR"/>
                <w:lang w:eastAsia="en-US"/>
              </w:rPr>
              <w:t>тся</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66F05CF4" w14:textId="7D23557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5C849EA" w14:textId="77777777" w:rsidR="004D0D25" w:rsidRPr="008D08DE" w:rsidRDefault="004D0D25" w:rsidP="004D0D25">
            <w:pPr>
              <w:outlineLvl w:val="1"/>
              <w:rPr>
                <w:sz w:val="18"/>
                <w:szCs w:val="18"/>
              </w:rPr>
            </w:pPr>
            <w:r w:rsidRPr="008D08DE">
              <w:rPr>
                <w:sz w:val="18"/>
                <w:szCs w:val="18"/>
              </w:rPr>
              <w:t>Текущий</w:t>
            </w:r>
          </w:p>
          <w:p w14:paraId="2E2ADAFA" w14:textId="1FC87DC9" w:rsidR="004D0D25" w:rsidRPr="008D08DE" w:rsidRDefault="004D0D25" w:rsidP="004D0D25">
            <w:r w:rsidRPr="008D08DE">
              <w:rPr>
                <w:sz w:val="18"/>
                <w:szCs w:val="18"/>
              </w:rPr>
              <w:t xml:space="preserve"> контроль</w:t>
            </w:r>
          </w:p>
        </w:tc>
      </w:tr>
      <w:tr w:rsidR="00A41FF1" w:rsidRPr="008D08DE" w14:paraId="038D54A3" w14:textId="77777777" w:rsidTr="00BF6B5C">
        <w:trPr>
          <w:trHeight w:val="384"/>
        </w:trPr>
        <w:tc>
          <w:tcPr>
            <w:tcW w:w="425" w:type="dxa"/>
            <w:tcBorders>
              <w:top w:val="single" w:sz="4" w:space="0" w:color="auto"/>
              <w:left w:val="single" w:sz="4" w:space="0" w:color="auto"/>
              <w:bottom w:val="nil"/>
              <w:right w:val="nil"/>
            </w:tcBorders>
            <w:vAlign w:val="center"/>
          </w:tcPr>
          <w:p w14:paraId="7C203631" w14:textId="0F1A3D2F" w:rsidR="004D0D25" w:rsidRPr="008D08DE" w:rsidRDefault="004D0D25" w:rsidP="004D0D25">
            <w:pPr>
              <w:jc w:val="center"/>
            </w:pPr>
            <w:r w:rsidRPr="008D08DE">
              <w:t>95</w:t>
            </w:r>
          </w:p>
        </w:tc>
        <w:tc>
          <w:tcPr>
            <w:tcW w:w="568" w:type="dxa"/>
            <w:tcBorders>
              <w:top w:val="single" w:sz="4" w:space="0" w:color="auto"/>
              <w:left w:val="single" w:sz="4" w:space="0" w:color="auto"/>
              <w:bottom w:val="nil"/>
              <w:right w:val="nil"/>
            </w:tcBorders>
            <w:vAlign w:val="bottom"/>
          </w:tcPr>
          <w:p w14:paraId="7ACBE90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BB817F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07B8DB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EF931A5" w14:textId="66F395B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8F28AAB" w14:textId="59E5FE57" w:rsidR="004D0D25" w:rsidRPr="008D08DE" w:rsidRDefault="004D0D25" w:rsidP="004D0D25">
            <w:pPr>
              <w:rPr>
                <w:highlight w:val="magenta"/>
              </w:rPr>
            </w:pPr>
            <w:r w:rsidRPr="008D08DE">
              <w:rPr>
                <w:rFonts w:ascii="Times New Roman CYR" w:eastAsiaTheme="minorHAnsi" w:hAnsi="Times New Roman CYR" w:cs="Times New Roman CYR"/>
                <w:lang w:eastAsia="en-US"/>
              </w:rPr>
              <w:t>Правописание окончаний возвратных глаголов. Разбор слов по составу.</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4BBE822F" w14:textId="0A19C1A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98E5186" w14:textId="77777777" w:rsidR="004D0D25" w:rsidRPr="008D08DE" w:rsidRDefault="004D0D25" w:rsidP="004D0D25">
            <w:pPr>
              <w:outlineLvl w:val="1"/>
              <w:rPr>
                <w:sz w:val="18"/>
                <w:szCs w:val="18"/>
              </w:rPr>
            </w:pPr>
            <w:r w:rsidRPr="008D08DE">
              <w:rPr>
                <w:sz w:val="18"/>
                <w:szCs w:val="18"/>
              </w:rPr>
              <w:t>Текущий</w:t>
            </w:r>
          </w:p>
          <w:p w14:paraId="66952A86" w14:textId="13DA62CA" w:rsidR="004D0D25" w:rsidRPr="008D08DE" w:rsidRDefault="004D0D25" w:rsidP="004D0D25">
            <w:r w:rsidRPr="008D08DE">
              <w:rPr>
                <w:sz w:val="18"/>
                <w:szCs w:val="18"/>
              </w:rPr>
              <w:t xml:space="preserve"> контроль</w:t>
            </w:r>
          </w:p>
        </w:tc>
      </w:tr>
      <w:tr w:rsidR="00A41FF1" w:rsidRPr="008D08DE" w14:paraId="477C4BA6" w14:textId="77777777" w:rsidTr="00BF6B5C">
        <w:trPr>
          <w:trHeight w:val="228"/>
        </w:trPr>
        <w:tc>
          <w:tcPr>
            <w:tcW w:w="425" w:type="dxa"/>
            <w:tcBorders>
              <w:top w:val="single" w:sz="4" w:space="0" w:color="auto"/>
              <w:left w:val="single" w:sz="4" w:space="0" w:color="auto"/>
              <w:bottom w:val="nil"/>
              <w:right w:val="nil"/>
            </w:tcBorders>
            <w:vAlign w:val="center"/>
          </w:tcPr>
          <w:p w14:paraId="7B1593E2" w14:textId="7CA9F3C3" w:rsidR="004D0D25" w:rsidRPr="008D08DE" w:rsidRDefault="004D0D25" w:rsidP="004D0D25">
            <w:pPr>
              <w:jc w:val="center"/>
            </w:pPr>
            <w:r w:rsidRPr="008D08DE">
              <w:t>96</w:t>
            </w:r>
          </w:p>
        </w:tc>
        <w:tc>
          <w:tcPr>
            <w:tcW w:w="568" w:type="dxa"/>
            <w:tcBorders>
              <w:top w:val="single" w:sz="4" w:space="0" w:color="auto"/>
              <w:left w:val="single" w:sz="4" w:space="0" w:color="auto"/>
              <w:bottom w:val="nil"/>
              <w:right w:val="nil"/>
            </w:tcBorders>
            <w:vAlign w:val="bottom"/>
          </w:tcPr>
          <w:p w14:paraId="05D7502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A312A9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71270E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02B6042" w14:textId="14A8495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B188744" w14:textId="675B2D44" w:rsidR="004D0D25" w:rsidRPr="008D08DE" w:rsidRDefault="004D0D25" w:rsidP="004D0D25">
            <w:r w:rsidRPr="008D08DE">
              <w:t>Обобщение по теме.</w:t>
            </w:r>
          </w:p>
        </w:tc>
        <w:tc>
          <w:tcPr>
            <w:tcW w:w="850" w:type="dxa"/>
            <w:tcBorders>
              <w:top w:val="single" w:sz="4" w:space="0" w:color="auto"/>
              <w:left w:val="single" w:sz="4" w:space="0" w:color="auto"/>
              <w:bottom w:val="nil"/>
              <w:right w:val="nil"/>
            </w:tcBorders>
          </w:tcPr>
          <w:p w14:paraId="4709F386" w14:textId="1927307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AD713D" w14:textId="77777777" w:rsidR="004D0D25" w:rsidRPr="008D08DE" w:rsidRDefault="004D0D25" w:rsidP="004D0D25">
            <w:pPr>
              <w:outlineLvl w:val="1"/>
              <w:rPr>
                <w:sz w:val="18"/>
                <w:szCs w:val="18"/>
              </w:rPr>
            </w:pPr>
            <w:r w:rsidRPr="008D08DE">
              <w:rPr>
                <w:sz w:val="18"/>
                <w:szCs w:val="18"/>
              </w:rPr>
              <w:t xml:space="preserve">Тематический </w:t>
            </w:r>
          </w:p>
          <w:p w14:paraId="63D041E1" w14:textId="7CED47A5" w:rsidR="004D0D25" w:rsidRPr="008D08DE" w:rsidRDefault="004D0D25" w:rsidP="004D0D25">
            <w:pPr>
              <w:outlineLvl w:val="1"/>
              <w:rPr>
                <w:sz w:val="18"/>
                <w:szCs w:val="18"/>
              </w:rPr>
            </w:pPr>
            <w:r w:rsidRPr="008D08DE">
              <w:rPr>
                <w:sz w:val="18"/>
                <w:szCs w:val="18"/>
              </w:rPr>
              <w:t>контроль</w:t>
            </w:r>
          </w:p>
        </w:tc>
      </w:tr>
      <w:tr w:rsidR="00A41FF1" w:rsidRPr="008D08DE" w14:paraId="47048363" w14:textId="77777777" w:rsidTr="00BF6B5C">
        <w:trPr>
          <w:trHeight w:val="366"/>
        </w:trPr>
        <w:tc>
          <w:tcPr>
            <w:tcW w:w="425" w:type="dxa"/>
            <w:tcBorders>
              <w:top w:val="single" w:sz="4" w:space="0" w:color="auto"/>
              <w:left w:val="single" w:sz="4" w:space="0" w:color="auto"/>
              <w:bottom w:val="nil"/>
              <w:right w:val="nil"/>
            </w:tcBorders>
            <w:vAlign w:val="center"/>
          </w:tcPr>
          <w:p w14:paraId="113E0CD8" w14:textId="64EC3024" w:rsidR="004D0D25" w:rsidRPr="008D08DE" w:rsidRDefault="004D0D25" w:rsidP="004D0D25">
            <w:pPr>
              <w:jc w:val="center"/>
            </w:pPr>
            <w:r w:rsidRPr="008D08DE">
              <w:t>97</w:t>
            </w:r>
          </w:p>
        </w:tc>
        <w:tc>
          <w:tcPr>
            <w:tcW w:w="568" w:type="dxa"/>
            <w:tcBorders>
              <w:top w:val="single" w:sz="4" w:space="0" w:color="auto"/>
              <w:left w:val="single" w:sz="4" w:space="0" w:color="auto"/>
              <w:bottom w:val="nil"/>
              <w:right w:val="nil"/>
            </w:tcBorders>
            <w:vAlign w:val="bottom"/>
          </w:tcPr>
          <w:p w14:paraId="147F7BC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96299B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2A0827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9BD76A8" w14:textId="0DC7BCB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47E0FA7" w14:textId="4432363B"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Наречие: значение, вопросы, употребление в речи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232B66FE" w14:textId="0F7ADDF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B5199B3" w14:textId="77777777" w:rsidR="004D0D25" w:rsidRPr="008D08DE" w:rsidRDefault="004D0D25" w:rsidP="004D0D25">
            <w:pPr>
              <w:outlineLvl w:val="1"/>
              <w:rPr>
                <w:sz w:val="18"/>
                <w:szCs w:val="18"/>
              </w:rPr>
            </w:pPr>
            <w:r w:rsidRPr="008D08DE">
              <w:rPr>
                <w:sz w:val="18"/>
                <w:szCs w:val="18"/>
              </w:rPr>
              <w:t>Текущий</w:t>
            </w:r>
          </w:p>
          <w:p w14:paraId="531AD259" w14:textId="34825E57" w:rsidR="004D0D25" w:rsidRPr="008D08DE" w:rsidRDefault="004D0D25" w:rsidP="004D0D25">
            <w:r w:rsidRPr="008D08DE">
              <w:rPr>
                <w:sz w:val="18"/>
                <w:szCs w:val="18"/>
              </w:rPr>
              <w:t xml:space="preserve"> контроль</w:t>
            </w:r>
          </w:p>
        </w:tc>
      </w:tr>
      <w:tr w:rsidR="00A41FF1" w:rsidRPr="008D08DE" w14:paraId="4189DC8F" w14:textId="77777777" w:rsidTr="00BF6B5C">
        <w:trPr>
          <w:trHeight w:val="335"/>
        </w:trPr>
        <w:tc>
          <w:tcPr>
            <w:tcW w:w="425" w:type="dxa"/>
            <w:tcBorders>
              <w:top w:val="single" w:sz="4" w:space="0" w:color="auto"/>
              <w:left w:val="single" w:sz="4" w:space="0" w:color="auto"/>
              <w:bottom w:val="nil"/>
              <w:right w:val="nil"/>
            </w:tcBorders>
            <w:vAlign w:val="center"/>
          </w:tcPr>
          <w:p w14:paraId="13314BC1" w14:textId="53FFD056" w:rsidR="004D0D25" w:rsidRPr="008D08DE" w:rsidRDefault="004D0D25" w:rsidP="004D0D25">
            <w:pPr>
              <w:jc w:val="center"/>
            </w:pPr>
            <w:r w:rsidRPr="008D08DE">
              <w:t>98</w:t>
            </w:r>
          </w:p>
        </w:tc>
        <w:tc>
          <w:tcPr>
            <w:tcW w:w="568" w:type="dxa"/>
            <w:tcBorders>
              <w:top w:val="single" w:sz="4" w:space="0" w:color="auto"/>
              <w:left w:val="single" w:sz="4" w:space="0" w:color="auto"/>
              <w:bottom w:val="nil"/>
              <w:right w:val="nil"/>
            </w:tcBorders>
          </w:tcPr>
          <w:p w14:paraId="6533D5F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57AEAC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0DEACD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0A48767" w14:textId="22B9E6F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tcPr>
          <w:p w14:paraId="12EB3B02" w14:textId="13B3C925"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Как образуются наречия</w:t>
            </w:r>
          </w:p>
        </w:tc>
        <w:tc>
          <w:tcPr>
            <w:tcW w:w="850" w:type="dxa"/>
            <w:tcBorders>
              <w:top w:val="single" w:sz="4" w:space="0" w:color="auto"/>
              <w:left w:val="single" w:sz="4" w:space="0" w:color="auto"/>
              <w:bottom w:val="nil"/>
              <w:right w:val="nil"/>
            </w:tcBorders>
          </w:tcPr>
          <w:p w14:paraId="6543853B" w14:textId="77A1D79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86A0241" w14:textId="77777777" w:rsidR="004D0D25" w:rsidRPr="008D08DE" w:rsidRDefault="004D0D25" w:rsidP="004D0D25">
            <w:pPr>
              <w:outlineLvl w:val="1"/>
              <w:rPr>
                <w:sz w:val="18"/>
                <w:szCs w:val="18"/>
              </w:rPr>
            </w:pPr>
            <w:r w:rsidRPr="008D08DE">
              <w:rPr>
                <w:sz w:val="18"/>
                <w:szCs w:val="18"/>
              </w:rPr>
              <w:t>Текущий</w:t>
            </w:r>
          </w:p>
          <w:p w14:paraId="6A5B098A" w14:textId="65E53880" w:rsidR="004D0D25" w:rsidRPr="008D08DE" w:rsidRDefault="004D0D25" w:rsidP="004D0D25">
            <w:r w:rsidRPr="008D08DE">
              <w:rPr>
                <w:sz w:val="18"/>
                <w:szCs w:val="18"/>
              </w:rPr>
              <w:t xml:space="preserve"> контроль</w:t>
            </w:r>
          </w:p>
        </w:tc>
      </w:tr>
      <w:tr w:rsidR="00A41FF1" w:rsidRPr="008D08DE" w14:paraId="1ABB54D7" w14:textId="77777777" w:rsidTr="00BF6B5C">
        <w:trPr>
          <w:trHeight w:val="333"/>
        </w:trPr>
        <w:tc>
          <w:tcPr>
            <w:tcW w:w="425" w:type="dxa"/>
            <w:tcBorders>
              <w:top w:val="single" w:sz="4" w:space="0" w:color="auto"/>
              <w:left w:val="single" w:sz="4" w:space="0" w:color="auto"/>
              <w:bottom w:val="nil"/>
              <w:right w:val="nil"/>
            </w:tcBorders>
            <w:vAlign w:val="center"/>
          </w:tcPr>
          <w:p w14:paraId="60DF233A" w14:textId="17E8455E" w:rsidR="004D0D25" w:rsidRPr="008D08DE" w:rsidRDefault="004D0D25" w:rsidP="004D0D25">
            <w:pPr>
              <w:jc w:val="center"/>
            </w:pPr>
            <w:r w:rsidRPr="008D08DE">
              <w:t>99</w:t>
            </w:r>
          </w:p>
        </w:tc>
        <w:tc>
          <w:tcPr>
            <w:tcW w:w="568" w:type="dxa"/>
            <w:tcBorders>
              <w:top w:val="single" w:sz="4" w:space="0" w:color="auto"/>
              <w:left w:val="single" w:sz="4" w:space="0" w:color="auto"/>
              <w:bottom w:val="nil"/>
              <w:right w:val="nil"/>
            </w:tcBorders>
            <w:vAlign w:val="bottom"/>
          </w:tcPr>
          <w:p w14:paraId="6B575AA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0F3C4C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762134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13CEEA4" w14:textId="0999411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99BD1BB" w14:textId="27269101" w:rsidR="004D0D25" w:rsidRPr="008D08DE" w:rsidRDefault="004D0D25" w:rsidP="004D0D25">
            <w:r w:rsidRPr="008D08DE">
              <w:t>Разбор наречий по составу</w:t>
            </w:r>
          </w:p>
        </w:tc>
        <w:tc>
          <w:tcPr>
            <w:tcW w:w="850" w:type="dxa"/>
            <w:tcBorders>
              <w:top w:val="single" w:sz="4" w:space="0" w:color="auto"/>
              <w:left w:val="single" w:sz="4" w:space="0" w:color="auto"/>
              <w:bottom w:val="nil"/>
              <w:right w:val="nil"/>
            </w:tcBorders>
          </w:tcPr>
          <w:p w14:paraId="19C9F011" w14:textId="16D8C90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B56BE1" w14:textId="77777777" w:rsidR="004D0D25" w:rsidRPr="008D08DE" w:rsidRDefault="004D0D25" w:rsidP="004D0D25">
            <w:pPr>
              <w:outlineLvl w:val="1"/>
              <w:rPr>
                <w:sz w:val="18"/>
                <w:szCs w:val="18"/>
              </w:rPr>
            </w:pPr>
            <w:r w:rsidRPr="008D08DE">
              <w:rPr>
                <w:sz w:val="18"/>
                <w:szCs w:val="18"/>
              </w:rPr>
              <w:t>Текущий</w:t>
            </w:r>
          </w:p>
          <w:p w14:paraId="730B7CB0" w14:textId="3BF8675D" w:rsidR="004D0D25" w:rsidRPr="008D08DE" w:rsidRDefault="004D0D25" w:rsidP="004D0D25">
            <w:r w:rsidRPr="008D08DE">
              <w:rPr>
                <w:sz w:val="18"/>
                <w:szCs w:val="18"/>
              </w:rPr>
              <w:t xml:space="preserve"> контроль</w:t>
            </w:r>
          </w:p>
        </w:tc>
      </w:tr>
      <w:tr w:rsidR="00A41FF1" w:rsidRPr="008D08DE" w14:paraId="07A4156D" w14:textId="77777777" w:rsidTr="00BF6B5C">
        <w:trPr>
          <w:trHeight w:val="501"/>
        </w:trPr>
        <w:tc>
          <w:tcPr>
            <w:tcW w:w="425" w:type="dxa"/>
            <w:tcBorders>
              <w:top w:val="single" w:sz="4" w:space="0" w:color="auto"/>
              <w:left w:val="single" w:sz="4" w:space="0" w:color="auto"/>
              <w:bottom w:val="nil"/>
              <w:right w:val="nil"/>
            </w:tcBorders>
            <w:vAlign w:val="center"/>
          </w:tcPr>
          <w:p w14:paraId="1FB27AF9" w14:textId="44B9DD9F" w:rsidR="004D0D25" w:rsidRPr="008D08DE" w:rsidRDefault="004D0D25" w:rsidP="004D0D25">
            <w:pPr>
              <w:jc w:val="center"/>
            </w:pPr>
            <w:r w:rsidRPr="008D08DE">
              <w:t>100</w:t>
            </w:r>
          </w:p>
        </w:tc>
        <w:tc>
          <w:tcPr>
            <w:tcW w:w="568" w:type="dxa"/>
            <w:tcBorders>
              <w:top w:val="single" w:sz="4" w:space="0" w:color="auto"/>
              <w:left w:val="single" w:sz="4" w:space="0" w:color="auto"/>
              <w:bottom w:val="nil"/>
              <w:right w:val="nil"/>
            </w:tcBorders>
            <w:vAlign w:val="bottom"/>
          </w:tcPr>
          <w:p w14:paraId="1D24652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FFA9AC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BAEA14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849093F" w14:textId="688A460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4F47055" w14:textId="3C8D5234" w:rsidR="004D0D25" w:rsidRPr="008D08DE" w:rsidRDefault="004D0D25" w:rsidP="004D0D25">
            <w:r w:rsidRPr="008D08DE">
              <w:t>Правописание наречий с пространственным и временным значением.</w:t>
            </w:r>
          </w:p>
        </w:tc>
        <w:tc>
          <w:tcPr>
            <w:tcW w:w="850" w:type="dxa"/>
            <w:tcBorders>
              <w:top w:val="single" w:sz="4" w:space="0" w:color="auto"/>
              <w:left w:val="single" w:sz="4" w:space="0" w:color="auto"/>
              <w:bottom w:val="nil"/>
              <w:right w:val="nil"/>
            </w:tcBorders>
          </w:tcPr>
          <w:p w14:paraId="70863A6D" w14:textId="15A4A6C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3A21F58" w14:textId="77777777" w:rsidR="004D0D25" w:rsidRPr="008D08DE" w:rsidRDefault="004D0D25" w:rsidP="004D0D25">
            <w:pPr>
              <w:outlineLvl w:val="1"/>
              <w:rPr>
                <w:sz w:val="18"/>
                <w:szCs w:val="18"/>
              </w:rPr>
            </w:pPr>
            <w:r w:rsidRPr="008D08DE">
              <w:rPr>
                <w:sz w:val="18"/>
                <w:szCs w:val="18"/>
              </w:rPr>
              <w:t>Текущий</w:t>
            </w:r>
          </w:p>
          <w:p w14:paraId="687C67B9" w14:textId="3D995487" w:rsidR="004D0D25" w:rsidRPr="008D08DE" w:rsidRDefault="004D0D25" w:rsidP="004D0D25">
            <w:r w:rsidRPr="008D08DE">
              <w:rPr>
                <w:sz w:val="18"/>
                <w:szCs w:val="18"/>
              </w:rPr>
              <w:t xml:space="preserve"> контроль</w:t>
            </w:r>
          </w:p>
        </w:tc>
      </w:tr>
      <w:tr w:rsidR="00A41FF1" w:rsidRPr="008D08DE" w14:paraId="02E47867" w14:textId="77777777" w:rsidTr="00BF6B5C">
        <w:trPr>
          <w:trHeight w:val="409"/>
        </w:trPr>
        <w:tc>
          <w:tcPr>
            <w:tcW w:w="425" w:type="dxa"/>
            <w:tcBorders>
              <w:top w:val="single" w:sz="4" w:space="0" w:color="auto"/>
              <w:left w:val="single" w:sz="4" w:space="0" w:color="auto"/>
              <w:bottom w:val="nil"/>
              <w:right w:val="nil"/>
            </w:tcBorders>
            <w:vAlign w:val="center"/>
          </w:tcPr>
          <w:p w14:paraId="3CD6BBAF" w14:textId="2977F8A0" w:rsidR="004D0D25" w:rsidRPr="008D08DE" w:rsidRDefault="004D0D25" w:rsidP="004D0D25">
            <w:pPr>
              <w:jc w:val="center"/>
            </w:pPr>
            <w:r w:rsidRPr="008D08DE">
              <w:t>101</w:t>
            </w:r>
          </w:p>
        </w:tc>
        <w:tc>
          <w:tcPr>
            <w:tcW w:w="568" w:type="dxa"/>
            <w:tcBorders>
              <w:top w:val="single" w:sz="4" w:space="0" w:color="auto"/>
              <w:left w:val="single" w:sz="4" w:space="0" w:color="auto"/>
              <w:bottom w:val="nil"/>
              <w:right w:val="nil"/>
            </w:tcBorders>
            <w:vAlign w:val="center"/>
          </w:tcPr>
          <w:p w14:paraId="14EAEE3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DBB76F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765F00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3C0511A" w14:textId="156E66A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3F4059F" w14:textId="4AF00394" w:rsidR="004D0D25" w:rsidRPr="008D08DE" w:rsidRDefault="004D0D25" w:rsidP="004D0D25">
            <w:r w:rsidRPr="008D08DE">
              <w:t>Правописание наречий с приставкой по-.</w:t>
            </w:r>
          </w:p>
        </w:tc>
        <w:tc>
          <w:tcPr>
            <w:tcW w:w="850" w:type="dxa"/>
            <w:tcBorders>
              <w:top w:val="single" w:sz="4" w:space="0" w:color="auto"/>
              <w:left w:val="single" w:sz="4" w:space="0" w:color="auto"/>
              <w:bottom w:val="nil"/>
              <w:right w:val="nil"/>
            </w:tcBorders>
          </w:tcPr>
          <w:p w14:paraId="538880EC" w14:textId="689DD6B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4C858D" w14:textId="77777777" w:rsidR="004D0D25" w:rsidRPr="008D08DE" w:rsidRDefault="004D0D25" w:rsidP="004D0D25">
            <w:pPr>
              <w:outlineLvl w:val="1"/>
              <w:rPr>
                <w:sz w:val="18"/>
                <w:szCs w:val="18"/>
              </w:rPr>
            </w:pPr>
            <w:r w:rsidRPr="008D08DE">
              <w:rPr>
                <w:sz w:val="18"/>
                <w:szCs w:val="18"/>
              </w:rPr>
              <w:t>Текущий</w:t>
            </w:r>
          </w:p>
          <w:p w14:paraId="36C6C79C" w14:textId="18AC4924" w:rsidR="004D0D25" w:rsidRPr="008D08DE" w:rsidRDefault="004D0D25" w:rsidP="004D0D25">
            <w:r w:rsidRPr="008D08DE">
              <w:rPr>
                <w:sz w:val="18"/>
                <w:szCs w:val="18"/>
              </w:rPr>
              <w:t xml:space="preserve"> контроль</w:t>
            </w:r>
          </w:p>
        </w:tc>
      </w:tr>
      <w:tr w:rsidR="00A41FF1" w:rsidRPr="008D08DE" w14:paraId="7B8D9EE3" w14:textId="77777777" w:rsidTr="0049798B">
        <w:trPr>
          <w:trHeight w:val="373"/>
        </w:trPr>
        <w:tc>
          <w:tcPr>
            <w:tcW w:w="425" w:type="dxa"/>
            <w:tcBorders>
              <w:top w:val="single" w:sz="4" w:space="0" w:color="auto"/>
              <w:left w:val="single" w:sz="4" w:space="0" w:color="auto"/>
              <w:right w:val="nil"/>
            </w:tcBorders>
            <w:vAlign w:val="center"/>
          </w:tcPr>
          <w:p w14:paraId="11EBBAE6" w14:textId="6C5A3142" w:rsidR="004D0D25" w:rsidRPr="008D08DE" w:rsidRDefault="004D0D25" w:rsidP="004D0D25">
            <w:pPr>
              <w:jc w:val="center"/>
            </w:pPr>
            <w:r w:rsidRPr="008D08DE">
              <w:t>102</w:t>
            </w:r>
          </w:p>
        </w:tc>
        <w:tc>
          <w:tcPr>
            <w:tcW w:w="568" w:type="dxa"/>
            <w:tcBorders>
              <w:top w:val="single" w:sz="4" w:space="0" w:color="auto"/>
              <w:left w:val="single" w:sz="4" w:space="0" w:color="auto"/>
              <w:right w:val="nil"/>
            </w:tcBorders>
            <w:vAlign w:val="bottom"/>
          </w:tcPr>
          <w:p w14:paraId="1B6DB4DE" w14:textId="77777777" w:rsidR="004D0D25" w:rsidRPr="008D08DE" w:rsidRDefault="004D0D25" w:rsidP="004D0D25">
            <w:pPr>
              <w:spacing w:line="276" w:lineRule="auto"/>
              <w:jc w:val="center"/>
            </w:pPr>
          </w:p>
        </w:tc>
        <w:tc>
          <w:tcPr>
            <w:tcW w:w="567" w:type="dxa"/>
            <w:tcBorders>
              <w:top w:val="single" w:sz="4" w:space="0" w:color="auto"/>
              <w:left w:val="single" w:sz="4" w:space="0" w:color="auto"/>
              <w:right w:val="single" w:sz="4" w:space="0" w:color="auto"/>
            </w:tcBorders>
          </w:tcPr>
          <w:p w14:paraId="4B07F60A" w14:textId="77777777" w:rsidR="004D0D25" w:rsidRPr="008D08DE" w:rsidRDefault="004D0D25" w:rsidP="004D0D25">
            <w:pPr>
              <w:ind w:firstLine="360"/>
              <w:jc w:val="center"/>
            </w:pPr>
          </w:p>
        </w:tc>
        <w:tc>
          <w:tcPr>
            <w:tcW w:w="850" w:type="dxa"/>
            <w:tcBorders>
              <w:top w:val="single" w:sz="4" w:space="0" w:color="auto"/>
              <w:left w:val="single" w:sz="4" w:space="0" w:color="auto"/>
              <w:right w:val="single" w:sz="4" w:space="0" w:color="auto"/>
            </w:tcBorders>
          </w:tcPr>
          <w:p w14:paraId="6C837527" w14:textId="77777777" w:rsidR="004D0D25" w:rsidRPr="008D08DE" w:rsidRDefault="004D0D25" w:rsidP="004D0D25">
            <w:pPr>
              <w:ind w:firstLine="360"/>
              <w:jc w:val="center"/>
            </w:pPr>
          </w:p>
        </w:tc>
        <w:tc>
          <w:tcPr>
            <w:tcW w:w="567" w:type="dxa"/>
            <w:tcBorders>
              <w:top w:val="single" w:sz="4" w:space="0" w:color="auto"/>
              <w:left w:val="single" w:sz="4" w:space="0" w:color="auto"/>
              <w:right w:val="nil"/>
            </w:tcBorders>
            <w:vAlign w:val="center"/>
          </w:tcPr>
          <w:p w14:paraId="5AC072AD" w14:textId="2CB66668" w:rsidR="004D0D25" w:rsidRPr="008D08DE" w:rsidRDefault="004D0D25" w:rsidP="004D0D25">
            <w:pPr>
              <w:jc w:val="center"/>
            </w:pPr>
            <w:r w:rsidRPr="008D08DE">
              <w:t>1</w:t>
            </w:r>
          </w:p>
        </w:tc>
        <w:tc>
          <w:tcPr>
            <w:tcW w:w="5387" w:type="dxa"/>
            <w:tcBorders>
              <w:top w:val="single" w:sz="4" w:space="0" w:color="auto"/>
              <w:left w:val="single" w:sz="4" w:space="0" w:color="auto"/>
              <w:right w:val="nil"/>
            </w:tcBorders>
            <w:vAlign w:val="bottom"/>
          </w:tcPr>
          <w:p w14:paraId="23FC425F" w14:textId="71706610" w:rsidR="004D0D25" w:rsidRPr="008D08DE" w:rsidRDefault="004D0D25" w:rsidP="004D0D25">
            <w:r w:rsidRPr="008D08DE">
              <w:t>Диктант с предварительной подготовкой</w:t>
            </w:r>
          </w:p>
        </w:tc>
        <w:tc>
          <w:tcPr>
            <w:tcW w:w="850" w:type="dxa"/>
            <w:tcBorders>
              <w:top w:val="single" w:sz="4" w:space="0" w:color="auto"/>
              <w:left w:val="single" w:sz="4" w:space="0" w:color="auto"/>
              <w:bottom w:val="nil"/>
              <w:right w:val="nil"/>
            </w:tcBorders>
          </w:tcPr>
          <w:p w14:paraId="1F8B0317" w14:textId="0A43D2F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47EB888" w14:textId="77777777" w:rsidR="004D0D25" w:rsidRPr="008D08DE" w:rsidRDefault="004D0D25" w:rsidP="004D0D25">
            <w:pPr>
              <w:outlineLvl w:val="1"/>
              <w:rPr>
                <w:sz w:val="18"/>
                <w:szCs w:val="18"/>
              </w:rPr>
            </w:pPr>
            <w:r w:rsidRPr="008D08DE">
              <w:rPr>
                <w:sz w:val="18"/>
                <w:szCs w:val="18"/>
              </w:rPr>
              <w:t>Текущий</w:t>
            </w:r>
          </w:p>
          <w:p w14:paraId="33025542" w14:textId="2C79F3B4" w:rsidR="004D0D25" w:rsidRPr="008D08DE" w:rsidRDefault="004D0D25" w:rsidP="004D0D25">
            <w:r w:rsidRPr="008D08DE">
              <w:rPr>
                <w:sz w:val="18"/>
                <w:szCs w:val="18"/>
              </w:rPr>
              <w:t xml:space="preserve"> контроль</w:t>
            </w:r>
          </w:p>
        </w:tc>
      </w:tr>
      <w:tr w:rsidR="00A41FF1" w:rsidRPr="008D08DE" w14:paraId="1A0AD1A2" w14:textId="77777777" w:rsidTr="00BF6B5C">
        <w:trPr>
          <w:trHeight w:val="247"/>
        </w:trPr>
        <w:tc>
          <w:tcPr>
            <w:tcW w:w="425" w:type="dxa"/>
            <w:tcBorders>
              <w:top w:val="single" w:sz="4" w:space="0" w:color="auto"/>
              <w:left w:val="single" w:sz="4" w:space="0" w:color="auto"/>
              <w:bottom w:val="nil"/>
              <w:right w:val="nil"/>
            </w:tcBorders>
            <w:vAlign w:val="center"/>
          </w:tcPr>
          <w:p w14:paraId="03156979" w14:textId="5B20B406" w:rsidR="004D0D25" w:rsidRPr="008D08DE" w:rsidRDefault="004D0D25" w:rsidP="004D0D25">
            <w:pPr>
              <w:jc w:val="center"/>
            </w:pPr>
            <w:r w:rsidRPr="008D08DE">
              <w:lastRenderedPageBreak/>
              <w:t>103</w:t>
            </w:r>
          </w:p>
        </w:tc>
        <w:tc>
          <w:tcPr>
            <w:tcW w:w="568" w:type="dxa"/>
            <w:tcBorders>
              <w:top w:val="single" w:sz="4" w:space="0" w:color="auto"/>
              <w:left w:val="single" w:sz="4" w:space="0" w:color="auto"/>
              <w:bottom w:val="nil"/>
              <w:right w:val="nil"/>
            </w:tcBorders>
            <w:vAlign w:val="bottom"/>
          </w:tcPr>
          <w:p w14:paraId="677BF5E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5E4DD8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45CD42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996CDC3" w14:textId="0A323D0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9606697" w14:textId="4262C2EB" w:rsidR="004D0D25" w:rsidRPr="008D08DE" w:rsidRDefault="004D0D25" w:rsidP="004D0D25">
            <w:r w:rsidRPr="008D08DE">
              <w:t xml:space="preserve">Упражнение в правописании наречий </w:t>
            </w:r>
          </w:p>
        </w:tc>
        <w:tc>
          <w:tcPr>
            <w:tcW w:w="850" w:type="dxa"/>
            <w:tcBorders>
              <w:top w:val="single" w:sz="4" w:space="0" w:color="auto"/>
              <w:left w:val="single" w:sz="4" w:space="0" w:color="auto"/>
              <w:bottom w:val="nil"/>
              <w:right w:val="nil"/>
            </w:tcBorders>
          </w:tcPr>
          <w:p w14:paraId="124C83E7" w14:textId="67016AC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68C05A1" w14:textId="77777777" w:rsidR="004D0D25" w:rsidRPr="008D08DE" w:rsidRDefault="004D0D25" w:rsidP="004D0D25">
            <w:pPr>
              <w:outlineLvl w:val="1"/>
              <w:rPr>
                <w:sz w:val="18"/>
                <w:szCs w:val="18"/>
              </w:rPr>
            </w:pPr>
            <w:r w:rsidRPr="008D08DE">
              <w:rPr>
                <w:sz w:val="18"/>
                <w:szCs w:val="18"/>
              </w:rPr>
              <w:t>Текущий</w:t>
            </w:r>
          </w:p>
          <w:p w14:paraId="1C6CEE9E" w14:textId="34C0BB5E" w:rsidR="004D0D25" w:rsidRPr="008D08DE" w:rsidRDefault="004D0D25" w:rsidP="004D0D25">
            <w:r w:rsidRPr="008D08DE">
              <w:rPr>
                <w:sz w:val="18"/>
                <w:szCs w:val="18"/>
              </w:rPr>
              <w:t xml:space="preserve"> контроль</w:t>
            </w:r>
          </w:p>
        </w:tc>
      </w:tr>
      <w:tr w:rsidR="00A41FF1" w:rsidRPr="008D08DE" w14:paraId="43EE98FA" w14:textId="77777777" w:rsidTr="00BF6B5C">
        <w:trPr>
          <w:trHeight w:val="247"/>
        </w:trPr>
        <w:tc>
          <w:tcPr>
            <w:tcW w:w="425" w:type="dxa"/>
            <w:tcBorders>
              <w:top w:val="single" w:sz="4" w:space="0" w:color="auto"/>
              <w:left w:val="single" w:sz="4" w:space="0" w:color="auto"/>
              <w:bottom w:val="nil"/>
              <w:right w:val="nil"/>
            </w:tcBorders>
            <w:vAlign w:val="center"/>
          </w:tcPr>
          <w:p w14:paraId="0862EC2B" w14:textId="10A73E8C" w:rsidR="004D0D25" w:rsidRPr="008D08DE" w:rsidRDefault="004D0D25" w:rsidP="004D0D25">
            <w:pPr>
              <w:jc w:val="center"/>
            </w:pPr>
            <w:r w:rsidRPr="008D08DE">
              <w:t>104</w:t>
            </w:r>
          </w:p>
        </w:tc>
        <w:tc>
          <w:tcPr>
            <w:tcW w:w="568" w:type="dxa"/>
            <w:tcBorders>
              <w:top w:val="single" w:sz="4" w:space="0" w:color="auto"/>
              <w:left w:val="single" w:sz="4" w:space="0" w:color="auto"/>
              <w:bottom w:val="nil"/>
              <w:right w:val="nil"/>
            </w:tcBorders>
            <w:vAlign w:val="bottom"/>
          </w:tcPr>
          <w:p w14:paraId="560AD92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9399B7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20DE61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40F3AB" w14:textId="29C2B7C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8D0D5DE" w14:textId="219B0652" w:rsidR="004D0D25" w:rsidRPr="008D08DE" w:rsidRDefault="004D0D25" w:rsidP="004D0D25">
            <w:r w:rsidRPr="008D08DE">
              <w:t>Закрепление. Упражнение в правописании наречий</w:t>
            </w:r>
          </w:p>
        </w:tc>
        <w:tc>
          <w:tcPr>
            <w:tcW w:w="850" w:type="dxa"/>
            <w:tcBorders>
              <w:top w:val="single" w:sz="4" w:space="0" w:color="auto"/>
              <w:left w:val="single" w:sz="4" w:space="0" w:color="auto"/>
              <w:bottom w:val="nil"/>
              <w:right w:val="nil"/>
            </w:tcBorders>
          </w:tcPr>
          <w:p w14:paraId="4EA96AF5" w14:textId="3C6A49B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0E0E2BB" w14:textId="77777777" w:rsidR="004D0D25" w:rsidRPr="008D08DE" w:rsidRDefault="004D0D25" w:rsidP="004D0D25">
            <w:pPr>
              <w:outlineLvl w:val="1"/>
              <w:rPr>
                <w:sz w:val="18"/>
                <w:szCs w:val="18"/>
              </w:rPr>
            </w:pPr>
            <w:r w:rsidRPr="008D08DE">
              <w:rPr>
                <w:sz w:val="18"/>
                <w:szCs w:val="18"/>
              </w:rPr>
              <w:t>Текущий</w:t>
            </w:r>
          </w:p>
          <w:p w14:paraId="54791384" w14:textId="2E671B1E" w:rsidR="004D0D25" w:rsidRPr="008D08DE" w:rsidRDefault="004D0D25" w:rsidP="004D0D25">
            <w:r w:rsidRPr="008D08DE">
              <w:rPr>
                <w:sz w:val="18"/>
                <w:szCs w:val="18"/>
              </w:rPr>
              <w:t xml:space="preserve"> контроль</w:t>
            </w:r>
          </w:p>
        </w:tc>
      </w:tr>
      <w:tr w:rsidR="00A41FF1" w:rsidRPr="008D08DE" w14:paraId="6C951E8D" w14:textId="77777777" w:rsidTr="00BF6B5C">
        <w:trPr>
          <w:trHeight w:val="247"/>
        </w:trPr>
        <w:tc>
          <w:tcPr>
            <w:tcW w:w="425" w:type="dxa"/>
            <w:tcBorders>
              <w:top w:val="single" w:sz="4" w:space="0" w:color="auto"/>
              <w:left w:val="single" w:sz="4" w:space="0" w:color="auto"/>
              <w:bottom w:val="nil"/>
              <w:right w:val="nil"/>
            </w:tcBorders>
            <w:vAlign w:val="center"/>
          </w:tcPr>
          <w:p w14:paraId="683D2E7C" w14:textId="31A27109" w:rsidR="004D0D25" w:rsidRPr="008D08DE" w:rsidRDefault="004D0D25" w:rsidP="004D0D25">
            <w:pPr>
              <w:jc w:val="center"/>
            </w:pPr>
            <w:r w:rsidRPr="008D08DE">
              <w:t>105</w:t>
            </w:r>
          </w:p>
        </w:tc>
        <w:tc>
          <w:tcPr>
            <w:tcW w:w="568" w:type="dxa"/>
            <w:tcBorders>
              <w:top w:val="single" w:sz="4" w:space="0" w:color="auto"/>
              <w:left w:val="single" w:sz="4" w:space="0" w:color="auto"/>
              <w:bottom w:val="nil"/>
              <w:right w:val="nil"/>
            </w:tcBorders>
            <w:vAlign w:val="bottom"/>
          </w:tcPr>
          <w:p w14:paraId="0E2D306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6A7963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63ACD4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8E18B55" w14:textId="2E10957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FAB2FB8" w14:textId="19BB9684" w:rsidR="004D0D25" w:rsidRPr="008D08DE" w:rsidRDefault="004D0D25" w:rsidP="004D0D25">
            <w:r w:rsidRPr="008D08DE">
              <w:t>Обобщение по теме</w:t>
            </w:r>
          </w:p>
        </w:tc>
        <w:tc>
          <w:tcPr>
            <w:tcW w:w="850" w:type="dxa"/>
            <w:tcBorders>
              <w:top w:val="single" w:sz="4" w:space="0" w:color="auto"/>
              <w:left w:val="single" w:sz="4" w:space="0" w:color="auto"/>
              <w:bottom w:val="nil"/>
              <w:right w:val="nil"/>
            </w:tcBorders>
          </w:tcPr>
          <w:p w14:paraId="555278A3" w14:textId="549A706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5E2879E" w14:textId="77777777" w:rsidR="004D0D25" w:rsidRPr="008D08DE" w:rsidRDefault="004D0D25" w:rsidP="004D0D25">
            <w:pPr>
              <w:outlineLvl w:val="1"/>
              <w:rPr>
                <w:sz w:val="18"/>
                <w:szCs w:val="18"/>
              </w:rPr>
            </w:pPr>
            <w:r w:rsidRPr="008D08DE">
              <w:rPr>
                <w:sz w:val="18"/>
                <w:szCs w:val="18"/>
              </w:rPr>
              <w:t xml:space="preserve">Тематический </w:t>
            </w:r>
          </w:p>
          <w:p w14:paraId="57EAFA67" w14:textId="6DC284DD" w:rsidR="004D0D25" w:rsidRPr="008D08DE" w:rsidRDefault="004D0D25" w:rsidP="004D0D25">
            <w:pPr>
              <w:outlineLvl w:val="1"/>
              <w:rPr>
                <w:sz w:val="18"/>
                <w:szCs w:val="18"/>
              </w:rPr>
            </w:pPr>
            <w:r w:rsidRPr="008D08DE">
              <w:rPr>
                <w:sz w:val="18"/>
                <w:szCs w:val="18"/>
              </w:rPr>
              <w:t>контроль</w:t>
            </w:r>
          </w:p>
        </w:tc>
      </w:tr>
      <w:tr w:rsidR="00A41FF1" w:rsidRPr="008D08DE" w14:paraId="1ED9A52A" w14:textId="77777777" w:rsidTr="00BF6B5C">
        <w:trPr>
          <w:trHeight w:val="276"/>
        </w:trPr>
        <w:tc>
          <w:tcPr>
            <w:tcW w:w="425" w:type="dxa"/>
            <w:tcBorders>
              <w:top w:val="single" w:sz="4" w:space="0" w:color="auto"/>
              <w:left w:val="single" w:sz="4" w:space="0" w:color="auto"/>
              <w:bottom w:val="nil"/>
              <w:right w:val="nil"/>
            </w:tcBorders>
            <w:vAlign w:val="center"/>
          </w:tcPr>
          <w:p w14:paraId="2C18EA1A" w14:textId="027A2CBE" w:rsidR="004D0D25" w:rsidRPr="008D08DE" w:rsidRDefault="004D0D25" w:rsidP="004D0D25">
            <w:pPr>
              <w:jc w:val="center"/>
            </w:pPr>
            <w:r w:rsidRPr="008D08DE">
              <w:t>106</w:t>
            </w:r>
          </w:p>
        </w:tc>
        <w:tc>
          <w:tcPr>
            <w:tcW w:w="568" w:type="dxa"/>
            <w:tcBorders>
              <w:top w:val="single" w:sz="4" w:space="0" w:color="auto"/>
              <w:left w:val="single" w:sz="4" w:space="0" w:color="auto"/>
              <w:bottom w:val="nil"/>
              <w:right w:val="nil"/>
            </w:tcBorders>
            <w:vAlign w:val="bottom"/>
          </w:tcPr>
          <w:p w14:paraId="52D9AE6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6E9B3B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BE02FB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4047FC9" w14:textId="384360A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BA6F7BE" w14:textId="26E07DE6" w:rsidR="004D0D25" w:rsidRPr="008D08DE" w:rsidRDefault="004D0D25" w:rsidP="004D0D25">
            <w:r w:rsidRPr="008D08DE">
              <w:t>Имя числительное</w:t>
            </w:r>
          </w:p>
        </w:tc>
        <w:tc>
          <w:tcPr>
            <w:tcW w:w="850" w:type="dxa"/>
            <w:tcBorders>
              <w:top w:val="single" w:sz="4" w:space="0" w:color="auto"/>
              <w:left w:val="single" w:sz="4" w:space="0" w:color="auto"/>
              <w:bottom w:val="nil"/>
              <w:right w:val="nil"/>
            </w:tcBorders>
          </w:tcPr>
          <w:p w14:paraId="0F7B16EF" w14:textId="43D8175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7CD999" w14:textId="77777777" w:rsidR="004D0D25" w:rsidRPr="008D08DE" w:rsidRDefault="004D0D25" w:rsidP="004D0D25">
            <w:pPr>
              <w:outlineLvl w:val="1"/>
              <w:rPr>
                <w:sz w:val="18"/>
                <w:szCs w:val="18"/>
              </w:rPr>
            </w:pPr>
            <w:r w:rsidRPr="008D08DE">
              <w:rPr>
                <w:sz w:val="18"/>
                <w:szCs w:val="18"/>
              </w:rPr>
              <w:t>Текущий</w:t>
            </w:r>
          </w:p>
          <w:p w14:paraId="002B7950" w14:textId="41B488B7" w:rsidR="004D0D25" w:rsidRPr="008D08DE" w:rsidRDefault="004D0D25" w:rsidP="004D0D25">
            <w:r w:rsidRPr="008D08DE">
              <w:rPr>
                <w:sz w:val="18"/>
                <w:szCs w:val="18"/>
              </w:rPr>
              <w:t xml:space="preserve"> контроль</w:t>
            </w:r>
          </w:p>
        </w:tc>
      </w:tr>
      <w:tr w:rsidR="00A41FF1" w:rsidRPr="008D08DE" w14:paraId="40442526" w14:textId="77777777" w:rsidTr="00BF6B5C">
        <w:trPr>
          <w:trHeight w:val="262"/>
        </w:trPr>
        <w:tc>
          <w:tcPr>
            <w:tcW w:w="425" w:type="dxa"/>
            <w:tcBorders>
              <w:top w:val="single" w:sz="4" w:space="0" w:color="auto"/>
              <w:left w:val="single" w:sz="4" w:space="0" w:color="auto"/>
              <w:bottom w:val="nil"/>
              <w:right w:val="nil"/>
            </w:tcBorders>
            <w:vAlign w:val="center"/>
          </w:tcPr>
          <w:p w14:paraId="1EA21175" w14:textId="24132FEB" w:rsidR="004D0D25" w:rsidRPr="008D08DE" w:rsidRDefault="004D0D25" w:rsidP="004D0D25">
            <w:pPr>
              <w:jc w:val="center"/>
            </w:pPr>
            <w:r w:rsidRPr="008D08DE">
              <w:t>107</w:t>
            </w:r>
          </w:p>
        </w:tc>
        <w:tc>
          <w:tcPr>
            <w:tcW w:w="568" w:type="dxa"/>
            <w:tcBorders>
              <w:top w:val="single" w:sz="4" w:space="0" w:color="auto"/>
              <w:left w:val="single" w:sz="4" w:space="0" w:color="auto"/>
              <w:bottom w:val="nil"/>
              <w:right w:val="nil"/>
            </w:tcBorders>
            <w:vAlign w:val="bottom"/>
          </w:tcPr>
          <w:p w14:paraId="4A84652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AF92BA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4CE82B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4299D73" w14:textId="3292CCFB"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B8A3086" w14:textId="0B2685A3" w:rsidR="004D0D25" w:rsidRPr="008D08DE" w:rsidRDefault="004D0D25" w:rsidP="004D0D25">
            <w:r w:rsidRPr="008D08DE">
              <w:t>Порядковые и количественные числительные</w:t>
            </w:r>
          </w:p>
        </w:tc>
        <w:tc>
          <w:tcPr>
            <w:tcW w:w="850" w:type="dxa"/>
            <w:tcBorders>
              <w:top w:val="single" w:sz="4" w:space="0" w:color="auto"/>
              <w:left w:val="single" w:sz="4" w:space="0" w:color="auto"/>
              <w:bottom w:val="nil"/>
              <w:right w:val="nil"/>
            </w:tcBorders>
          </w:tcPr>
          <w:p w14:paraId="5F746629" w14:textId="5403FCE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5EDAEEB" w14:textId="77777777" w:rsidR="004D0D25" w:rsidRPr="008D08DE" w:rsidRDefault="004D0D25" w:rsidP="004D0D25">
            <w:pPr>
              <w:outlineLvl w:val="1"/>
              <w:rPr>
                <w:sz w:val="18"/>
                <w:szCs w:val="18"/>
              </w:rPr>
            </w:pPr>
            <w:r w:rsidRPr="008D08DE">
              <w:rPr>
                <w:sz w:val="18"/>
                <w:szCs w:val="18"/>
              </w:rPr>
              <w:t>Текущий</w:t>
            </w:r>
          </w:p>
          <w:p w14:paraId="0F8018CD" w14:textId="4A5C506D" w:rsidR="004D0D25" w:rsidRPr="008D08DE" w:rsidRDefault="004D0D25" w:rsidP="004D0D25">
            <w:r w:rsidRPr="008D08DE">
              <w:rPr>
                <w:sz w:val="18"/>
                <w:szCs w:val="18"/>
              </w:rPr>
              <w:t xml:space="preserve"> контроль</w:t>
            </w:r>
          </w:p>
        </w:tc>
      </w:tr>
      <w:tr w:rsidR="00A41FF1" w:rsidRPr="008D08DE" w14:paraId="3C19EC1C" w14:textId="77777777" w:rsidTr="00BD550B">
        <w:trPr>
          <w:trHeight w:val="355"/>
        </w:trPr>
        <w:tc>
          <w:tcPr>
            <w:tcW w:w="425" w:type="dxa"/>
            <w:tcBorders>
              <w:top w:val="single" w:sz="4" w:space="0" w:color="auto"/>
              <w:left w:val="single" w:sz="4" w:space="0" w:color="auto"/>
              <w:bottom w:val="nil"/>
              <w:right w:val="nil"/>
            </w:tcBorders>
            <w:vAlign w:val="center"/>
          </w:tcPr>
          <w:p w14:paraId="1151F0E2" w14:textId="0F221B60" w:rsidR="004D0D25" w:rsidRPr="008D08DE" w:rsidRDefault="004D0D25" w:rsidP="004D0D25">
            <w:pPr>
              <w:jc w:val="center"/>
            </w:pPr>
            <w:r w:rsidRPr="008D08DE">
              <w:t>108</w:t>
            </w:r>
          </w:p>
        </w:tc>
        <w:tc>
          <w:tcPr>
            <w:tcW w:w="568" w:type="dxa"/>
            <w:tcBorders>
              <w:top w:val="single" w:sz="4" w:space="0" w:color="auto"/>
              <w:left w:val="single" w:sz="4" w:space="0" w:color="auto"/>
              <w:bottom w:val="nil"/>
              <w:right w:val="nil"/>
            </w:tcBorders>
            <w:vAlign w:val="center"/>
          </w:tcPr>
          <w:p w14:paraId="0F92CBEC"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EE0BB4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6153E6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DA5CA98" w14:textId="41787B0B"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C59E2FD" w14:textId="4EF43151" w:rsidR="004D0D25" w:rsidRPr="008D08DE" w:rsidRDefault="004D0D25" w:rsidP="004D0D25">
            <w:r w:rsidRPr="008D08DE">
              <w:t xml:space="preserve">Склонение числительных по падежам                                                                                                                                                       </w:t>
            </w:r>
          </w:p>
        </w:tc>
        <w:tc>
          <w:tcPr>
            <w:tcW w:w="850" w:type="dxa"/>
            <w:tcBorders>
              <w:top w:val="single" w:sz="4" w:space="0" w:color="auto"/>
              <w:left w:val="single" w:sz="4" w:space="0" w:color="auto"/>
              <w:bottom w:val="nil"/>
              <w:right w:val="nil"/>
            </w:tcBorders>
          </w:tcPr>
          <w:p w14:paraId="0F65DF7A" w14:textId="38093E3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FE26884" w14:textId="77777777" w:rsidR="004D0D25" w:rsidRPr="008D08DE" w:rsidRDefault="004D0D25" w:rsidP="004D0D25">
            <w:pPr>
              <w:outlineLvl w:val="1"/>
              <w:rPr>
                <w:sz w:val="18"/>
                <w:szCs w:val="18"/>
              </w:rPr>
            </w:pPr>
            <w:r w:rsidRPr="008D08DE">
              <w:rPr>
                <w:sz w:val="18"/>
                <w:szCs w:val="18"/>
              </w:rPr>
              <w:t>Текущий</w:t>
            </w:r>
          </w:p>
          <w:p w14:paraId="523AFD72" w14:textId="2BD085BE" w:rsidR="004D0D25" w:rsidRPr="008D08DE" w:rsidRDefault="004D0D25" w:rsidP="004D0D25">
            <w:r w:rsidRPr="008D08DE">
              <w:rPr>
                <w:sz w:val="18"/>
                <w:szCs w:val="18"/>
              </w:rPr>
              <w:t xml:space="preserve"> контроль</w:t>
            </w:r>
          </w:p>
        </w:tc>
      </w:tr>
      <w:tr w:rsidR="00A41FF1" w:rsidRPr="008D08DE" w14:paraId="14CA47AA" w14:textId="77777777" w:rsidTr="00BD550B">
        <w:trPr>
          <w:trHeight w:val="355"/>
        </w:trPr>
        <w:tc>
          <w:tcPr>
            <w:tcW w:w="425" w:type="dxa"/>
            <w:tcBorders>
              <w:top w:val="single" w:sz="4" w:space="0" w:color="auto"/>
              <w:left w:val="single" w:sz="4" w:space="0" w:color="auto"/>
              <w:bottom w:val="nil"/>
              <w:right w:val="nil"/>
            </w:tcBorders>
            <w:vAlign w:val="center"/>
          </w:tcPr>
          <w:p w14:paraId="633D791C" w14:textId="2A80E38E" w:rsidR="004D0D25" w:rsidRPr="008D08DE" w:rsidRDefault="004D0D25" w:rsidP="004D0D25">
            <w:pPr>
              <w:jc w:val="center"/>
            </w:pPr>
            <w:r w:rsidRPr="008D08DE">
              <w:t>109</w:t>
            </w:r>
          </w:p>
        </w:tc>
        <w:tc>
          <w:tcPr>
            <w:tcW w:w="568" w:type="dxa"/>
            <w:tcBorders>
              <w:top w:val="single" w:sz="4" w:space="0" w:color="auto"/>
              <w:left w:val="single" w:sz="4" w:space="0" w:color="auto"/>
              <w:bottom w:val="nil"/>
              <w:right w:val="nil"/>
            </w:tcBorders>
            <w:vAlign w:val="center"/>
          </w:tcPr>
          <w:p w14:paraId="485C1B4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090945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598BED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FDE8FD5" w14:textId="709A851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840A1AA" w14:textId="2B757838" w:rsidR="004D0D25" w:rsidRPr="008D08DE" w:rsidRDefault="004D0D25" w:rsidP="004D0D25">
            <w:r w:rsidRPr="008D08DE">
              <w:t>Закрепление. Склонение числительных по падежам</w:t>
            </w:r>
          </w:p>
        </w:tc>
        <w:tc>
          <w:tcPr>
            <w:tcW w:w="850" w:type="dxa"/>
            <w:tcBorders>
              <w:top w:val="single" w:sz="4" w:space="0" w:color="auto"/>
              <w:left w:val="single" w:sz="4" w:space="0" w:color="auto"/>
              <w:bottom w:val="nil"/>
              <w:right w:val="nil"/>
            </w:tcBorders>
          </w:tcPr>
          <w:p w14:paraId="2286D4F2" w14:textId="55A5D00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9A7922D" w14:textId="77777777" w:rsidR="004D0D25" w:rsidRPr="008D08DE" w:rsidRDefault="004D0D25" w:rsidP="004D0D25">
            <w:pPr>
              <w:outlineLvl w:val="1"/>
              <w:rPr>
                <w:sz w:val="18"/>
                <w:szCs w:val="18"/>
              </w:rPr>
            </w:pPr>
            <w:r w:rsidRPr="008D08DE">
              <w:rPr>
                <w:sz w:val="18"/>
                <w:szCs w:val="18"/>
              </w:rPr>
              <w:t>Текущий</w:t>
            </w:r>
          </w:p>
          <w:p w14:paraId="29A407C1" w14:textId="2C9FC57B" w:rsidR="004D0D25" w:rsidRPr="008D08DE" w:rsidRDefault="004D0D25" w:rsidP="004D0D25">
            <w:r w:rsidRPr="008D08DE">
              <w:rPr>
                <w:sz w:val="18"/>
                <w:szCs w:val="18"/>
              </w:rPr>
              <w:t xml:space="preserve"> контроль</w:t>
            </w:r>
          </w:p>
        </w:tc>
      </w:tr>
      <w:tr w:rsidR="00A41FF1" w:rsidRPr="008D08DE" w14:paraId="36C6050E" w14:textId="77777777" w:rsidTr="00BD550B">
        <w:trPr>
          <w:trHeight w:val="355"/>
        </w:trPr>
        <w:tc>
          <w:tcPr>
            <w:tcW w:w="425" w:type="dxa"/>
            <w:tcBorders>
              <w:top w:val="single" w:sz="4" w:space="0" w:color="auto"/>
              <w:left w:val="single" w:sz="4" w:space="0" w:color="auto"/>
              <w:bottom w:val="nil"/>
              <w:right w:val="nil"/>
            </w:tcBorders>
            <w:vAlign w:val="center"/>
          </w:tcPr>
          <w:p w14:paraId="25432E84" w14:textId="31415B61" w:rsidR="004D0D25" w:rsidRPr="008D08DE" w:rsidRDefault="004D0D25" w:rsidP="004D0D25">
            <w:pPr>
              <w:jc w:val="center"/>
            </w:pPr>
            <w:r w:rsidRPr="008D08DE">
              <w:t>110</w:t>
            </w:r>
          </w:p>
        </w:tc>
        <w:tc>
          <w:tcPr>
            <w:tcW w:w="568" w:type="dxa"/>
            <w:tcBorders>
              <w:top w:val="single" w:sz="4" w:space="0" w:color="auto"/>
              <w:left w:val="single" w:sz="4" w:space="0" w:color="auto"/>
              <w:bottom w:val="nil"/>
              <w:right w:val="nil"/>
            </w:tcBorders>
            <w:vAlign w:val="center"/>
          </w:tcPr>
          <w:p w14:paraId="1D5C4FB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96A666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1E6AE1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9B0B4BF" w14:textId="72F07A2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B12AC73" w14:textId="5E1149EC" w:rsidR="004D0D25" w:rsidRPr="008D08DE" w:rsidRDefault="004D0D25" w:rsidP="004D0D25">
            <w:r w:rsidRPr="008D08DE">
              <w:t>Контрольный диктант № 6</w:t>
            </w:r>
          </w:p>
        </w:tc>
        <w:tc>
          <w:tcPr>
            <w:tcW w:w="850" w:type="dxa"/>
            <w:tcBorders>
              <w:top w:val="single" w:sz="4" w:space="0" w:color="auto"/>
              <w:left w:val="single" w:sz="4" w:space="0" w:color="auto"/>
              <w:bottom w:val="nil"/>
              <w:right w:val="nil"/>
            </w:tcBorders>
          </w:tcPr>
          <w:p w14:paraId="766E96ED" w14:textId="552B626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A7011D0" w14:textId="77777777" w:rsidR="004D0D25" w:rsidRPr="008D08DE" w:rsidRDefault="004D0D25" w:rsidP="004D0D25">
            <w:pPr>
              <w:outlineLvl w:val="1"/>
              <w:rPr>
                <w:sz w:val="18"/>
                <w:szCs w:val="18"/>
              </w:rPr>
            </w:pPr>
            <w:r w:rsidRPr="008D08DE">
              <w:rPr>
                <w:sz w:val="18"/>
                <w:szCs w:val="18"/>
              </w:rPr>
              <w:t xml:space="preserve">Тематический </w:t>
            </w:r>
          </w:p>
          <w:p w14:paraId="0BA0E6E1" w14:textId="395C1958" w:rsidR="004D0D25" w:rsidRPr="008D08DE" w:rsidRDefault="004D0D25" w:rsidP="004D0D25">
            <w:pPr>
              <w:outlineLvl w:val="1"/>
              <w:rPr>
                <w:sz w:val="18"/>
                <w:szCs w:val="18"/>
              </w:rPr>
            </w:pPr>
            <w:r w:rsidRPr="008D08DE">
              <w:rPr>
                <w:sz w:val="18"/>
                <w:szCs w:val="18"/>
              </w:rPr>
              <w:t>контроль</w:t>
            </w:r>
          </w:p>
        </w:tc>
      </w:tr>
      <w:tr w:rsidR="00A41FF1" w:rsidRPr="008D08DE" w14:paraId="26568060" w14:textId="77777777" w:rsidTr="00BD550B">
        <w:trPr>
          <w:trHeight w:val="355"/>
        </w:trPr>
        <w:tc>
          <w:tcPr>
            <w:tcW w:w="425" w:type="dxa"/>
            <w:tcBorders>
              <w:top w:val="single" w:sz="4" w:space="0" w:color="auto"/>
              <w:left w:val="single" w:sz="4" w:space="0" w:color="auto"/>
              <w:bottom w:val="nil"/>
              <w:right w:val="nil"/>
            </w:tcBorders>
            <w:vAlign w:val="center"/>
          </w:tcPr>
          <w:p w14:paraId="45C557B8" w14:textId="54062B89" w:rsidR="004D0D25" w:rsidRPr="008D08DE" w:rsidRDefault="004D0D25" w:rsidP="004D0D25">
            <w:pPr>
              <w:jc w:val="center"/>
            </w:pPr>
            <w:r w:rsidRPr="008D08DE">
              <w:t>111</w:t>
            </w:r>
          </w:p>
        </w:tc>
        <w:tc>
          <w:tcPr>
            <w:tcW w:w="568" w:type="dxa"/>
            <w:tcBorders>
              <w:top w:val="single" w:sz="4" w:space="0" w:color="auto"/>
              <w:left w:val="single" w:sz="4" w:space="0" w:color="auto"/>
              <w:bottom w:val="nil"/>
              <w:right w:val="nil"/>
            </w:tcBorders>
            <w:vAlign w:val="center"/>
          </w:tcPr>
          <w:p w14:paraId="3EC3023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A38BFB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E1E964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6773B38" w14:textId="0E8A157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72793A2" w14:textId="5F87BA3D" w:rsidR="004D0D25" w:rsidRPr="008D08DE" w:rsidRDefault="004D0D25" w:rsidP="004D0D25">
            <w:pPr>
              <w:rPr>
                <w:highlight w:val="yellow"/>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345781D9" w14:textId="62FC6BF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5B6C1EB" w14:textId="77777777" w:rsidR="004D0D25" w:rsidRPr="008D08DE" w:rsidRDefault="004D0D25" w:rsidP="004D0D25">
            <w:pPr>
              <w:outlineLvl w:val="1"/>
              <w:rPr>
                <w:sz w:val="18"/>
                <w:szCs w:val="18"/>
              </w:rPr>
            </w:pPr>
            <w:r w:rsidRPr="008D08DE">
              <w:rPr>
                <w:sz w:val="18"/>
                <w:szCs w:val="18"/>
              </w:rPr>
              <w:t>Текущий</w:t>
            </w:r>
          </w:p>
          <w:p w14:paraId="1C1D2D10" w14:textId="5F3A480F" w:rsidR="004D0D25" w:rsidRPr="008D08DE" w:rsidRDefault="004D0D25" w:rsidP="004D0D25">
            <w:r w:rsidRPr="008D08DE">
              <w:rPr>
                <w:sz w:val="18"/>
                <w:szCs w:val="18"/>
              </w:rPr>
              <w:t xml:space="preserve"> контроль</w:t>
            </w:r>
          </w:p>
        </w:tc>
      </w:tr>
      <w:tr w:rsidR="00A41FF1" w:rsidRPr="008D08DE" w14:paraId="430480EE" w14:textId="77777777" w:rsidTr="00BD550B">
        <w:trPr>
          <w:trHeight w:val="355"/>
        </w:trPr>
        <w:tc>
          <w:tcPr>
            <w:tcW w:w="425" w:type="dxa"/>
            <w:tcBorders>
              <w:top w:val="single" w:sz="4" w:space="0" w:color="auto"/>
              <w:left w:val="single" w:sz="4" w:space="0" w:color="auto"/>
              <w:bottom w:val="nil"/>
              <w:right w:val="nil"/>
            </w:tcBorders>
            <w:vAlign w:val="center"/>
          </w:tcPr>
          <w:p w14:paraId="2EF2FF62" w14:textId="623F3E08" w:rsidR="004D0D25" w:rsidRPr="008D08DE" w:rsidRDefault="004D0D25" w:rsidP="004D0D25">
            <w:pPr>
              <w:jc w:val="center"/>
            </w:pPr>
            <w:r w:rsidRPr="008D08DE">
              <w:t>112</w:t>
            </w:r>
          </w:p>
        </w:tc>
        <w:tc>
          <w:tcPr>
            <w:tcW w:w="568" w:type="dxa"/>
            <w:tcBorders>
              <w:top w:val="single" w:sz="4" w:space="0" w:color="auto"/>
              <w:left w:val="single" w:sz="4" w:space="0" w:color="auto"/>
              <w:bottom w:val="nil"/>
              <w:right w:val="nil"/>
            </w:tcBorders>
            <w:vAlign w:val="center"/>
          </w:tcPr>
          <w:p w14:paraId="3B3C263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D93277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15D89A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C7760FA" w14:textId="62652E3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AD03A53" w14:textId="79C0287C" w:rsidR="004D0D25" w:rsidRPr="008D08DE" w:rsidRDefault="004D0D25" w:rsidP="004D0D25">
            <w:r w:rsidRPr="008D08DE">
              <w:t>Обобщение по теме</w:t>
            </w:r>
          </w:p>
        </w:tc>
        <w:tc>
          <w:tcPr>
            <w:tcW w:w="850" w:type="dxa"/>
            <w:tcBorders>
              <w:top w:val="single" w:sz="4" w:space="0" w:color="auto"/>
              <w:left w:val="single" w:sz="4" w:space="0" w:color="auto"/>
              <w:bottom w:val="nil"/>
              <w:right w:val="nil"/>
            </w:tcBorders>
          </w:tcPr>
          <w:p w14:paraId="515A6462" w14:textId="08C7B84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D4523FC" w14:textId="77777777" w:rsidR="004D0D25" w:rsidRPr="008D08DE" w:rsidRDefault="004D0D25" w:rsidP="004D0D25">
            <w:pPr>
              <w:outlineLvl w:val="1"/>
              <w:rPr>
                <w:sz w:val="18"/>
                <w:szCs w:val="18"/>
              </w:rPr>
            </w:pPr>
            <w:r w:rsidRPr="008D08DE">
              <w:rPr>
                <w:sz w:val="18"/>
                <w:szCs w:val="18"/>
              </w:rPr>
              <w:t xml:space="preserve">Тематический </w:t>
            </w:r>
          </w:p>
          <w:p w14:paraId="13C9E28A" w14:textId="63693F5F" w:rsidR="004D0D25" w:rsidRPr="008D08DE" w:rsidRDefault="004D0D25" w:rsidP="004D0D25">
            <w:pPr>
              <w:outlineLvl w:val="1"/>
              <w:rPr>
                <w:sz w:val="18"/>
                <w:szCs w:val="18"/>
              </w:rPr>
            </w:pPr>
            <w:r w:rsidRPr="008D08DE">
              <w:rPr>
                <w:sz w:val="18"/>
                <w:szCs w:val="18"/>
              </w:rPr>
              <w:t>контроль</w:t>
            </w:r>
          </w:p>
        </w:tc>
      </w:tr>
      <w:tr w:rsidR="00A41FF1" w:rsidRPr="008D08DE" w14:paraId="7E84FA82" w14:textId="77777777" w:rsidTr="00BF6B5C">
        <w:trPr>
          <w:trHeight w:val="362"/>
        </w:trPr>
        <w:tc>
          <w:tcPr>
            <w:tcW w:w="425" w:type="dxa"/>
            <w:tcBorders>
              <w:top w:val="single" w:sz="4" w:space="0" w:color="auto"/>
              <w:left w:val="single" w:sz="4" w:space="0" w:color="auto"/>
              <w:bottom w:val="nil"/>
              <w:right w:val="nil"/>
            </w:tcBorders>
            <w:vAlign w:val="center"/>
          </w:tcPr>
          <w:p w14:paraId="4983C503" w14:textId="6E9D5E7B" w:rsidR="004D0D25" w:rsidRPr="008D08DE" w:rsidRDefault="004D0D25" w:rsidP="004D0D25">
            <w:pPr>
              <w:jc w:val="center"/>
            </w:pPr>
            <w:r w:rsidRPr="008D08DE">
              <w:t>113</w:t>
            </w:r>
          </w:p>
        </w:tc>
        <w:tc>
          <w:tcPr>
            <w:tcW w:w="568" w:type="dxa"/>
            <w:tcBorders>
              <w:top w:val="single" w:sz="4" w:space="0" w:color="auto"/>
              <w:left w:val="single" w:sz="4" w:space="0" w:color="auto"/>
              <w:bottom w:val="nil"/>
              <w:right w:val="nil"/>
            </w:tcBorders>
            <w:vAlign w:val="center"/>
          </w:tcPr>
          <w:p w14:paraId="5F29F1E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D977B4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8EA5A2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733429A" w14:textId="38087E8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48EF38D" w14:textId="567E2DE9" w:rsidR="004D0D25" w:rsidRPr="008D08DE" w:rsidRDefault="004D0D25" w:rsidP="004D0D25">
            <w:r w:rsidRPr="008D08DE">
              <w:t>Звуковая запись слова в виде транскрипции</w:t>
            </w:r>
          </w:p>
        </w:tc>
        <w:tc>
          <w:tcPr>
            <w:tcW w:w="850" w:type="dxa"/>
            <w:tcBorders>
              <w:top w:val="single" w:sz="4" w:space="0" w:color="auto"/>
              <w:left w:val="single" w:sz="4" w:space="0" w:color="auto"/>
              <w:bottom w:val="nil"/>
              <w:right w:val="nil"/>
            </w:tcBorders>
          </w:tcPr>
          <w:p w14:paraId="6B222763" w14:textId="70F46C4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FE96CE6" w14:textId="77777777" w:rsidR="004D0D25" w:rsidRPr="008D08DE" w:rsidRDefault="004D0D25" w:rsidP="004D0D25">
            <w:pPr>
              <w:outlineLvl w:val="1"/>
              <w:rPr>
                <w:sz w:val="18"/>
                <w:szCs w:val="18"/>
              </w:rPr>
            </w:pPr>
            <w:r w:rsidRPr="008D08DE">
              <w:rPr>
                <w:sz w:val="18"/>
                <w:szCs w:val="18"/>
              </w:rPr>
              <w:t>Текущий</w:t>
            </w:r>
          </w:p>
          <w:p w14:paraId="184DDF87" w14:textId="79038CCB" w:rsidR="004D0D25" w:rsidRPr="008D08DE" w:rsidRDefault="004D0D25" w:rsidP="004D0D25">
            <w:r w:rsidRPr="008D08DE">
              <w:rPr>
                <w:sz w:val="18"/>
                <w:szCs w:val="18"/>
              </w:rPr>
              <w:t xml:space="preserve"> контроль</w:t>
            </w:r>
          </w:p>
        </w:tc>
      </w:tr>
      <w:tr w:rsidR="00A41FF1" w:rsidRPr="008D08DE" w14:paraId="11059CE8" w14:textId="77777777" w:rsidTr="00BF6B5C">
        <w:trPr>
          <w:trHeight w:val="324"/>
        </w:trPr>
        <w:tc>
          <w:tcPr>
            <w:tcW w:w="425" w:type="dxa"/>
            <w:tcBorders>
              <w:top w:val="single" w:sz="4" w:space="0" w:color="auto"/>
              <w:left w:val="single" w:sz="4" w:space="0" w:color="auto"/>
              <w:bottom w:val="nil"/>
              <w:right w:val="nil"/>
            </w:tcBorders>
            <w:vAlign w:val="center"/>
          </w:tcPr>
          <w:p w14:paraId="4E8B3D78" w14:textId="263E81EE" w:rsidR="004D0D25" w:rsidRPr="008D08DE" w:rsidRDefault="004D0D25" w:rsidP="004D0D25">
            <w:pPr>
              <w:jc w:val="center"/>
            </w:pPr>
            <w:r w:rsidRPr="008D08DE">
              <w:t>114</w:t>
            </w:r>
          </w:p>
        </w:tc>
        <w:tc>
          <w:tcPr>
            <w:tcW w:w="568" w:type="dxa"/>
            <w:tcBorders>
              <w:top w:val="single" w:sz="4" w:space="0" w:color="auto"/>
              <w:left w:val="single" w:sz="4" w:space="0" w:color="auto"/>
              <w:bottom w:val="nil"/>
              <w:right w:val="nil"/>
            </w:tcBorders>
            <w:vAlign w:val="center"/>
          </w:tcPr>
          <w:p w14:paraId="4EC2025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017D84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5E6A22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3E03346" w14:textId="11917FF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B1BC757" w14:textId="3804E6EB"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Характеристика звуков русского языка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03BB3651" w14:textId="6BEBCC3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83D2E67" w14:textId="77777777" w:rsidR="004D0D25" w:rsidRPr="008D08DE" w:rsidRDefault="004D0D25" w:rsidP="004D0D25">
            <w:pPr>
              <w:outlineLvl w:val="1"/>
              <w:rPr>
                <w:sz w:val="18"/>
                <w:szCs w:val="18"/>
              </w:rPr>
            </w:pPr>
            <w:r w:rsidRPr="008D08DE">
              <w:rPr>
                <w:sz w:val="18"/>
                <w:szCs w:val="18"/>
              </w:rPr>
              <w:t>Текущий</w:t>
            </w:r>
          </w:p>
          <w:p w14:paraId="401F6F82" w14:textId="7E29D332" w:rsidR="004D0D25" w:rsidRPr="008D08DE" w:rsidRDefault="004D0D25" w:rsidP="004D0D25">
            <w:r w:rsidRPr="008D08DE">
              <w:rPr>
                <w:sz w:val="18"/>
                <w:szCs w:val="18"/>
              </w:rPr>
              <w:t xml:space="preserve"> контроль</w:t>
            </w:r>
          </w:p>
        </w:tc>
      </w:tr>
      <w:tr w:rsidR="00A41FF1" w:rsidRPr="008D08DE" w14:paraId="01374A5B" w14:textId="77777777" w:rsidTr="005A53B7">
        <w:trPr>
          <w:trHeight w:val="503"/>
        </w:trPr>
        <w:tc>
          <w:tcPr>
            <w:tcW w:w="425" w:type="dxa"/>
            <w:tcBorders>
              <w:top w:val="single" w:sz="4" w:space="0" w:color="auto"/>
              <w:left w:val="single" w:sz="4" w:space="0" w:color="auto"/>
              <w:bottom w:val="single" w:sz="4" w:space="0" w:color="auto"/>
              <w:right w:val="nil"/>
            </w:tcBorders>
            <w:vAlign w:val="center"/>
          </w:tcPr>
          <w:p w14:paraId="1F61191F" w14:textId="470B5B02" w:rsidR="004D0D25" w:rsidRPr="008D08DE" w:rsidRDefault="004D0D25" w:rsidP="004D0D25">
            <w:pPr>
              <w:jc w:val="center"/>
            </w:pPr>
            <w:r w:rsidRPr="008D08DE">
              <w:t>115</w:t>
            </w:r>
          </w:p>
        </w:tc>
        <w:tc>
          <w:tcPr>
            <w:tcW w:w="568" w:type="dxa"/>
            <w:tcBorders>
              <w:top w:val="single" w:sz="4" w:space="0" w:color="auto"/>
              <w:left w:val="single" w:sz="4" w:space="0" w:color="auto"/>
              <w:bottom w:val="single" w:sz="4" w:space="0" w:color="auto"/>
              <w:right w:val="nil"/>
            </w:tcBorders>
            <w:vAlign w:val="bottom"/>
          </w:tcPr>
          <w:p w14:paraId="6B0D6D8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17438084"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17FC9B46"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7D2F1DB7" w14:textId="4BE7D5A9"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139401AD" w14:textId="641941F9"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Согласные звуки: систематизация знаний. Согласные твёрдые и мягкие.</w:t>
            </w:r>
            <w:r w:rsidRPr="008D08DE">
              <w:rPr>
                <w:rFonts w:eastAsiaTheme="minorHAnsi"/>
                <w:lang w:eastAsia="en-US"/>
              </w:rPr>
              <w:t xml:space="preserve"> </w:t>
            </w:r>
            <w:r w:rsidRPr="008D08DE">
              <w:rPr>
                <w:rFonts w:ascii="Times New Roman CYR" w:eastAsiaTheme="minorHAnsi" w:hAnsi="Times New Roman CYR" w:cs="Times New Roman CYR"/>
                <w:lang w:eastAsia="en-US"/>
              </w:rPr>
              <w:t>Согласные звонкие и глухие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010F7A1" w14:textId="5007538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59824B2" w14:textId="77777777" w:rsidR="004D0D25" w:rsidRPr="008D08DE" w:rsidRDefault="004D0D25" w:rsidP="004D0D25">
            <w:pPr>
              <w:outlineLvl w:val="1"/>
              <w:rPr>
                <w:sz w:val="18"/>
                <w:szCs w:val="18"/>
              </w:rPr>
            </w:pPr>
            <w:r w:rsidRPr="008D08DE">
              <w:rPr>
                <w:sz w:val="18"/>
                <w:szCs w:val="18"/>
              </w:rPr>
              <w:t>Текущий</w:t>
            </w:r>
          </w:p>
          <w:p w14:paraId="15F8B4A8" w14:textId="58C47A22" w:rsidR="004D0D25" w:rsidRPr="008D08DE" w:rsidRDefault="004D0D25" w:rsidP="004D0D25">
            <w:r w:rsidRPr="008D08DE">
              <w:rPr>
                <w:sz w:val="18"/>
                <w:szCs w:val="18"/>
              </w:rPr>
              <w:t xml:space="preserve"> контроль</w:t>
            </w:r>
          </w:p>
        </w:tc>
      </w:tr>
      <w:tr w:rsidR="00A41FF1" w:rsidRPr="008D08DE" w14:paraId="69845187" w14:textId="77777777" w:rsidTr="00BF6B5C">
        <w:trPr>
          <w:trHeight w:val="206"/>
        </w:trPr>
        <w:tc>
          <w:tcPr>
            <w:tcW w:w="425" w:type="dxa"/>
            <w:tcBorders>
              <w:top w:val="single" w:sz="4" w:space="0" w:color="auto"/>
              <w:left w:val="single" w:sz="4" w:space="0" w:color="auto"/>
              <w:bottom w:val="nil"/>
              <w:right w:val="nil"/>
            </w:tcBorders>
            <w:vAlign w:val="center"/>
          </w:tcPr>
          <w:p w14:paraId="412C36D0" w14:textId="19AF2383" w:rsidR="004D0D25" w:rsidRPr="008D08DE" w:rsidRDefault="004D0D25" w:rsidP="004D0D25">
            <w:pPr>
              <w:jc w:val="center"/>
            </w:pPr>
            <w:r w:rsidRPr="008D08DE">
              <w:t>116</w:t>
            </w:r>
          </w:p>
        </w:tc>
        <w:tc>
          <w:tcPr>
            <w:tcW w:w="568" w:type="dxa"/>
            <w:tcBorders>
              <w:top w:val="single" w:sz="4" w:space="0" w:color="auto"/>
              <w:left w:val="single" w:sz="4" w:space="0" w:color="auto"/>
              <w:bottom w:val="nil"/>
              <w:right w:val="nil"/>
            </w:tcBorders>
            <w:vAlign w:val="bottom"/>
          </w:tcPr>
          <w:p w14:paraId="583F946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5E44C0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EC27EF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A2D9D6C" w14:textId="50DD8EF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2FCF5D3" w14:textId="1AA5C23C"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Соотношение звукового и буквенного состава слов</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1D6F8555" w14:textId="441CE06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8E5068" w14:textId="77777777" w:rsidR="004D0D25" w:rsidRPr="008D08DE" w:rsidRDefault="004D0D25" w:rsidP="004D0D25">
            <w:pPr>
              <w:outlineLvl w:val="1"/>
              <w:rPr>
                <w:sz w:val="18"/>
                <w:szCs w:val="18"/>
              </w:rPr>
            </w:pPr>
            <w:r w:rsidRPr="008D08DE">
              <w:rPr>
                <w:sz w:val="18"/>
                <w:szCs w:val="18"/>
              </w:rPr>
              <w:t>Текущий</w:t>
            </w:r>
          </w:p>
          <w:p w14:paraId="5A5AD403" w14:textId="62AF6864" w:rsidR="004D0D25" w:rsidRPr="008D08DE" w:rsidRDefault="004D0D25" w:rsidP="004D0D25">
            <w:r w:rsidRPr="008D08DE">
              <w:rPr>
                <w:sz w:val="18"/>
                <w:szCs w:val="18"/>
              </w:rPr>
              <w:t xml:space="preserve"> контроль</w:t>
            </w:r>
          </w:p>
        </w:tc>
      </w:tr>
      <w:tr w:rsidR="00A41FF1" w:rsidRPr="008D08DE" w14:paraId="4441AA64" w14:textId="77777777" w:rsidTr="00BF6B5C">
        <w:trPr>
          <w:trHeight w:val="433"/>
        </w:trPr>
        <w:tc>
          <w:tcPr>
            <w:tcW w:w="425" w:type="dxa"/>
            <w:tcBorders>
              <w:top w:val="single" w:sz="4" w:space="0" w:color="auto"/>
              <w:left w:val="single" w:sz="4" w:space="0" w:color="auto"/>
              <w:bottom w:val="nil"/>
              <w:right w:val="nil"/>
            </w:tcBorders>
            <w:vAlign w:val="center"/>
          </w:tcPr>
          <w:p w14:paraId="14388B1A" w14:textId="6EF20C83" w:rsidR="004D0D25" w:rsidRPr="008D08DE" w:rsidRDefault="004D0D25" w:rsidP="004D0D25">
            <w:pPr>
              <w:jc w:val="center"/>
            </w:pPr>
            <w:r w:rsidRPr="008D08DE">
              <w:t>117</w:t>
            </w:r>
          </w:p>
        </w:tc>
        <w:tc>
          <w:tcPr>
            <w:tcW w:w="568" w:type="dxa"/>
            <w:tcBorders>
              <w:top w:val="single" w:sz="4" w:space="0" w:color="auto"/>
              <w:left w:val="single" w:sz="4" w:space="0" w:color="auto"/>
              <w:bottom w:val="nil"/>
              <w:right w:val="nil"/>
            </w:tcBorders>
            <w:vAlign w:val="bottom"/>
          </w:tcPr>
          <w:p w14:paraId="583D1CD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098E0F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990F3E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B8941DF" w14:textId="668D660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BB0DDF5" w14:textId="1828E32F"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 xml:space="preserve">Транскрипция слов с буквами е, ё, ю, я </w:t>
            </w:r>
          </w:p>
        </w:tc>
        <w:tc>
          <w:tcPr>
            <w:tcW w:w="850" w:type="dxa"/>
            <w:tcBorders>
              <w:top w:val="single" w:sz="4" w:space="0" w:color="auto"/>
              <w:left w:val="single" w:sz="4" w:space="0" w:color="auto"/>
              <w:bottom w:val="nil"/>
              <w:right w:val="nil"/>
            </w:tcBorders>
          </w:tcPr>
          <w:p w14:paraId="6B3FC097" w14:textId="22DA82C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44B085" w14:textId="77777777" w:rsidR="004D0D25" w:rsidRPr="008D08DE" w:rsidRDefault="004D0D25" w:rsidP="004D0D25">
            <w:pPr>
              <w:outlineLvl w:val="1"/>
              <w:rPr>
                <w:sz w:val="18"/>
                <w:szCs w:val="18"/>
              </w:rPr>
            </w:pPr>
            <w:r w:rsidRPr="008D08DE">
              <w:rPr>
                <w:sz w:val="18"/>
                <w:szCs w:val="18"/>
              </w:rPr>
              <w:t>Текущий</w:t>
            </w:r>
          </w:p>
          <w:p w14:paraId="07CC50BA" w14:textId="2C34E99C" w:rsidR="004D0D25" w:rsidRPr="008D08DE" w:rsidRDefault="004D0D25" w:rsidP="004D0D25">
            <w:r w:rsidRPr="008D08DE">
              <w:rPr>
                <w:sz w:val="18"/>
                <w:szCs w:val="18"/>
              </w:rPr>
              <w:t xml:space="preserve"> контроль</w:t>
            </w:r>
          </w:p>
        </w:tc>
      </w:tr>
      <w:tr w:rsidR="00A41FF1" w:rsidRPr="008D08DE" w14:paraId="693C1442" w14:textId="77777777" w:rsidTr="00BF6B5C">
        <w:trPr>
          <w:trHeight w:val="301"/>
        </w:trPr>
        <w:tc>
          <w:tcPr>
            <w:tcW w:w="425" w:type="dxa"/>
            <w:tcBorders>
              <w:top w:val="single" w:sz="4" w:space="0" w:color="auto"/>
              <w:left w:val="single" w:sz="4" w:space="0" w:color="auto"/>
              <w:bottom w:val="nil"/>
              <w:right w:val="nil"/>
            </w:tcBorders>
            <w:vAlign w:val="center"/>
          </w:tcPr>
          <w:p w14:paraId="2632885C" w14:textId="5392942D" w:rsidR="004D0D25" w:rsidRPr="008D08DE" w:rsidRDefault="004D0D25" w:rsidP="004D0D25">
            <w:pPr>
              <w:jc w:val="center"/>
            </w:pPr>
            <w:r w:rsidRPr="008D08DE">
              <w:t>118</w:t>
            </w:r>
          </w:p>
        </w:tc>
        <w:tc>
          <w:tcPr>
            <w:tcW w:w="568" w:type="dxa"/>
            <w:tcBorders>
              <w:top w:val="single" w:sz="4" w:space="0" w:color="auto"/>
              <w:left w:val="single" w:sz="4" w:space="0" w:color="auto"/>
              <w:bottom w:val="nil"/>
              <w:right w:val="nil"/>
            </w:tcBorders>
            <w:vAlign w:val="bottom"/>
          </w:tcPr>
          <w:p w14:paraId="7BA5F694" w14:textId="77777777" w:rsidR="004D0D25" w:rsidRPr="008D08DE" w:rsidRDefault="004D0D25" w:rsidP="004D0D25">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1BA0DDA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45446F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8F17EB5" w14:textId="28E92C4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5396B1CE" w14:textId="638AA119" w:rsidR="004D0D25" w:rsidRPr="008D08DE" w:rsidRDefault="004D0D25" w:rsidP="004D0D25">
            <w:r w:rsidRPr="008D08DE">
              <w:rPr>
                <w:rFonts w:ascii="Times New Roman CYR" w:eastAsiaTheme="minorHAnsi" w:hAnsi="Times New Roman CYR" w:cs="Times New Roman CYR"/>
                <w:lang w:eastAsia="en-US"/>
              </w:rPr>
              <w:t>Функции букв е, ё, ю, я, ъ</w:t>
            </w:r>
          </w:p>
        </w:tc>
        <w:tc>
          <w:tcPr>
            <w:tcW w:w="850" w:type="dxa"/>
            <w:tcBorders>
              <w:top w:val="single" w:sz="4" w:space="0" w:color="auto"/>
              <w:left w:val="single" w:sz="4" w:space="0" w:color="auto"/>
              <w:bottom w:val="nil"/>
              <w:right w:val="nil"/>
            </w:tcBorders>
          </w:tcPr>
          <w:p w14:paraId="573013AF" w14:textId="33D7C33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4F2D2ED" w14:textId="77777777" w:rsidR="004D0D25" w:rsidRPr="008D08DE" w:rsidRDefault="004D0D25" w:rsidP="004D0D25">
            <w:pPr>
              <w:outlineLvl w:val="1"/>
              <w:rPr>
                <w:sz w:val="18"/>
                <w:szCs w:val="18"/>
              </w:rPr>
            </w:pPr>
            <w:r w:rsidRPr="008D08DE">
              <w:rPr>
                <w:sz w:val="18"/>
                <w:szCs w:val="18"/>
              </w:rPr>
              <w:t>Текущий</w:t>
            </w:r>
          </w:p>
          <w:p w14:paraId="6A701755" w14:textId="72928BFC" w:rsidR="004D0D25" w:rsidRPr="008D08DE" w:rsidRDefault="004D0D25" w:rsidP="004D0D25">
            <w:r w:rsidRPr="008D08DE">
              <w:rPr>
                <w:sz w:val="18"/>
                <w:szCs w:val="18"/>
              </w:rPr>
              <w:t xml:space="preserve"> контроль</w:t>
            </w:r>
          </w:p>
        </w:tc>
      </w:tr>
      <w:tr w:rsidR="00A41FF1" w:rsidRPr="008D08DE" w14:paraId="7AB00EEB" w14:textId="77777777" w:rsidTr="00BF6B5C">
        <w:trPr>
          <w:trHeight w:val="267"/>
        </w:trPr>
        <w:tc>
          <w:tcPr>
            <w:tcW w:w="425" w:type="dxa"/>
            <w:tcBorders>
              <w:top w:val="single" w:sz="4" w:space="0" w:color="auto"/>
              <w:left w:val="single" w:sz="4" w:space="0" w:color="auto"/>
              <w:bottom w:val="nil"/>
              <w:right w:val="nil"/>
            </w:tcBorders>
            <w:vAlign w:val="center"/>
          </w:tcPr>
          <w:p w14:paraId="40E215E6" w14:textId="020E125E" w:rsidR="004D0D25" w:rsidRPr="008D08DE" w:rsidRDefault="004D0D25" w:rsidP="004D0D25">
            <w:pPr>
              <w:jc w:val="center"/>
            </w:pPr>
            <w:r w:rsidRPr="008D08DE">
              <w:t>119</w:t>
            </w:r>
          </w:p>
        </w:tc>
        <w:tc>
          <w:tcPr>
            <w:tcW w:w="568" w:type="dxa"/>
            <w:tcBorders>
              <w:top w:val="single" w:sz="4" w:space="0" w:color="auto"/>
              <w:left w:val="single" w:sz="4" w:space="0" w:color="auto"/>
              <w:bottom w:val="nil"/>
              <w:right w:val="nil"/>
            </w:tcBorders>
            <w:vAlign w:val="bottom"/>
          </w:tcPr>
          <w:p w14:paraId="3C6EDDF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19BB6F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1E308F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44521AC" w14:textId="0033E4F4"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B298305" w14:textId="1A640C87" w:rsidR="004D0D25" w:rsidRPr="008D08DE" w:rsidRDefault="004D0D25" w:rsidP="004D0D25">
            <w:r w:rsidRPr="008D08DE">
              <w:t>Фонетический (звуко-буквенный) разбор слова</w:t>
            </w:r>
          </w:p>
        </w:tc>
        <w:tc>
          <w:tcPr>
            <w:tcW w:w="850" w:type="dxa"/>
            <w:tcBorders>
              <w:top w:val="single" w:sz="4" w:space="0" w:color="auto"/>
              <w:left w:val="single" w:sz="4" w:space="0" w:color="auto"/>
              <w:bottom w:val="nil"/>
              <w:right w:val="nil"/>
            </w:tcBorders>
          </w:tcPr>
          <w:p w14:paraId="32945838" w14:textId="7768F44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A2882DD" w14:textId="77777777" w:rsidR="004D0D25" w:rsidRPr="008D08DE" w:rsidRDefault="004D0D25" w:rsidP="004D0D25">
            <w:pPr>
              <w:outlineLvl w:val="1"/>
              <w:rPr>
                <w:sz w:val="18"/>
                <w:szCs w:val="18"/>
              </w:rPr>
            </w:pPr>
            <w:r w:rsidRPr="008D08DE">
              <w:rPr>
                <w:sz w:val="18"/>
                <w:szCs w:val="18"/>
              </w:rPr>
              <w:t>Текущий</w:t>
            </w:r>
          </w:p>
          <w:p w14:paraId="00092A80" w14:textId="0F3125FD" w:rsidR="004D0D25" w:rsidRPr="008D08DE" w:rsidRDefault="004D0D25" w:rsidP="004D0D25">
            <w:r w:rsidRPr="008D08DE">
              <w:rPr>
                <w:sz w:val="18"/>
                <w:szCs w:val="18"/>
              </w:rPr>
              <w:t xml:space="preserve"> контроль</w:t>
            </w:r>
          </w:p>
        </w:tc>
      </w:tr>
      <w:tr w:rsidR="00A41FF1" w:rsidRPr="008D08DE" w14:paraId="72654C5E" w14:textId="77777777" w:rsidTr="005A53B7">
        <w:trPr>
          <w:trHeight w:val="431"/>
        </w:trPr>
        <w:tc>
          <w:tcPr>
            <w:tcW w:w="425" w:type="dxa"/>
            <w:tcBorders>
              <w:top w:val="single" w:sz="4" w:space="0" w:color="auto"/>
              <w:left w:val="single" w:sz="4" w:space="0" w:color="auto"/>
              <w:bottom w:val="single" w:sz="4" w:space="0" w:color="auto"/>
              <w:right w:val="nil"/>
            </w:tcBorders>
            <w:vAlign w:val="center"/>
          </w:tcPr>
          <w:p w14:paraId="3AF373BA" w14:textId="581D8905" w:rsidR="004D0D25" w:rsidRPr="008D08DE" w:rsidRDefault="004D0D25" w:rsidP="004D0D25">
            <w:pPr>
              <w:jc w:val="center"/>
            </w:pPr>
            <w:r w:rsidRPr="008D08DE">
              <w:t>120</w:t>
            </w:r>
          </w:p>
        </w:tc>
        <w:tc>
          <w:tcPr>
            <w:tcW w:w="568" w:type="dxa"/>
            <w:tcBorders>
              <w:top w:val="single" w:sz="4" w:space="0" w:color="auto"/>
              <w:left w:val="single" w:sz="4" w:space="0" w:color="auto"/>
              <w:bottom w:val="single" w:sz="4" w:space="0" w:color="auto"/>
              <w:right w:val="nil"/>
            </w:tcBorders>
            <w:vAlign w:val="center"/>
          </w:tcPr>
          <w:p w14:paraId="28AB811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FEE1F2C"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46148BA9"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5683ECA7" w14:textId="5B1EC265"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1E1A9D55" w14:textId="497032F7" w:rsidR="004D0D25" w:rsidRPr="008D08DE" w:rsidRDefault="004D0D25" w:rsidP="004D0D25">
            <w:r w:rsidRPr="008D08DE">
              <w:t>Предложение.</w:t>
            </w:r>
          </w:p>
        </w:tc>
        <w:tc>
          <w:tcPr>
            <w:tcW w:w="850" w:type="dxa"/>
            <w:tcBorders>
              <w:top w:val="single" w:sz="4" w:space="0" w:color="auto"/>
              <w:left w:val="single" w:sz="4" w:space="0" w:color="auto"/>
              <w:bottom w:val="nil"/>
              <w:right w:val="nil"/>
            </w:tcBorders>
          </w:tcPr>
          <w:p w14:paraId="7E129779" w14:textId="1070968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B8B1C3F" w14:textId="77777777" w:rsidR="004D0D25" w:rsidRPr="008D08DE" w:rsidRDefault="004D0D25" w:rsidP="004D0D25">
            <w:pPr>
              <w:outlineLvl w:val="1"/>
              <w:rPr>
                <w:sz w:val="18"/>
                <w:szCs w:val="18"/>
              </w:rPr>
            </w:pPr>
            <w:r w:rsidRPr="008D08DE">
              <w:rPr>
                <w:sz w:val="18"/>
                <w:szCs w:val="18"/>
              </w:rPr>
              <w:t>Текущий</w:t>
            </w:r>
          </w:p>
          <w:p w14:paraId="2A49F5BE" w14:textId="52C785B6" w:rsidR="004D0D25" w:rsidRPr="008D08DE" w:rsidRDefault="004D0D25" w:rsidP="004D0D25">
            <w:r w:rsidRPr="008D08DE">
              <w:rPr>
                <w:sz w:val="18"/>
                <w:szCs w:val="18"/>
              </w:rPr>
              <w:t xml:space="preserve"> контроль</w:t>
            </w:r>
          </w:p>
        </w:tc>
      </w:tr>
      <w:tr w:rsidR="00A41FF1" w:rsidRPr="008D08DE" w14:paraId="0194A4EF" w14:textId="77777777" w:rsidTr="00BF6B5C">
        <w:trPr>
          <w:trHeight w:val="380"/>
        </w:trPr>
        <w:tc>
          <w:tcPr>
            <w:tcW w:w="425" w:type="dxa"/>
            <w:tcBorders>
              <w:top w:val="single" w:sz="4" w:space="0" w:color="auto"/>
              <w:left w:val="single" w:sz="4" w:space="0" w:color="auto"/>
              <w:bottom w:val="nil"/>
              <w:right w:val="nil"/>
            </w:tcBorders>
            <w:vAlign w:val="center"/>
          </w:tcPr>
          <w:p w14:paraId="332FA3E4" w14:textId="001E73B7" w:rsidR="004D0D25" w:rsidRPr="008D08DE" w:rsidRDefault="004D0D25" w:rsidP="004D0D25">
            <w:pPr>
              <w:jc w:val="center"/>
            </w:pPr>
            <w:r w:rsidRPr="008D08DE">
              <w:t>121</w:t>
            </w:r>
          </w:p>
        </w:tc>
        <w:tc>
          <w:tcPr>
            <w:tcW w:w="568" w:type="dxa"/>
            <w:tcBorders>
              <w:top w:val="single" w:sz="4" w:space="0" w:color="auto"/>
              <w:left w:val="single" w:sz="4" w:space="0" w:color="auto"/>
              <w:bottom w:val="nil"/>
              <w:right w:val="nil"/>
            </w:tcBorders>
            <w:vAlign w:val="bottom"/>
          </w:tcPr>
          <w:p w14:paraId="45AF317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63D38F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870AAD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D09F261" w14:textId="1D3EAC9C"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1A46402" w14:textId="5CB634BD" w:rsidR="004D0D25" w:rsidRPr="008D08DE" w:rsidRDefault="004D0D25" w:rsidP="004D0D25">
            <w:pPr>
              <w:autoSpaceDE w:val="0"/>
              <w:autoSpaceDN w:val="0"/>
              <w:adjustRightInd w:val="0"/>
              <w:rPr>
                <w:rFonts w:eastAsiaTheme="minorHAnsi"/>
                <w:lang w:eastAsia="en-US"/>
              </w:rPr>
            </w:pPr>
            <w:r w:rsidRPr="008D08DE">
              <w:t xml:space="preserve">Предложение. </w:t>
            </w:r>
            <w:r w:rsidRPr="008D08DE">
              <w:rPr>
                <w:rFonts w:ascii="Times New Roman CYR" w:eastAsiaTheme="minorHAnsi" w:hAnsi="Times New Roman CYR" w:cs="Times New Roman CYR"/>
                <w:lang w:eastAsia="en-US"/>
              </w:rPr>
              <w:t>Виды предложений по цели высказывания: повествовательные, вопросительные и побудительные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0A9D6271" w14:textId="4A4B4BD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B617574" w14:textId="77777777" w:rsidR="004D0D25" w:rsidRPr="008D08DE" w:rsidRDefault="004D0D25" w:rsidP="004D0D25">
            <w:pPr>
              <w:outlineLvl w:val="1"/>
              <w:rPr>
                <w:sz w:val="18"/>
                <w:szCs w:val="18"/>
              </w:rPr>
            </w:pPr>
            <w:r w:rsidRPr="008D08DE">
              <w:rPr>
                <w:sz w:val="18"/>
                <w:szCs w:val="18"/>
              </w:rPr>
              <w:t>Текущий</w:t>
            </w:r>
          </w:p>
          <w:p w14:paraId="52D647FD" w14:textId="74E3B0EA" w:rsidR="004D0D25" w:rsidRPr="008D08DE" w:rsidRDefault="004D0D25" w:rsidP="004D0D25">
            <w:r w:rsidRPr="008D08DE">
              <w:rPr>
                <w:sz w:val="18"/>
                <w:szCs w:val="18"/>
              </w:rPr>
              <w:t xml:space="preserve"> контроль</w:t>
            </w:r>
          </w:p>
        </w:tc>
      </w:tr>
      <w:tr w:rsidR="00A41FF1" w:rsidRPr="008D08DE" w14:paraId="336DCBDA" w14:textId="77777777" w:rsidTr="00BF6B5C">
        <w:trPr>
          <w:trHeight w:val="351"/>
        </w:trPr>
        <w:tc>
          <w:tcPr>
            <w:tcW w:w="425" w:type="dxa"/>
            <w:tcBorders>
              <w:top w:val="single" w:sz="4" w:space="0" w:color="auto"/>
              <w:left w:val="single" w:sz="4" w:space="0" w:color="auto"/>
              <w:bottom w:val="nil"/>
              <w:right w:val="nil"/>
            </w:tcBorders>
            <w:vAlign w:val="center"/>
          </w:tcPr>
          <w:p w14:paraId="3E880724" w14:textId="2B49E05D" w:rsidR="004D0D25" w:rsidRPr="008D08DE" w:rsidRDefault="004D0D25" w:rsidP="004D0D25">
            <w:pPr>
              <w:jc w:val="center"/>
            </w:pPr>
            <w:r w:rsidRPr="008D08DE">
              <w:t>122</w:t>
            </w:r>
          </w:p>
        </w:tc>
        <w:tc>
          <w:tcPr>
            <w:tcW w:w="568" w:type="dxa"/>
            <w:tcBorders>
              <w:top w:val="single" w:sz="4" w:space="0" w:color="auto"/>
              <w:left w:val="single" w:sz="4" w:space="0" w:color="auto"/>
              <w:bottom w:val="nil"/>
              <w:right w:val="nil"/>
            </w:tcBorders>
            <w:vAlign w:val="bottom"/>
          </w:tcPr>
          <w:p w14:paraId="0386D14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CBD7098"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4E709C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616CCD5" w14:textId="6556256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3BCEAE3" w14:textId="0CE5889A"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Виды предложений по эмоциональной окраске: восклицательные и невосклицательные</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518BC255" w14:textId="45A9B46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E06EFAD" w14:textId="77777777" w:rsidR="004D0D25" w:rsidRPr="008D08DE" w:rsidRDefault="004D0D25" w:rsidP="004D0D25">
            <w:pPr>
              <w:outlineLvl w:val="1"/>
              <w:rPr>
                <w:sz w:val="18"/>
                <w:szCs w:val="18"/>
              </w:rPr>
            </w:pPr>
            <w:r w:rsidRPr="008D08DE">
              <w:rPr>
                <w:sz w:val="18"/>
                <w:szCs w:val="18"/>
              </w:rPr>
              <w:t>Текущий</w:t>
            </w:r>
          </w:p>
          <w:p w14:paraId="79AB15BC" w14:textId="4B25A4A0" w:rsidR="004D0D25" w:rsidRPr="008D08DE" w:rsidRDefault="004D0D25" w:rsidP="004D0D25">
            <w:r w:rsidRPr="008D08DE">
              <w:rPr>
                <w:sz w:val="18"/>
                <w:szCs w:val="18"/>
              </w:rPr>
              <w:t xml:space="preserve"> контроль</w:t>
            </w:r>
          </w:p>
        </w:tc>
      </w:tr>
      <w:tr w:rsidR="00A41FF1" w:rsidRPr="008D08DE" w14:paraId="3C186CC1" w14:textId="77777777" w:rsidTr="00BF6B5C">
        <w:trPr>
          <w:trHeight w:val="234"/>
        </w:trPr>
        <w:tc>
          <w:tcPr>
            <w:tcW w:w="425" w:type="dxa"/>
            <w:tcBorders>
              <w:top w:val="single" w:sz="4" w:space="0" w:color="auto"/>
              <w:left w:val="single" w:sz="4" w:space="0" w:color="auto"/>
              <w:bottom w:val="nil"/>
              <w:right w:val="nil"/>
            </w:tcBorders>
            <w:vAlign w:val="center"/>
          </w:tcPr>
          <w:p w14:paraId="16323C18" w14:textId="4C31220F" w:rsidR="004D0D25" w:rsidRPr="008D08DE" w:rsidRDefault="004D0D25" w:rsidP="004D0D25">
            <w:pPr>
              <w:jc w:val="center"/>
            </w:pPr>
            <w:r w:rsidRPr="008D08DE">
              <w:t>123</w:t>
            </w:r>
          </w:p>
        </w:tc>
        <w:tc>
          <w:tcPr>
            <w:tcW w:w="568" w:type="dxa"/>
            <w:tcBorders>
              <w:top w:val="single" w:sz="4" w:space="0" w:color="auto"/>
              <w:left w:val="single" w:sz="4" w:space="0" w:color="auto"/>
              <w:bottom w:val="nil"/>
              <w:right w:val="nil"/>
            </w:tcBorders>
            <w:vAlign w:val="bottom"/>
          </w:tcPr>
          <w:p w14:paraId="20382CA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41E8FE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DA4C71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615C488" w14:textId="1E6F448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C216249" w14:textId="4EDD4BCA" w:rsidR="004D0D25" w:rsidRPr="008D08DE" w:rsidRDefault="004D0D25" w:rsidP="004D0D25">
            <w:r w:rsidRPr="008D08DE">
              <w:t>Грамматическая основа предложения. Простые и сложные предложения</w:t>
            </w:r>
          </w:p>
        </w:tc>
        <w:tc>
          <w:tcPr>
            <w:tcW w:w="850" w:type="dxa"/>
            <w:tcBorders>
              <w:top w:val="single" w:sz="4" w:space="0" w:color="auto"/>
              <w:left w:val="single" w:sz="4" w:space="0" w:color="auto"/>
              <w:bottom w:val="nil"/>
              <w:right w:val="nil"/>
            </w:tcBorders>
          </w:tcPr>
          <w:p w14:paraId="17C44BEF" w14:textId="1A7999F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E2973B9" w14:textId="77777777" w:rsidR="004D0D25" w:rsidRPr="008D08DE" w:rsidRDefault="004D0D25" w:rsidP="004D0D25">
            <w:pPr>
              <w:outlineLvl w:val="1"/>
              <w:rPr>
                <w:sz w:val="18"/>
                <w:szCs w:val="18"/>
              </w:rPr>
            </w:pPr>
            <w:r w:rsidRPr="008D08DE">
              <w:rPr>
                <w:sz w:val="18"/>
                <w:szCs w:val="18"/>
              </w:rPr>
              <w:t>Текущий</w:t>
            </w:r>
          </w:p>
          <w:p w14:paraId="60A1D941" w14:textId="17498C1A" w:rsidR="004D0D25" w:rsidRPr="008D08DE" w:rsidRDefault="004D0D25" w:rsidP="004D0D25">
            <w:r w:rsidRPr="008D08DE">
              <w:rPr>
                <w:sz w:val="18"/>
                <w:szCs w:val="18"/>
              </w:rPr>
              <w:t xml:space="preserve"> контроль</w:t>
            </w:r>
          </w:p>
        </w:tc>
      </w:tr>
      <w:tr w:rsidR="00A41FF1" w:rsidRPr="008D08DE" w14:paraId="39EDFC81" w14:textId="77777777" w:rsidTr="00BF6B5C">
        <w:trPr>
          <w:trHeight w:val="205"/>
        </w:trPr>
        <w:tc>
          <w:tcPr>
            <w:tcW w:w="425" w:type="dxa"/>
            <w:tcBorders>
              <w:top w:val="single" w:sz="4" w:space="0" w:color="auto"/>
              <w:left w:val="single" w:sz="4" w:space="0" w:color="auto"/>
              <w:bottom w:val="nil"/>
              <w:right w:val="nil"/>
            </w:tcBorders>
            <w:vAlign w:val="center"/>
          </w:tcPr>
          <w:p w14:paraId="1010EF4C" w14:textId="13F46C3F" w:rsidR="004D0D25" w:rsidRPr="008D08DE" w:rsidRDefault="004D0D25" w:rsidP="004D0D25">
            <w:pPr>
              <w:jc w:val="center"/>
            </w:pPr>
            <w:r w:rsidRPr="008D08DE">
              <w:t>124</w:t>
            </w:r>
          </w:p>
        </w:tc>
        <w:tc>
          <w:tcPr>
            <w:tcW w:w="568" w:type="dxa"/>
            <w:tcBorders>
              <w:top w:val="single" w:sz="4" w:space="0" w:color="auto"/>
              <w:left w:val="single" w:sz="4" w:space="0" w:color="auto"/>
              <w:bottom w:val="nil"/>
              <w:right w:val="nil"/>
            </w:tcBorders>
            <w:vAlign w:val="bottom"/>
          </w:tcPr>
          <w:p w14:paraId="74B8FF8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122139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88932F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82F3AAC" w14:textId="25765AE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6EAE2E0" w14:textId="3B3C21B2"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Знаки препинания в предложениях с однородными членам, соединёнными союзами и, а, но, и без союзов</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3C0E9819" w14:textId="4614A9C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B9079B7" w14:textId="77777777" w:rsidR="004D0D25" w:rsidRPr="008D08DE" w:rsidRDefault="004D0D25" w:rsidP="004D0D25">
            <w:pPr>
              <w:outlineLvl w:val="1"/>
              <w:rPr>
                <w:sz w:val="18"/>
                <w:szCs w:val="18"/>
              </w:rPr>
            </w:pPr>
            <w:r w:rsidRPr="008D08DE">
              <w:rPr>
                <w:sz w:val="18"/>
                <w:szCs w:val="18"/>
              </w:rPr>
              <w:t>Текущий</w:t>
            </w:r>
          </w:p>
          <w:p w14:paraId="16EDC011" w14:textId="709A4B20" w:rsidR="004D0D25" w:rsidRPr="008D08DE" w:rsidRDefault="004D0D25" w:rsidP="004D0D25">
            <w:r w:rsidRPr="008D08DE">
              <w:rPr>
                <w:sz w:val="18"/>
                <w:szCs w:val="18"/>
              </w:rPr>
              <w:t xml:space="preserve"> контроль</w:t>
            </w:r>
          </w:p>
        </w:tc>
      </w:tr>
      <w:tr w:rsidR="00A41FF1" w:rsidRPr="008D08DE" w14:paraId="583577FB" w14:textId="77777777" w:rsidTr="00BF6B5C">
        <w:trPr>
          <w:trHeight w:val="317"/>
        </w:trPr>
        <w:tc>
          <w:tcPr>
            <w:tcW w:w="425" w:type="dxa"/>
            <w:tcBorders>
              <w:top w:val="single" w:sz="4" w:space="0" w:color="auto"/>
              <w:left w:val="single" w:sz="4" w:space="0" w:color="auto"/>
              <w:bottom w:val="nil"/>
              <w:right w:val="nil"/>
            </w:tcBorders>
            <w:vAlign w:val="center"/>
          </w:tcPr>
          <w:p w14:paraId="79FCC0C5" w14:textId="22E97BB7" w:rsidR="004D0D25" w:rsidRPr="008D08DE" w:rsidRDefault="004D0D25" w:rsidP="004D0D25">
            <w:pPr>
              <w:jc w:val="center"/>
            </w:pPr>
            <w:r w:rsidRPr="008D08DE">
              <w:lastRenderedPageBreak/>
              <w:t>125</w:t>
            </w:r>
          </w:p>
        </w:tc>
        <w:tc>
          <w:tcPr>
            <w:tcW w:w="568" w:type="dxa"/>
            <w:tcBorders>
              <w:top w:val="single" w:sz="4" w:space="0" w:color="auto"/>
              <w:left w:val="single" w:sz="4" w:space="0" w:color="auto"/>
              <w:bottom w:val="nil"/>
              <w:right w:val="nil"/>
            </w:tcBorders>
            <w:vAlign w:val="bottom"/>
          </w:tcPr>
          <w:p w14:paraId="707C329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1FD224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EDB0C5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7AD896B" w14:textId="5274332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077DC17D" w14:textId="739877E2"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Знаки препинания в сложных предложениях с союзами и, а, но, и без союзов</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7E74964C" w14:textId="21C29D6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7A076A0" w14:textId="77777777" w:rsidR="004D0D25" w:rsidRPr="008D08DE" w:rsidRDefault="004D0D25" w:rsidP="004D0D25">
            <w:pPr>
              <w:outlineLvl w:val="1"/>
              <w:rPr>
                <w:sz w:val="18"/>
                <w:szCs w:val="18"/>
              </w:rPr>
            </w:pPr>
            <w:r w:rsidRPr="008D08DE">
              <w:rPr>
                <w:sz w:val="18"/>
                <w:szCs w:val="18"/>
              </w:rPr>
              <w:t>Текущий</w:t>
            </w:r>
          </w:p>
          <w:p w14:paraId="59B6E329" w14:textId="41F3BCC1" w:rsidR="004D0D25" w:rsidRPr="008D08DE" w:rsidRDefault="004D0D25" w:rsidP="004D0D25">
            <w:r w:rsidRPr="008D08DE">
              <w:rPr>
                <w:sz w:val="18"/>
                <w:szCs w:val="18"/>
              </w:rPr>
              <w:t xml:space="preserve"> контроль</w:t>
            </w:r>
          </w:p>
        </w:tc>
      </w:tr>
      <w:tr w:rsidR="00A41FF1" w:rsidRPr="008D08DE" w14:paraId="3082DCBF" w14:textId="77777777" w:rsidTr="00BF6B5C">
        <w:trPr>
          <w:trHeight w:val="317"/>
        </w:trPr>
        <w:tc>
          <w:tcPr>
            <w:tcW w:w="425" w:type="dxa"/>
            <w:tcBorders>
              <w:top w:val="single" w:sz="4" w:space="0" w:color="auto"/>
              <w:left w:val="single" w:sz="4" w:space="0" w:color="auto"/>
              <w:bottom w:val="nil"/>
              <w:right w:val="nil"/>
            </w:tcBorders>
            <w:vAlign w:val="center"/>
          </w:tcPr>
          <w:p w14:paraId="46FEFAFF" w14:textId="1BC5BC0B" w:rsidR="004D0D25" w:rsidRPr="008D08DE" w:rsidRDefault="004D0D25" w:rsidP="004D0D25">
            <w:pPr>
              <w:jc w:val="center"/>
            </w:pPr>
            <w:r w:rsidRPr="008D08DE">
              <w:t>126</w:t>
            </w:r>
          </w:p>
        </w:tc>
        <w:tc>
          <w:tcPr>
            <w:tcW w:w="568" w:type="dxa"/>
            <w:tcBorders>
              <w:top w:val="single" w:sz="4" w:space="0" w:color="auto"/>
              <w:left w:val="single" w:sz="4" w:space="0" w:color="auto"/>
              <w:bottom w:val="nil"/>
              <w:right w:val="nil"/>
            </w:tcBorders>
            <w:vAlign w:val="bottom"/>
          </w:tcPr>
          <w:p w14:paraId="3EEFEF3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5B8DE0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029C21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D073A75" w14:textId="5EAC087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95A4F2D" w14:textId="389E8CB5"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Контрольный диктант № 7</w:t>
            </w:r>
          </w:p>
        </w:tc>
        <w:tc>
          <w:tcPr>
            <w:tcW w:w="850" w:type="dxa"/>
            <w:tcBorders>
              <w:top w:val="single" w:sz="4" w:space="0" w:color="auto"/>
              <w:left w:val="single" w:sz="4" w:space="0" w:color="auto"/>
              <w:bottom w:val="nil"/>
              <w:right w:val="nil"/>
            </w:tcBorders>
          </w:tcPr>
          <w:p w14:paraId="489C65C9" w14:textId="421D24E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7B10B1C" w14:textId="77777777" w:rsidR="004D0D25" w:rsidRPr="008D08DE" w:rsidRDefault="004D0D25" w:rsidP="004D0D25">
            <w:pPr>
              <w:outlineLvl w:val="1"/>
              <w:rPr>
                <w:sz w:val="18"/>
                <w:szCs w:val="18"/>
              </w:rPr>
            </w:pPr>
            <w:r w:rsidRPr="008D08DE">
              <w:rPr>
                <w:sz w:val="18"/>
                <w:szCs w:val="18"/>
              </w:rPr>
              <w:t xml:space="preserve">Тематический </w:t>
            </w:r>
          </w:p>
          <w:p w14:paraId="32F9B433" w14:textId="0EF87E8E" w:rsidR="004D0D25" w:rsidRPr="008D08DE" w:rsidRDefault="004D0D25" w:rsidP="004D0D25">
            <w:pPr>
              <w:outlineLvl w:val="1"/>
              <w:rPr>
                <w:sz w:val="18"/>
                <w:szCs w:val="18"/>
              </w:rPr>
            </w:pPr>
            <w:r w:rsidRPr="008D08DE">
              <w:rPr>
                <w:sz w:val="18"/>
                <w:szCs w:val="18"/>
              </w:rPr>
              <w:t>контроль</w:t>
            </w:r>
          </w:p>
        </w:tc>
      </w:tr>
      <w:tr w:rsidR="00A41FF1" w:rsidRPr="008D08DE" w14:paraId="0BABAFED" w14:textId="77777777" w:rsidTr="00BF6B5C">
        <w:trPr>
          <w:trHeight w:val="317"/>
        </w:trPr>
        <w:tc>
          <w:tcPr>
            <w:tcW w:w="425" w:type="dxa"/>
            <w:tcBorders>
              <w:top w:val="single" w:sz="4" w:space="0" w:color="auto"/>
              <w:left w:val="single" w:sz="4" w:space="0" w:color="auto"/>
              <w:bottom w:val="nil"/>
              <w:right w:val="nil"/>
            </w:tcBorders>
            <w:vAlign w:val="center"/>
          </w:tcPr>
          <w:p w14:paraId="49FA07E6" w14:textId="0BCBB4E9" w:rsidR="004D0D25" w:rsidRPr="008D08DE" w:rsidRDefault="004D0D25" w:rsidP="004D0D25">
            <w:pPr>
              <w:jc w:val="center"/>
            </w:pPr>
            <w:r w:rsidRPr="008D08DE">
              <w:t>127</w:t>
            </w:r>
          </w:p>
        </w:tc>
        <w:tc>
          <w:tcPr>
            <w:tcW w:w="568" w:type="dxa"/>
            <w:tcBorders>
              <w:top w:val="single" w:sz="4" w:space="0" w:color="auto"/>
              <w:left w:val="single" w:sz="4" w:space="0" w:color="auto"/>
              <w:bottom w:val="nil"/>
              <w:right w:val="nil"/>
            </w:tcBorders>
            <w:vAlign w:val="bottom"/>
          </w:tcPr>
          <w:p w14:paraId="180DE9F5"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8D528F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491076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AD52646" w14:textId="08CCC3E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3E2A25F2" w14:textId="5488D117"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71FE7892" w14:textId="5590B62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129EFC8C" w14:textId="77777777" w:rsidR="004D0D25" w:rsidRPr="008D08DE" w:rsidRDefault="004D0D25" w:rsidP="004D0D25">
            <w:pPr>
              <w:outlineLvl w:val="1"/>
              <w:rPr>
                <w:sz w:val="18"/>
                <w:szCs w:val="18"/>
              </w:rPr>
            </w:pPr>
            <w:r w:rsidRPr="008D08DE">
              <w:rPr>
                <w:sz w:val="18"/>
                <w:szCs w:val="18"/>
              </w:rPr>
              <w:t>Текущий</w:t>
            </w:r>
          </w:p>
          <w:p w14:paraId="4A647A11" w14:textId="784B5083" w:rsidR="004D0D25" w:rsidRPr="008D08DE" w:rsidRDefault="004D0D25" w:rsidP="004D0D25">
            <w:r w:rsidRPr="008D08DE">
              <w:rPr>
                <w:sz w:val="18"/>
                <w:szCs w:val="18"/>
              </w:rPr>
              <w:t xml:space="preserve"> контроль</w:t>
            </w:r>
          </w:p>
        </w:tc>
      </w:tr>
      <w:tr w:rsidR="00A41FF1" w:rsidRPr="008D08DE" w14:paraId="6216BDED" w14:textId="77777777" w:rsidTr="00BF6B5C">
        <w:trPr>
          <w:trHeight w:val="409"/>
        </w:trPr>
        <w:tc>
          <w:tcPr>
            <w:tcW w:w="425" w:type="dxa"/>
            <w:tcBorders>
              <w:top w:val="single" w:sz="4" w:space="0" w:color="auto"/>
              <w:left w:val="single" w:sz="4" w:space="0" w:color="auto"/>
              <w:bottom w:val="nil"/>
              <w:right w:val="nil"/>
            </w:tcBorders>
            <w:vAlign w:val="center"/>
          </w:tcPr>
          <w:p w14:paraId="1648BB18" w14:textId="20E809FD" w:rsidR="004D0D25" w:rsidRPr="008D08DE" w:rsidRDefault="004D0D25" w:rsidP="004D0D25">
            <w:pPr>
              <w:jc w:val="center"/>
            </w:pPr>
            <w:r w:rsidRPr="008D08DE">
              <w:t>128</w:t>
            </w:r>
          </w:p>
        </w:tc>
        <w:tc>
          <w:tcPr>
            <w:tcW w:w="568" w:type="dxa"/>
            <w:tcBorders>
              <w:top w:val="single" w:sz="4" w:space="0" w:color="auto"/>
              <w:left w:val="single" w:sz="4" w:space="0" w:color="auto"/>
              <w:bottom w:val="nil"/>
              <w:right w:val="nil"/>
            </w:tcBorders>
            <w:vAlign w:val="bottom"/>
          </w:tcPr>
          <w:p w14:paraId="7F3E323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0785B3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F9A429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018CE5C" w14:textId="4475A07A"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2B14E67" w14:textId="6CCF9BCA"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Повторяем состав слова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07199AFD" w14:textId="2BAA155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C5CA0A1" w14:textId="77777777" w:rsidR="004D0D25" w:rsidRPr="008D08DE" w:rsidRDefault="004D0D25" w:rsidP="004D0D25">
            <w:pPr>
              <w:outlineLvl w:val="1"/>
              <w:rPr>
                <w:sz w:val="18"/>
                <w:szCs w:val="18"/>
              </w:rPr>
            </w:pPr>
            <w:r w:rsidRPr="008D08DE">
              <w:rPr>
                <w:sz w:val="18"/>
                <w:szCs w:val="18"/>
              </w:rPr>
              <w:t>Текущий</w:t>
            </w:r>
          </w:p>
          <w:p w14:paraId="7C5BA004" w14:textId="088B4830" w:rsidR="004D0D25" w:rsidRPr="008D08DE" w:rsidRDefault="004D0D25" w:rsidP="004D0D25">
            <w:r w:rsidRPr="008D08DE">
              <w:rPr>
                <w:sz w:val="18"/>
                <w:szCs w:val="18"/>
              </w:rPr>
              <w:t xml:space="preserve"> контроль</w:t>
            </w:r>
          </w:p>
        </w:tc>
      </w:tr>
      <w:tr w:rsidR="00A41FF1" w:rsidRPr="008D08DE" w14:paraId="5EE21101" w14:textId="77777777" w:rsidTr="00FA49EA">
        <w:trPr>
          <w:trHeight w:val="415"/>
        </w:trPr>
        <w:tc>
          <w:tcPr>
            <w:tcW w:w="425" w:type="dxa"/>
            <w:tcBorders>
              <w:top w:val="single" w:sz="4" w:space="0" w:color="auto"/>
              <w:left w:val="single" w:sz="4" w:space="0" w:color="auto"/>
              <w:bottom w:val="single" w:sz="4" w:space="0" w:color="auto"/>
              <w:right w:val="nil"/>
            </w:tcBorders>
            <w:vAlign w:val="center"/>
          </w:tcPr>
          <w:p w14:paraId="1D810C55" w14:textId="00D4035C" w:rsidR="004D0D25" w:rsidRPr="008D08DE" w:rsidRDefault="004D0D25" w:rsidP="004D0D25">
            <w:pPr>
              <w:jc w:val="center"/>
            </w:pPr>
            <w:r w:rsidRPr="008D08DE">
              <w:t>129</w:t>
            </w:r>
          </w:p>
        </w:tc>
        <w:tc>
          <w:tcPr>
            <w:tcW w:w="568" w:type="dxa"/>
            <w:tcBorders>
              <w:top w:val="single" w:sz="4" w:space="0" w:color="auto"/>
              <w:left w:val="single" w:sz="4" w:space="0" w:color="auto"/>
              <w:bottom w:val="single" w:sz="4" w:space="0" w:color="auto"/>
              <w:right w:val="nil"/>
            </w:tcBorders>
            <w:vAlign w:val="center"/>
          </w:tcPr>
          <w:p w14:paraId="7AC2ED8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609DEECD"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18083F69"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31FF771" w14:textId="0BFA2FCB"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1C646CF7" w14:textId="516362BC"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 Образование имен прилагательных с помощью суффикса -н-</w:t>
            </w:r>
          </w:p>
        </w:tc>
        <w:tc>
          <w:tcPr>
            <w:tcW w:w="850" w:type="dxa"/>
            <w:tcBorders>
              <w:top w:val="single" w:sz="4" w:space="0" w:color="auto"/>
              <w:left w:val="single" w:sz="4" w:space="0" w:color="auto"/>
              <w:bottom w:val="nil"/>
              <w:right w:val="nil"/>
            </w:tcBorders>
          </w:tcPr>
          <w:p w14:paraId="53B4FB13" w14:textId="3701BCD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25D0B1D" w14:textId="77777777" w:rsidR="004D0D25" w:rsidRPr="008D08DE" w:rsidRDefault="004D0D25" w:rsidP="004D0D25">
            <w:pPr>
              <w:outlineLvl w:val="1"/>
              <w:rPr>
                <w:sz w:val="18"/>
                <w:szCs w:val="18"/>
              </w:rPr>
            </w:pPr>
            <w:r w:rsidRPr="008D08DE">
              <w:rPr>
                <w:sz w:val="18"/>
                <w:szCs w:val="18"/>
              </w:rPr>
              <w:t>Текущий</w:t>
            </w:r>
          </w:p>
          <w:p w14:paraId="6110DC58" w14:textId="268041C9" w:rsidR="004D0D25" w:rsidRPr="008D08DE" w:rsidRDefault="004D0D25" w:rsidP="004D0D25">
            <w:r w:rsidRPr="008D08DE">
              <w:rPr>
                <w:sz w:val="18"/>
                <w:szCs w:val="18"/>
              </w:rPr>
              <w:t xml:space="preserve"> контроль</w:t>
            </w:r>
          </w:p>
        </w:tc>
      </w:tr>
      <w:tr w:rsidR="00A41FF1" w:rsidRPr="008D08DE" w14:paraId="5E607B7E" w14:textId="77777777" w:rsidTr="00FA49EA">
        <w:trPr>
          <w:trHeight w:val="357"/>
        </w:trPr>
        <w:tc>
          <w:tcPr>
            <w:tcW w:w="425" w:type="dxa"/>
            <w:tcBorders>
              <w:top w:val="nil"/>
              <w:left w:val="single" w:sz="4" w:space="0" w:color="auto"/>
              <w:bottom w:val="nil"/>
              <w:right w:val="nil"/>
            </w:tcBorders>
            <w:vAlign w:val="center"/>
          </w:tcPr>
          <w:p w14:paraId="21B348EE" w14:textId="609188BB" w:rsidR="004D0D25" w:rsidRPr="008D08DE" w:rsidRDefault="004D0D25" w:rsidP="004D0D25">
            <w:pPr>
              <w:jc w:val="center"/>
            </w:pPr>
            <w:r w:rsidRPr="008D08DE">
              <w:t>130</w:t>
            </w:r>
          </w:p>
        </w:tc>
        <w:tc>
          <w:tcPr>
            <w:tcW w:w="568" w:type="dxa"/>
            <w:tcBorders>
              <w:top w:val="nil"/>
              <w:left w:val="single" w:sz="4" w:space="0" w:color="auto"/>
              <w:bottom w:val="nil"/>
              <w:right w:val="nil"/>
            </w:tcBorders>
            <w:vAlign w:val="bottom"/>
          </w:tcPr>
          <w:p w14:paraId="760185B5" w14:textId="77777777" w:rsidR="004D0D25" w:rsidRPr="008D08DE" w:rsidRDefault="004D0D25" w:rsidP="004D0D25">
            <w:pPr>
              <w:spacing w:line="276" w:lineRule="auto"/>
              <w:jc w:val="center"/>
            </w:pPr>
          </w:p>
        </w:tc>
        <w:tc>
          <w:tcPr>
            <w:tcW w:w="567" w:type="dxa"/>
            <w:tcBorders>
              <w:top w:val="nil"/>
              <w:left w:val="single" w:sz="4" w:space="0" w:color="auto"/>
              <w:bottom w:val="nil"/>
              <w:right w:val="single" w:sz="4" w:space="0" w:color="auto"/>
            </w:tcBorders>
          </w:tcPr>
          <w:p w14:paraId="7B11D6EB" w14:textId="77777777" w:rsidR="004D0D25" w:rsidRPr="008D08DE" w:rsidRDefault="004D0D25" w:rsidP="004D0D25">
            <w:pPr>
              <w:ind w:firstLine="360"/>
              <w:jc w:val="center"/>
            </w:pPr>
          </w:p>
        </w:tc>
        <w:tc>
          <w:tcPr>
            <w:tcW w:w="850" w:type="dxa"/>
            <w:tcBorders>
              <w:top w:val="nil"/>
              <w:left w:val="single" w:sz="4" w:space="0" w:color="auto"/>
              <w:bottom w:val="nil"/>
              <w:right w:val="single" w:sz="4" w:space="0" w:color="auto"/>
            </w:tcBorders>
          </w:tcPr>
          <w:p w14:paraId="2747DD63" w14:textId="77777777" w:rsidR="004D0D25" w:rsidRPr="008D08DE" w:rsidRDefault="004D0D25" w:rsidP="004D0D25">
            <w:pPr>
              <w:ind w:firstLine="360"/>
              <w:jc w:val="center"/>
            </w:pPr>
          </w:p>
        </w:tc>
        <w:tc>
          <w:tcPr>
            <w:tcW w:w="567" w:type="dxa"/>
            <w:tcBorders>
              <w:top w:val="nil"/>
              <w:left w:val="single" w:sz="4" w:space="0" w:color="auto"/>
              <w:bottom w:val="nil"/>
              <w:right w:val="nil"/>
            </w:tcBorders>
            <w:vAlign w:val="center"/>
          </w:tcPr>
          <w:p w14:paraId="33737A40" w14:textId="0F756F9F" w:rsidR="004D0D25" w:rsidRPr="008D08DE" w:rsidRDefault="004D0D25" w:rsidP="004D0D25">
            <w:pPr>
              <w:jc w:val="center"/>
            </w:pPr>
            <w:r w:rsidRPr="008D08DE">
              <w:t>1</w:t>
            </w:r>
          </w:p>
        </w:tc>
        <w:tc>
          <w:tcPr>
            <w:tcW w:w="5387" w:type="dxa"/>
            <w:tcBorders>
              <w:top w:val="nil"/>
              <w:left w:val="single" w:sz="4" w:space="0" w:color="auto"/>
              <w:bottom w:val="nil"/>
              <w:right w:val="nil"/>
            </w:tcBorders>
            <w:vAlign w:val="bottom"/>
          </w:tcPr>
          <w:p w14:paraId="7025A8B6" w14:textId="09FDE739" w:rsidR="004D0D25" w:rsidRPr="008D08DE" w:rsidRDefault="004D0D25" w:rsidP="004D0D25">
            <w:r w:rsidRPr="008D08DE">
              <w:t>Орфограмма. Развитие орфографической зоркости</w:t>
            </w:r>
          </w:p>
        </w:tc>
        <w:tc>
          <w:tcPr>
            <w:tcW w:w="850" w:type="dxa"/>
            <w:tcBorders>
              <w:top w:val="single" w:sz="4" w:space="0" w:color="auto"/>
              <w:left w:val="single" w:sz="4" w:space="0" w:color="auto"/>
              <w:bottom w:val="nil"/>
              <w:right w:val="nil"/>
            </w:tcBorders>
          </w:tcPr>
          <w:p w14:paraId="6FC6488C" w14:textId="58B759B4"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168853A" w14:textId="77777777" w:rsidR="004D0D25" w:rsidRPr="008D08DE" w:rsidRDefault="004D0D25" w:rsidP="004D0D25">
            <w:pPr>
              <w:outlineLvl w:val="1"/>
              <w:rPr>
                <w:sz w:val="18"/>
                <w:szCs w:val="18"/>
              </w:rPr>
            </w:pPr>
            <w:r w:rsidRPr="008D08DE">
              <w:rPr>
                <w:sz w:val="18"/>
                <w:szCs w:val="18"/>
              </w:rPr>
              <w:t>Текущий</w:t>
            </w:r>
          </w:p>
          <w:p w14:paraId="24DA1B92" w14:textId="41CBC74E" w:rsidR="004D0D25" w:rsidRPr="008D08DE" w:rsidRDefault="004D0D25" w:rsidP="004D0D25">
            <w:r w:rsidRPr="008D08DE">
              <w:rPr>
                <w:sz w:val="18"/>
                <w:szCs w:val="18"/>
              </w:rPr>
              <w:t xml:space="preserve"> контроль</w:t>
            </w:r>
          </w:p>
        </w:tc>
      </w:tr>
      <w:tr w:rsidR="00A41FF1" w:rsidRPr="008D08DE" w14:paraId="10263AA1" w14:textId="77777777" w:rsidTr="00BF6B5C">
        <w:trPr>
          <w:trHeight w:val="715"/>
        </w:trPr>
        <w:tc>
          <w:tcPr>
            <w:tcW w:w="425" w:type="dxa"/>
            <w:tcBorders>
              <w:top w:val="single" w:sz="4" w:space="0" w:color="auto"/>
              <w:left w:val="single" w:sz="4" w:space="0" w:color="auto"/>
              <w:bottom w:val="nil"/>
              <w:right w:val="nil"/>
            </w:tcBorders>
            <w:vAlign w:val="center"/>
          </w:tcPr>
          <w:p w14:paraId="366E673E" w14:textId="4A37637F" w:rsidR="004D0D25" w:rsidRPr="008D08DE" w:rsidRDefault="004D0D25" w:rsidP="004D0D25">
            <w:pPr>
              <w:jc w:val="center"/>
            </w:pPr>
            <w:r w:rsidRPr="008D08DE">
              <w:t>131</w:t>
            </w:r>
          </w:p>
        </w:tc>
        <w:tc>
          <w:tcPr>
            <w:tcW w:w="568" w:type="dxa"/>
            <w:tcBorders>
              <w:top w:val="single" w:sz="4" w:space="0" w:color="auto"/>
              <w:left w:val="single" w:sz="4" w:space="0" w:color="auto"/>
              <w:bottom w:val="nil"/>
              <w:right w:val="nil"/>
            </w:tcBorders>
            <w:vAlign w:val="center"/>
          </w:tcPr>
          <w:p w14:paraId="447B808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74BF71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56E4F2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0FE8E10" w14:textId="0B04E26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09CDF8B" w14:textId="2D527143" w:rsidR="004D0D25" w:rsidRPr="008D08DE" w:rsidRDefault="004D0D25" w:rsidP="004D0D25">
            <w:r w:rsidRPr="008D08DE">
              <w:t>Правописание имен существительных с суффиксами -ек, -ик</w:t>
            </w:r>
          </w:p>
        </w:tc>
        <w:tc>
          <w:tcPr>
            <w:tcW w:w="850" w:type="dxa"/>
            <w:tcBorders>
              <w:top w:val="single" w:sz="4" w:space="0" w:color="auto"/>
              <w:left w:val="single" w:sz="4" w:space="0" w:color="auto"/>
              <w:bottom w:val="nil"/>
              <w:right w:val="nil"/>
            </w:tcBorders>
          </w:tcPr>
          <w:p w14:paraId="2D38A845" w14:textId="0CF92C0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1A9CEE2" w14:textId="77777777" w:rsidR="004D0D25" w:rsidRPr="008D08DE" w:rsidRDefault="004D0D25" w:rsidP="004D0D25">
            <w:pPr>
              <w:outlineLvl w:val="1"/>
              <w:rPr>
                <w:sz w:val="18"/>
                <w:szCs w:val="18"/>
              </w:rPr>
            </w:pPr>
            <w:r w:rsidRPr="008D08DE">
              <w:rPr>
                <w:sz w:val="18"/>
                <w:szCs w:val="18"/>
              </w:rPr>
              <w:t>Текущий</w:t>
            </w:r>
          </w:p>
          <w:p w14:paraId="719C318F" w14:textId="2A727BE2" w:rsidR="004D0D25" w:rsidRPr="008D08DE" w:rsidRDefault="004D0D25" w:rsidP="004D0D25">
            <w:r w:rsidRPr="008D08DE">
              <w:rPr>
                <w:sz w:val="18"/>
                <w:szCs w:val="18"/>
              </w:rPr>
              <w:t xml:space="preserve"> контроль</w:t>
            </w:r>
          </w:p>
        </w:tc>
      </w:tr>
      <w:tr w:rsidR="00A41FF1" w:rsidRPr="008D08DE" w14:paraId="357493CD" w14:textId="77777777" w:rsidTr="00BF6B5C">
        <w:trPr>
          <w:trHeight w:val="415"/>
        </w:trPr>
        <w:tc>
          <w:tcPr>
            <w:tcW w:w="425" w:type="dxa"/>
            <w:tcBorders>
              <w:top w:val="single" w:sz="4" w:space="0" w:color="auto"/>
              <w:left w:val="single" w:sz="4" w:space="0" w:color="auto"/>
              <w:bottom w:val="nil"/>
              <w:right w:val="nil"/>
            </w:tcBorders>
            <w:vAlign w:val="center"/>
          </w:tcPr>
          <w:p w14:paraId="25A3F9BF" w14:textId="49F0E437" w:rsidR="004D0D25" w:rsidRPr="008D08DE" w:rsidRDefault="004D0D25" w:rsidP="004D0D25">
            <w:pPr>
              <w:jc w:val="center"/>
            </w:pPr>
            <w:r w:rsidRPr="008D08DE">
              <w:t>132</w:t>
            </w:r>
          </w:p>
        </w:tc>
        <w:tc>
          <w:tcPr>
            <w:tcW w:w="568" w:type="dxa"/>
            <w:tcBorders>
              <w:top w:val="single" w:sz="4" w:space="0" w:color="auto"/>
              <w:left w:val="single" w:sz="4" w:space="0" w:color="auto"/>
              <w:bottom w:val="nil"/>
              <w:right w:val="nil"/>
            </w:tcBorders>
            <w:vAlign w:val="bottom"/>
          </w:tcPr>
          <w:p w14:paraId="1EB0E443" w14:textId="77777777" w:rsidR="004D0D25" w:rsidRPr="008D08DE" w:rsidRDefault="004D0D25" w:rsidP="004D0D25">
            <w:pPr>
              <w:spacing w:line="276" w:lineRule="auto"/>
              <w:ind w:firstLine="360"/>
              <w:jc w:val="center"/>
            </w:pPr>
          </w:p>
        </w:tc>
        <w:tc>
          <w:tcPr>
            <w:tcW w:w="567" w:type="dxa"/>
            <w:tcBorders>
              <w:top w:val="single" w:sz="4" w:space="0" w:color="auto"/>
              <w:left w:val="single" w:sz="4" w:space="0" w:color="auto"/>
              <w:bottom w:val="nil"/>
              <w:right w:val="single" w:sz="4" w:space="0" w:color="auto"/>
            </w:tcBorders>
          </w:tcPr>
          <w:p w14:paraId="2DDEFBD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F4F5AF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331A9F2" w14:textId="03E04F5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35166F5" w14:textId="3ADF9C83" w:rsidR="004D0D25" w:rsidRPr="008D08DE" w:rsidRDefault="004D0D25" w:rsidP="004D0D25">
            <w:r w:rsidRPr="008D08DE">
              <w:t>Правописание имен существительных с суффиксами -ник, -щик, -чик</w:t>
            </w:r>
          </w:p>
        </w:tc>
        <w:tc>
          <w:tcPr>
            <w:tcW w:w="850" w:type="dxa"/>
            <w:tcBorders>
              <w:top w:val="single" w:sz="4" w:space="0" w:color="auto"/>
              <w:left w:val="single" w:sz="4" w:space="0" w:color="auto"/>
              <w:bottom w:val="nil"/>
              <w:right w:val="nil"/>
            </w:tcBorders>
          </w:tcPr>
          <w:p w14:paraId="415054FA" w14:textId="4E1BCA8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076765" w14:textId="77777777" w:rsidR="004D0D25" w:rsidRPr="008D08DE" w:rsidRDefault="004D0D25" w:rsidP="004D0D25">
            <w:pPr>
              <w:outlineLvl w:val="1"/>
              <w:rPr>
                <w:sz w:val="18"/>
                <w:szCs w:val="18"/>
              </w:rPr>
            </w:pPr>
            <w:r w:rsidRPr="008D08DE">
              <w:rPr>
                <w:sz w:val="18"/>
                <w:szCs w:val="18"/>
              </w:rPr>
              <w:t>Текущий</w:t>
            </w:r>
          </w:p>
          <w:p w14:paraId="41D8CE71" w14:textId="08163C73" w:rsidR="004D0D25" w:rsidRPr="008D08DE" w:rsidRDefault="004D0D25" w:rsidP="004D0D25">
            <w:r w:rsidRPr="008D08DE">
              <w:rPr>
                <w:sz w:val="18"/>
                <w:szCs w:val="18"/>
              </w:rPr>
              <w:t xml:space="preserve"> контроль</w:t>
            </w:r>
          </w:p>
        </w:tc>
      </w:tr>
      <w:tr w:rsidR="00A41FF1" w:rsidRPr="008D08DE" w14:paraId="4A79997D" w14:textId="77777777" w:rsidTr="00BF6B5C">
        <w:trPr>
          <w:trHeight w:val="549"/>
        </w:trPr>
        <w:tc>
          <w:tcPr>
            <w:tcW w:w="425" w:type="dxa"/>
            <w:tcBorders>
              <w:top w:val="single" w:sz="4" w:space="0" w:color="auto"/>
              <w:left w:val="single" w:sz="4" w:space="0" w:color="auto"/>
              <w:bottom w:val="nil"/>
              <w:right w:val="nil"/>
            </w:tcBorders>
            <w:vAlign w:val="center"/>
          </w:tcPr>
          <w:p w14:paraId="5456F5A4" w14:textId="396FED18" w:rsidR="004D0D25" w:rsidRPr="008D08DE" w:rsidRDefault="004D0D25" w:rsidP="004D0D25">
            <w:pPr>
              <w:jc w:val="center"/>
            </w:pPr>
            <w:r w:rsidRPr="008D08DE">
              <w:t>133</w:t>
            </w:r>
          </w:p>
        </w:tc>
        <w:tc>
          <w:tcPr>
            <w:tcW w:w="568" w:type="dxa"/>
            <w:tcBorders>
              <w:top w:val="single" w:sz="4" w:space="0" w:color="auto"/>
              <w:left w:val="single" w:sz="4" w:space="0" w:color="auto"/>
              <w:bottom w:val="nil"/>
              <w:right w:val="nil"/>
            </w:tcBorders>
            <w:vAlign w:val="center"/>
          </w:tcPr>
          <w:p w14:paraId="271A6A1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BC9DE9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2416EB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B64180B" w14:textId="3262C58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9FB403B" w14:textId="18A5027D" w:rsidR="004D0D25" w:rsidRPr="008D08DE" w:rsidRDefault="004D0D25" w:rsidP="004D0D25">
            <w:r w:rsidRPr="008D08DE">
              <w:t>Правописание букв и и ы в корне и в окончании имен существительных после ц</w:t>
            </w:r>
          </w:p>
        </w:tc>
        <w:tc>
          <w:tcPr>
            <w:tcW w:w="850" w:type="dxa"/>
            <w:tcBorders>
              <w:top w:val="single" w:sz="4" w:space="0" w:color="auto"/>
              <w:left w:val="single" w:sz="4" w:space="0" w:color="auto"/>
              <w:bottom w:val="nil"/>
              <w:right w:val="nil"/>
            </w:tcBorders>
          </w:tcPr>
          <w:p w14:paraId="06DBCFEF" w14:textId="1B34CAA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D159FA2" w14:textId="77777777" w:rsidR="004D0D25" w:rsidRPr="008D08DE" w:rsidRDefault="004D0D25" w:rsidP="004D0D25">
            <w:pPr>
              <w:outlineLvl w:val="1"/>
              <w:rPr>
                <w:sz w:val="18"/>
                <w:szCs w:val="18"/>
              </w:rPr>
            </w:pPr>
            <w:r w:rsidRPr="008D08DE">
              <w:rPr>
                <w:sz w:val="18"/>
                <w:szCs w:val="18"/>
              </w:rPr>
              <w:t>Текущий</w:t>
            </w:r>
          </w:p>
          <w:p w14:paraId="39C4B5A7" w14:textId="1199AF3E" w:rsidR="004D0D25" w:rsidRPr="008D08DE" w:rsidRDefault="004D0D25" w:rsidP="004D0D25">
            <w:r w:rsidRPr="008D08DE">
              <w:rPr>
                <w:sz w:val="18"/>
                <w:szCs w:val="18"/>
              </w:rPr>
              <w:t xml:space="preserve"> контроль</w:t>
            </w:r>
          </w:p>
        </w:tc>
      </w:tr>
      <w:tr w:rsidR="00A41FF1" w:rsidRPr="008D08DE" w14:paraId="3234444D" w14:textId="77777777" w:rsidTr="00FA49EA">
        <w:trPr>
          <w:trHeight w:val="587"/>
        </w:trPr>
        <w:tc>
          <w:tcPr>
            <w:tcW w:w="425" w:type="dxa"/>
            <w:tcBorders>
              <w:top w:val="single" w:sz="4" w:space="0" w:color="auto"/>
              <w:left w:val="single" w:sz="4" w:space="0" w:color="auto"/>
              <w:bottom w:val="single" w:sz="4" w:space="0" w:color="auto"/>
              <w:right w:val="nil"/>
            </w:tcBorders>
            <w:vAlign w:val="center"/>
          </w:tcPr>
          <w:p w14:paraId="360237BD" w14:textId="15E786C4" w:rsidR="004D0D25" w:rsidRPr="008D08DE" w:rsidRDefault="004D0D25" w:rsidP="004D0D25">
            <w:pPr>
              <w:jc w:val="center"/>
            </w:pPr>
            <w:r w:rsidRPr="008D08DE">
              <w:t>134</w:t>
            </w:r>
          </w:p>
        </w:tc>
        <w:tc>
          <w:tcPr>
            <w:tcW w:w="568" w:type="dxa"/>
            <w:tcBorders>
              <w:top w:val="single" w:sz="4" w:space="0" w:color="auto"/>
              <w:left w:val="single" w:sz="4" w:space="0" w:color="auto"/>
              <w:bottom w:val="single" w:sz="4" w:space="0" w:color="auto"/>
              <w:right w:val="nil"/>
            </w:tcBorders>
            <w:vAlign w:val="center"/>
          </w:tcPr>
          <w:p w14:paraId="0E2113A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tcPr>
          <w:p w14:paraId="391663D3" w14:textId="77777777" w:rsidR="004D0D25" w:rsidRPr="008D08DE" w:rsidRDefault="004D0D25" w:rsidP="004D0D25">
            <w:pPr>
              <w:ind w:firstLine="360"/>
              <w:jc w:val="center"/>
            </w:pPr>
          </w:p>
        </w:tc>
        <w:tc>
          <w:tcPr>
            <w:tcW w:w="850" w:type="dxa"/>
            <w:tcBorders>
              <w:top w:val="single" w:sz="4" w:space="0" w:color="auto"/>
              <w:left w:val="single" w:sz="4" w:space="0" w:color="auto"/>
              <w:bottom w:val="single" w:sz="4" w:space="0" w:color="auto"/>
              <w:right w:val="single" w:sz="4" w:space="0" w:color="auto"/>
            </w:tcBorders>
          </w:tcPr>
          <w:p w14:paraId="03D1304D" w14:textId="77777777" w:rsidR="004D0D25" w:rsidRPr="008D08DE" w:rsidRDefault="004D0D25" w:rsidP="004D0D25">
            <w:pPr>
              <w:ind w:firstLine="360"/>
              <w:jc w:val="center"/>
            </w:pPr>
          </w:p>
        </w:tc>
        <w:tc>
          <w:tcPr>
            <w:tcW w:w="567" w:type="dxa"/>
            <w:tcBorders>
              <w:top w:val="single" w:sz="4" w:space="0" w:color="auto"/>
              <w:left w:val="single" w:sz="4" w:space="0" w:color="auto"/>
              <w:bottom w:val="single" w:sz="4" w:space="0" w:color="auto"/>
              <w:right w:val="nil"/>
            </w:tcBorders>
            <w:vAlign w:val="center"/>
          </w:tcPr>
          <w:p w14:paraId="25FB6D72" w14:textId="7340462D"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39A27359" w14:textId="74E385AE" w:rsidR="004D0D25" w:rsidRPr="008D08DE" w:rsidRDefault="004D0D25" w:rsidP="004D0D25">
            <w:r w:rsidRPr="008D08DE">
              <w:t>Закрепление. Правописание букв и и ы в корне и в окончании имен существительных после ц</w:t>
            </w:r>
          </w:p>
        </w:tc>
        <w:tc>
          <w:tcPr>
            <w:tcW w:w="850" w:type="dxa"/>
            <w:tcBorders>
              <w:top w:val="single" w:sz="4" w:space="0" w:color="auto"/>
              <w:left w:val="single" w:sz="4" w:space="0" w:color="auto"/>
              <w:bottom w:val="nil"/>
              <w:right w:val="nil"/>
            </w:tcBorders>
          </w:tcPr>
          <w:p w14:paraId="282FFB5E" w14:textId="534E171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FE4A980" w14:textId="77777777" w:rsidR="004D0D25" w:rsidRPr="008D08DE" w:rsidRDefault="004D0D25" w:rsidP="004D0D25">
            <w:pPr>
              <w:outlineLvl w:val="1"/>
              <w:rPr>
                <w:sz w:val="18"/>
                <w:szCs w:val="18"/>
              </w:rPr>
            </w:pPr>
            <w:r w:rsidRPr="008D08DE">
              <w:rPr>
                <w:sz w:val="18"/>
                <w:szCs w:val="18"/>
              </w:rPr>
              <w:t>Текущий</w:t>
            </w:r>
          </w:p>
          <w:p w14:paraId="53CB1D6A" w14:textId="12477463" w:rsidR="004D0D25" w:rsidRPr="008D08DE" w:rsidRDefault="004D0D25" w:rsidP="004D0D25">
            <w:r w:rsidRPr="008D08DE">
              <w:rPr>
                <w:sz w:val="18"/>
                <w:szCs w:val="18"/>
              </w:rPr>
              <w:t xml:space="preserve"> контроль</w:t>
            </w:r>
          </w:p>
        </w:tc>
      </w:tr>
      <w:tr w:rsidR="00A41FF1" w:rsidRPr="008D08DE" w14:paraId="6C44DFC8" w14:textId="77777777" w:rsidTr="00BF6B5C">
        <w:trPr>
          <w:trHeight w:val="251"/>
        </w:trPr>
        <w:tc>
          <w:tcPr>
            <w:tcW w:w="425" w:type="dxa"/>
            <w:tcBorders>
              <w:top w:val="single" w:sz="4" w:space="0" w:color="auto"/>
              <w:left w:val="single" w:sz="4" w:space="0" w:color="auto"/>
              <w:bottom w:val="nil"/>
              <w:right w:val="nil"/>
            </w:tcBorders>
            <w:vAlign w:val="center"/>
          </w:tcPr>
          <w:p w14:paraId="1A2CFAD1" w14:textId="6E29C6E5" w:rsidR="004D0D25" w:rsidRPr="008D08DE" w:rsidRDefault="004D0D25" w:rsidP="004D0D25">
            <w:pPr>
              <w:jc w:val="center"/>
            </w:pPr>
            <w:r w:rsidRPr="008D08DE">
              <w:t>135</w:t>
            </w:r>
          </w:p>
        </w:tc>
        <w:tc>
          <w:tcPr>
            <w:tcW w:w="568" w:type="dxa"/>
            <w:tcBorders>
              <w:top w:val="single" w:sz="4" w:space="0" w:color="auto"/>
              <w:left w:val="single" w:sz="4" w:space="0" w:color="auto"/>
              <w:bottom w:val="nil"/>
              <w:right w:val="nil"/>
            </w:tcBorders>
            <w:vAlign w:val="bottom"/>
          </w:tcPr>
          <w:p w14:paraId="4A9EEA4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4C0C979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AEB2EF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D8EBB80" w14:textId="0B36A88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7BBF430" w14:textId="6806D77D" w:rsidR="004D0D25" w:rsidRPr="008D08DE" w:rsidRDefault="004D0D25" w:rsidP="004D0D25">
            <w:r w:rsidRPr="008D08DE">
              <w:t>Закрепление. Правописание букв и и ы в корне и в окончании имен существительных после ц</w:t>
            </w:r>
          </w:p>
        </w:tc>
        <w:tc>
          <w:tcPr>
            <w:tcW w:w="850" w:type="dxa"/>
            <w:tcBorders>
              <w:top w:val="single" w:sz="4" w:space="0" w:color="auto"/>
              <w:left w:val="single" w:sz="4" w:space="0" w:color="auto"/>
              <w:bottom w:val="nil"/>
              <w:right w:val="nil"/>
            </w:tcBorders>
          </w:tcPr>
          <w:p w14:paraId="0093DBB7" w14:textId="75D8CBA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A48A81F" w14:textId="77777777" w:rsidR="004D0D25" w:rsidRPr="008D08DE" w:rsidRDefault="004D0D25" w:rsidP="004D0D25">
            <w:pPr>
              <w:outlineLvl w:val="1"/>
              <w:rPr>
                <w:sz w:val="18"/>
                <w:szCs w:val="18"/>
              </w:rPr>
            </w:pPr>
            <w:r w:rsidRPr="008D08DE">
              <w:rPr>
                <w:sz w:val="18"/>
                <w:szCs w:val="18"/>
              </w:rPr>
              <w:t>Текущий</w:t>
            </w:r>
          </w:p>
          <w:p w14:paraId="43609BC6" w14:textId="306682E8" w:rsidR="004D0D25" w:rsidRPr="008D08DE" w:rsidRDefault="004D0D25" w:rsidP="004D0D25">
            <w:r w:rsidRPr="008D08DE">
              <w:rPr>
                <w:sz w:val="18"/>
                <w:szCs w:val="18"/>
              </w:rPr>
              <w:t xml:space="preserve"> контроль</w:t>
            </w:r>
          </w:p>
        </w:tc>
      </w:tr>
      <w:tr w:rsidR="00A41FF1" w:rsidRPr="008D08DE" w14:paraId="22F215B6" w14:textId="77777777" w:rsidTr="00BF6B5C">
        <w:trPr>
          <w:trHeight w:val="251"/>
        </w:trPr>
        <w:tc>
          <w:tcPr>
            <w:tcW w:w="425" w:type="dxa"/>
            <w:tcBorders>
              <w:top w:val="single" w:sz="4" w:space="0" w:color="auto"/>
              <w:left w:val="single" w:sz="4" w:space="0" w:color="auto"/>
              <w:bottom w:val="nil"/>
              <w:right w:val="nil"/>
            </w:tcBorders>
            <w:vAlign w:val="center"/>
          </w:tcPr>
          <w:p w14:paraId="2949F3B1" w14:textId="47C421B0" w:rsidR="004D0D25" w:rsidRPr="008D08DE" w:rsidRDefault="004D0D25" w:rsidP="004D0D25">
            <w:pPr>
              <w:jc w:val="center"/>
            </w:pPr>
          </w:p>
        </w:tc>
        <w:tc>
          <w:tcPr>
            <w:tcW w:w="568" w:type="dxa"/>
            <w:tcBorders>
              <w:top w:val="single" w:sz="4" w:space="0" w:color="auto"/>
              <w:left w:val="single" w:sz="4" w:space="0" w:color="auto"/>
              <w:bottom w:val="nil"/>
              <w:right w:val="nil"/>
            </w:tcBorders>
            <w:vAlign w:val="bottom"/>
          </w:tcPr>
          <w:p w14:paraId="1516A6D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4C6BE06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5DCC977"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10B6245" w14:textId="3B76566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CC5B494" w14:textId="6506EF40" w:rsidR="004D0D25" w:rsidRPr="008D08DE" w:rsidRDefault="004D0D25" w:rsidP="004D0D25">
            <w:r w:rsidRPr="008D08DE">
              <w:t>Правописание сомнительных согласных и гласных в корне слова</w:t>
            </w:r>
          </w:p>
        </w:tc>
        <w:tc>
          <w:tcPr>
            <w:tcW w:w="850" w:type="dxa"/>
            <w:tcBorders>
              <w:top w:val="single" w:sz="4" w:space="0" w:color="auto"/>
              <w:left w:val="single" w:sz="4" w:space="0" w:color="auto"/>
              <w:bottom w:val="nil"/>
              <w:right w:val="nil"/>
            </w:tcBorders>
          </w:tcPr>
          <w:p w14:paraId="57AD5E7E" w14:textId="190ADBD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B8C95B" w14:textId="77777777" w:rsidR="004D0D25" w:rsidRPr="008D08DE" w:rsidRDefault="004D0D25" w:rsidP="004D0D25">
            <w:pPr>
              <w:outlineLvl w:val="1"/>
              <w:rPr>
                <w:sz w:val="18"/>
                <w:szCs w:val="18"/>
              </w:rPr>
            </w:pPr>
            <w:r w:rsidRPr="008D08DE">
              <w:rPr>
                <w:sz w:val="18"/>
                <w:szCs w:val="18"/>
              </w:rPr>
              <w:t>Текущий</w:t>
            </w:r>
          </w:p>
          <w:p w14:paraId="310EE19D" w14:textId="3711A869" w:rsidR="004D0D25" w:rsidRPr="008D08DE" w:rsidRDefault="004D0D25" w:rsidP="004D0D25">
            <w:r w:rsidRPr="008D08DE">
              <w:rPr>
                <w:sz w:val="18"/>
                <w:szCs w:val="18"/>
              </w:rPr>
              <w:t xml:space="preserve"> контроль</w:t>
            </w:r>
          </w:p>
        </w:tc>
      </w:tr>
      <w:tr w:rsidR="00A41FF1" w:rsidRPr="008D08DE" w14:paraId="495B0008" w14:textId="77777777" w:rsidTr="00BF6B5C">
        <w:trPr>
          <w:trHeight w:val="251"/>
        </w:trPr>
        <w:tc>
          <w:tcPr>
            <w:tcW w:w="425" w:type="dxa"/>
            <w:tcBorders>
              <w:top w:val="single" w:sz="4" w:space="0" w:color="auto"/>
              <w:left w:val="single" w:sz="4" w:space="0" w:color="auto"/>
              <w:bottom w:val="nil"/>
              <w:right w:val="nil"/>
            </w:tcBorders>
            <w:vAlign w:val="center"/>
          </w:tcPr>
          <w:p w14:paraId="3C379A25" w14:textId="4A4D4876" w:rsidR="004D0D25" w:rsidRPr="008D08DE" w:rsidRDefault="004D0D25" w:rsidP="004D0D25">
            <w:pPr>
              <w:jc w:val="center"/>
            </w:pPr>
          </w:p>
        </w:tc>
        <w:tc>
          <w:tcPr>
            <w:tcW w:w="568" w:type="dxa"/>
            <w:tcBorders>
              <w:top w:val="single" w:sz="4" w:space="0" w:color="auto"/>
              <w:left w:val="single" w:sz="4" w:space="0" w:color="auto"/>
              <w:bottom w:val="nil"/>
              <w:right w:val="nil"/>
            </w:tcBorders>
            <w:vAlign w:val="bottom"/>
          </w:tcPr>
          <w:p w14:paraId="3C214BA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4A37C2E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327BCA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460AADF" w14:textId="4229A83B"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B881F5A" w14:textId="469EB3C5"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Повторяем правописание парных по звонкости</w:t>
            </w:r>
            <w:r w:rsidRPr="008D08DE">
              <w:rPr>
                <w:rFonts w:eastAsiaTheme="minorHAnsi"/>
                <w:lang w:eastAsia="en-US"/>
              </w:rPr>
              <w:t>-</w:t>
            </w:r>
            <w:r w:rsidRPr="008D08DE">
              <w:rPr>
                <w:rFonts w:ascii="Times New Roman CYR" w:eastAsiaTheme="minorHAnsi" w:hAnsi="Times New Roman CYR" w:cs="Times New Roman CYR"/>
                <w:lang w:eastAsia="en-US"/>
              </w:rPr>
              <w:t>глухости согласных в корне слова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6027A093" w14:textId="50A12DF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B76A3C1" w14:textId="77777777" w:rsidR="004D0D25" w:rsidRPr="008D08DE" w:rsidRDefault="004D0D25" w:rsidP="004D0D25">
            <w:pPr>
              <w:outlineLvl w:val="1"/>
              <w:rPr>
                <w:sz w:val="18"/>
                <w:szCs w:val="18"/>
              </w:rPr>
            </w:pPr>
            <w:r w:rsidRPr="008D08DE">
              <w:rPr>
                <w:sz w:val="18"/>
                <w:szCs w:val="18"/>
              </w:rPr>
              <w:t>Текущий</w:t>
            </w:r>
          </w:p>
          <w:p w14:paraId="6B48225B" w14:textId="5174F443" w:rsidR="004D0D25" w:rsidRPr="008D08DE" w:rsidRDefault="004D0D25" w:rsidP="004D0D25">
            <w:r w:rsidRPr="008D08DE">
              <w:rPr>
                <w:sz w:val="18"/>
                <w:szCs w:val="18"/>
              </w:rPr>
              <w:t xml:space="preserve"> контроль</w:t>
            </w:r>
          </w:p>
        </w:tc>
      </w:tr>
      <w:tr w:rsidR="00A41FF1" w:rsidRPr="008D08DE" w14:paraId="28529F0F" w14:textId="77777777" w:rsidTr="00BF6B5C">
        <w:trPr>
          <w:trHeight w:val="251"/>
        </w:trPr>
        <w:tc>
          <w:tcPr>
            <w:tcW w:w="425" w:type="dxa"/>
            <w:tcBorders>
              <w:top w:val="single" w:sz="4" w:space="0" w:color="auto"/>
              <w:left w:val="single" w:sz="4" w:space="0" w:color="auto"/>
              <w:bottom w:val="nil"/>
              <w:right w:val="nil"/>
            </w:tcBorders>
            <w:vAlign w:val="center"/>
          </w:tcPr>
          <w:p w14:paraId="431D203A" w14:textId="4A7F06ED" w:rsidR="004D0D25" w:rsidRPr="008D08DE" w:rsidRDefault="004D0D25" w:rsidP="004D0D25">
            <w:pPr>
              <w:jc w:val="center"/>
            </w:pPr>
            <w:r w:rsidRPr="008D08DE">
              <w:t>136</w:t>
            </w:r>
          </w:p>
        </w:tc>
        <w:tc>
          <w:tcPr>
            <w:tcW w:w="568" w:type="dxa"/>
            <w:tcBorders>
              <w:top w:val="single" w:sz="4" w:space="0" w:color="auto"/>
              <w:left w:val="single" w:sz="4" w:space="0" w:color="auto"/>
              <w:bottom w:val="nil"/>
              <w:right w:val="nil"/>
            </w:tcBorders>
            <w:vAlign w:val="bottom"/>
          </w:tcPr>
          <w:p w14:paraId="4F6A2B6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286BE2E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F684FE9"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7111D69" w14:textId="367CDE4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26A2280D" w14:textId="0DBA7ECA"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Непроизносимые согласные в корне слова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35E74B92" w14:textId="526D0232"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ECB7D51" w14:textId="77777777" w:rsidR="004D0D25" w:rsidRPr="008D08DE" w:rsidRDefault="004D0D25" w:rsidP="004D0D25">
            <w:pPr>
              <w:outlineLvl w:val="1"/>
              <w:rPr>
                <w:sz w:val="18"/>
                <w:szCs w:val="18"/>
              </w:rPr>
            </w:pPr>
            <w:r w:rsidRPr="008D08DE">
              <w:rPr>
                <w:sz w:val="18"/>
                <w:szCs w:val="18"/>
              </w:rPr>
              <w:t>Текущий</w:t>
            </w:r>
          </w:p>
          <w:p w14:paraId="054AF982" w14:textId="2F935123" w:rsidR="004D0D25" w:rsidRPr="008D08DE" w:rsidRDefault="004D0D25" w:rsidP="004D0D25">
            <w:r w:rsidRPr="008D08DE">
              <w:rPr>
                <w:sz w:val="18"/>
                <w:szCs w:val="18"/>
              </w:rPr>
              <w:t xml:space="preserve"> контроль</w:t>
            </w:r>
          </w:p>
        </w:tc>
      </w:tr>
      <w:tr w:rsidR="00A41FF1" w:rsidRPr="008D08DE" w14:paraId="3008E659" w14:textId="77777777" w:rsidTr="00BF6B5C">
        <w:trPr>
          <w:trHeight w:val="251"/>
        </w:trPr>
        <w:tc>
          <w:tcPr>
            <w:tcW w:w="425" w:type="dxa"/>
            <w:tcBorders>
              <w:top w:val="single" w:sz="4" w:space="0" w:color="auto"/>
              <w:left w:val="single" w:sz="4" w:space="0" w:color="auto"/>
              <w:bottom w:val="nil"/>
              <w:right w:val="nil"/>
            </w:tcBorders>
            <w:vAlign w:val="center"/>
          </w:tcPr>
          <w:p w14:paraId="04ACCA16" w14:textId="063994C8" w:rsidR="004D0D25" w:rsidRPr="008D08DE" w:rsidRDefault="004D0D25" w:rsidP="004D0D25">
            <w:pPr>
              <w:jc w:val="center"/>
            </w:pPr>
            <w:r w:rsidRPr="008D08DE">
              <w:t>137</w:t>
            </w:r>
          </w:p>
        </w:tc>
        <w:tc>
          <w:tcPr>
            <w:tcW w:w="568" w:type="dxa"/>
            <w:tcBorders>
              <w:top w:val="single" w:sz="4" w:space="0" w:color="auto"/>
              <w:left w:val="single" w:sz="4" w:space="0" w:color="auto"/>
              <w:bottom w:val="nil"/>
              <w:right w:val="nil"/>
            </w:tcBorders>
            <w:vAlign w:val="bottom"/>
          </w:tcPr>
          <w:p w14:paraId="73D153F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022E6FE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553968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08FA18B" w14:textId="0FCEA31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13537EC" w14:textId="748E2F53"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Повторяем правописание проверяемых и непроверяемых безударных гласных в корне слова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51AF3E30" w14:textId="3AFA0B1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5890EEC1" w14:textId="77777777" w:rsidR="004D0D25" w:rsidRPr="008D08DE" w:rsidRDefault="004D0D25" w:rsidP="004D0D25">
            <w:pPr>
              <w:outlineLvl w:val="1"/>
              <w:rPr>
                <w:sz w:val="18"/>
                <w:szCs w:val="18"/>
              </w:rPr>
            </w:pPr>
            <w:r w:rsidRPr="008D08DE">
              <w:rPr>
                <w:sz w:val="18"/>
                <w:szCs w:val="18"/>
              </w:rPr>
              <w:t>Текущий</w:t>
            </w:r>
          </w:p>
          <w:p w14:paraId="4AF18F07" w14:textId="4B24458B" w:rsidR="004D0D25" w:rsidRPr="008D08DE" w:rsidRDefault="004D0D25" w:rsidP="004D0D25">
            <w:r w:rsidRPr="008D08DE">
              <w:rPr>
                <w:sz w:val="18"/>
                <w:szCs w:val="18"/>
              </w:rPr>
              <w:t xml:space="preserve"> контроль</w:t>
            </w:r>
          </w:p>
        </w:tc>
      </w:tr>
      <w:tr w:rsidR="00A41FF1" w:rsidRPr="008D08DE" w14:paraId="5199D218" w14:textId="77777777" w:rsidTr="00BF6B5C">
        <w:trPr>
          <w:trHeight w:val="251"/>
        </w:trPr>
        <w:tc>
          <w:tcPr>
            <w:tcW w:w="425" w:type="dxa"/>
            <w:tcBorders>
              <w:top w:val="single" w:sz="4" w:space="0" w:color="auto"/>
              <w:left w:val="single" w:sz="4" w:space="0" w:color="auto"/>
              <w:bottom w:val="nil"/>
              <w:right w:val="nil"/>
            </w:tcBorders>
            <w:vAlign w:val="center"/>
          </w:tcPr>
          <w:p w14:paraId="1F4FE8F7" w14:textId="6A0D7899" w:rsidR="004D0D25" w:rsidRPr="008D08DE" w:rsidRDefault="004D0D25" w:rsidP="004D0D25">
            <w:pPr>
              <w:jc w:val="center"/>
            </w:pPr>
            <w:r w:rsidRPr="008D08DE">
              <w:t>138</w:t>
            </w:r>
          </w:p>
        </w:tc>
        <w:tc>
          <w:tcPr>
            <w:tcW w:w="568" w:type="dxa"/>
            <w:tcBorders>
              <w:top w:val="single" w:sz="4" w:space="0" w:color="auto"/>
              <w:left w:val="single" w:sz="4" w:space="0" w:color="auto"/>
              <w:bottom w:val="nil"/>
              <w:right w:val="nil"/>
            </w:tcBorders>
            <w:vAlign w:val="bottom"/>
          </w:tcPr>
          <w:p w14:paraId="57A9171B"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0CE85CA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938019C"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4A29052" w14:textId="32850BA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B875AAD" w14:textId="658807D9" w:rsidR="004D0D25" w:rsidRPr="008D08DE" w:rsidRDefault="004D0D25" w:rsidP="004D0D25">
            <w:pPr>
              <w:autoSpaceDE w:val="0"/>
              <w:autoSpaceDN w:val="0"/>
              <w:adjustRightInd w:val="0"/>
              <w:rPr>
                <w:rFonts w:ascii="Times New Roman CYR" w:eastAsiaTheme="minorHAnsi" w:hAnsi="Times New Roman CYR" w:cs="Times New Roman CYR"/>
                <w:lang w:eastAsia="en-US"/>
              </w:rPr>
            </w:pPr>
            <w:r w:rsidRPr="008D08DE">
              <w:rPr>
                <w:rFonts w:ascii="Times New Roman CYR" w:eastAsiaTheme="minorHAnsi" w:hAnsi="Times New Roman CYR" w:cs="Times New Roman CYR"/>
                <w:lang w:eastAsia="en-US"/>
              </w:rPr>
              <w:t xml:space="preserve">Подготовка к сочинению </w:t>
            </w:r>
            <w:r w:rsidRPr="008D08DE">
              <w:t>по картине В.А.Серова «Девочка с персиками»</w:t>
            </w:r>
          </w:p>
        </w:tc>
        <w:tc>
          <w:tcPr>
            <w:tcW w:w="850" w:type="dxa"/>
            <w:tcBorders>
              <w:top w:val="single" w:sz="4" w:space="0" w:color="auto"/>
              <w:left w:val="single" w:sz="4" w:space="0" w:color="auto"/>
              <w:bottom w:val="nil"/>
              <w:right w:val="nil"/>
            </w:tcBorders>
          </w:tcPr>
          <w:p w14:paraId="42AE843A" w14:textId="25890DE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8CC0C2" w14:textId="77777777" w:rsidR="004D0D25" w:rsidRPr="008D08DE" w:rsidRDefault="004D0D25" w:rsidP="004D0D25">
            <w:pPr>
              <w:outlineLvl w:val="1"/>
              <w:rPr>
                <w:sz w:val="18"/>
                <w:szCs w:val="18"/>
              </w:rPr>
            </w:pPr>
            <w:r w:rsidRPr="008D08DE">
              <w:rPr>
                <w:sz w:val="18"/>
                <w:szCs w:val="18"/>
              </w:rPr>
              <w:t>Текущий</w:t>
            </w:r>
          </w:p>
          <w:p w14:paraId="3C1375C5" w14:textId="37CBB575" w:rsidR="004D0D25" w:rsidRPr="008D08DE" w:rsidRDefault="004D0D25" w:rsidP="004D0D25">
            <w:r w:rsidRPr="008D08DE">
              <w:rPr>
                <w:sz w:val="18"/>
                <w:szCs w:val="18"/>
              </w:rPr>
              <w:t xml:space="preserve"> контроль</w:t>
            </w:r>
          </w:p>
        </w:tc>
      </w:tr>
      <w:tr w:rsidR="00A41FF1" w:rsidRPr="008D08DE" w14:paraId="2259FC04" w14:textId="77777777" w:rsidTr="00BF6B5C">
        <w:trPr>
          <w:trHeight w:val="251"/>
        </w:trPr>
        <w:tc>
          <w:tcPr>
            <w:tcW w:w="425" w:type="dxa"/>
            <w:tcBorders>
              <w:top w:val="single" w:sz="4" w:space="0" w:color="auto"/>
              <w:left w:val="single" w:sz="4" w:space="0" w:color="auto"/>
              <w:bottom w:val="nil"/>
              <w:right w:val="nil"/>
            </w:tcBorders>
            <w:vAlign w:val="center"/>
          </w:tcPr>
          <w:p w14:paraId="60799FE6" w14:textId="21D86B69" w:rsidR="004D0D25" w:rsidRPr="008D08DE" w:rsidRDefault="004D0D25" w:rsidP="004D0D25">
            <w:pPr>
              <w:jc w:val="center"/>
            </w:pPr>
            <w:r w:rsidRPr="008D08DE">
              <w:t>139</w:t>
            </w:r>
          </w:p>
        </w:tc>
        <w:tc>
          <w:tcPr>
            <w:tcW w:w="568" w:type="dxa"/>
            <w:tcBorders>
              <w:top w:val="single" w:sz="4" w:space="0" w:color="auto"/>
              <w:left w:val="single" w:sz="4" w:space="0" w:color="auto"/>
              <w:bottom w:val="nil"/>
              <w:right w:val="nil"/>
            </w:tcBorders>
            <w:vAlign w:val="bottom"/>
          </w:tcPr>
          <w:p w14:paraId="34F823E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28FDB20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B8730E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E863D98" w14:textId="72C2857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6EF5C08A" w14:textId="1D8614B4" w:rsidR="004D0D25" w:rsidRPr="008D08DE" w:rsidRDefault="004D0D25" w:rsidP="004D0D25">
            <w:r w:rsidRPr="008D08DE">
              <w:t>Сочинение по картине В.А.Серова «Девочка с персиками»</w:t>
            </w:r>
          </w:p>
        </w:tc>
        <w:tc>
          <w:tcPr>
            <w:tcW w:w="850" w:type="dxa"/>
            <w:tcBorders>
              <w:top w:val="single" w:sz="4" w:space="0" w:color="auto"/>
              <w:left w:val="single" w:sz="4" w:space="0" w:color="auto"/>
              <w:bottom w:val="nil"/>
              <w:right w:val="nil"/>
            </w:tcBorders>
          </w:tcPr>
          <w:p w14:paraId="64E8638B" w14:textId="15E85EB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3FBD9D" w14:textId="0958C8D2" w:rsidR="004D0D25" w:rsidRPr="008D08DE" w:rsidRDefault="004D0D25" w:rsidP="004D0D25">
            <w:pPr>
              <w:jc w:val="both"/>
            </w:pPr>
            <w:r w:rsidRPr="008D08DE">
              <w:rPr>
                <w:sz w:val="18"/>
                <w:szCs w:val="18"/>
              </w:rPr>
              <w:t>Сочинение</w:t>
            </w:r>
          </w:p>
        </w:tc>
      </w:tr>
      <w:tr w:rsidR="00A41FF1" w:rsidRPr="008D08DE" w14:paraId="060B2603" w14:textId="77777777" w:rsidTr="00BF6B5C">
        <w:trPr>
          <w:trHeight w:val="251"/>
        </w:trPr>
        <w:tc>
          <w:tcPr>
            <w:tcW w:w="425" w:type="dxa"/>
            <w:tcBorders>
              <w:top w:val="single" w:sz="4" w:space="0" w:color="auto"/>
              <w:left w:val="single" w:sz="4" w:space="0" w:color="auto"/>
              <w:bottom w:val="nil"/>
              <w:right w:val="nil"/>
            </w:tcBorders>
            <w:vAlign w:val="center"/>
          </w:tcPr>
          <w:p w14:paraId="7125DFF8" w14:textId="069D6F38" w:rsidR="004D0D25" w:rsidRPr="008D08DE" w:rsidRDefault="004D0D25" w:rsidP="004D0D25">
            <w:pPr>
              <w:jc w:val="center"/>
            </w:pPr>
            <w:r w:rsidRPr="008D08DE">
              <w:t>140</w:t>
            </w:r>
          </w:p>
        </w:tc>
        <w:tc>
          <w:tcPr>
            <w:tcW w:w="568" w:type="dxa"/>
            <w:tcBorders>
              <w:top w:val="single" w:sz="4" w:space="0" w:color="auto"/>
              <w:left w:val="single" w:sz="4" w:space="0" w:color="auto"/>
              <w:bottom w:val="nil"/>
              <w:right w:val="nil"/>
            </w:tcBorders>
            <w:vAlign w:val="bottom"/>
          </w:tcPr>
          <w:p w14:paraId="550E27F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69FB144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0A77596"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B207777" w14:textId="7C6CAFF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793DB4F" w14:textId="114DE671" w:rsidR="004D0D25" w:rsidRPr="008D08DE" w:rsidRDefault="004D0D25" w:rsidP="004D0D25">
            <w:pPr>
              <w:autoSpaceDE w:val="0"/>
              <w:autoSpaceDN w:val="0"/>
              <w:adjustRightInd w:val="0"/>
              <w:rPr>
                <w:rFonts w:eastAsiaTheme="minorHAnsi"/>
                <w:lang w:eastAsia="en-US"/>
              </w:rPr>
            </w:pPr>
            <w:r w:rsidRPr="008D08DE">
              <w:t>Работа над ошибками.</w:t>
            </w:r>
            <w:r w:rsidRPr="008D08DE">
              <w:rPr>
                <w:rFonts w:ascii="Times New Roman CYR" w:eastAsiaTheme="minorHAnsi" w:hAnsi="Times New Roman CYR" w:cs="Times New Roman CYR"/>
                <w:lang w:eastAsia="en-US"/>
              </w:rPr>
              <w:t xml:space="preserve"> Повторяем правописание проверяемых и непроверяемых безударных гласных в корне слова</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0E513FB1" w14:textId="0E868AF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E9D0FC8" w14:textId="77777777" w:rsidR="004D0D25" w:rsidRPr="008D08DE" w:rsidRDefault="004D0D25" w:rsidP="004D0D25">
            <w:pPr>
              <w:outlineLvl w:val="1"/>
              <w:rPr>
                <w:sz w:val="18"/>
                <w:szCs w:val="18"/>
              </w:rPr>
            </w:pPr>
            <w:r w:rsidRPr="008D08DE">
              <w:rPr>
                <w:sz w:val="18"/>
                <w:szCs w:val="18"/>
              </w:rPr>
              <w:t>Текущий</w:t>
            </w:r>
          </w:p>
          <w:p w14:paraId="5E05228B" w14:textId="2A733311" w:rsidR="004D0D25" w:rsidRPr="008D08DE" w:rsidRDefault="004D0D25" w:rsidP="004D0D25">
            <w:r w:rsidRPr="008D08DE">
              <w:rPr>
                <w:sz w:val="18"/>
                <w:szCs w:val="18"/>
              </w:rPr>
              <w:t xml:space="preserve"> контроль</w:t>
            </w:r>
          </w:p>
        </w:tc>
      </w:tr>
      <w:tr w:rsidR="00A41FF1" w:rsidRPr="008D08DE" w14:paraId="475B15CE" w14:textId="77777777" w:rsidTr="00BF6B5C">
        <w:trPr>
          <w:trHeight w:val="251"/>
        </w:trPr>
        <w:tc>
          <w:tcPr>
            <w:tcW w:w="425" w:type="dxa"/>
            <w:tcBorders>
              <w:top w:val="single" w:sz="4" w:space="0" w:color="auto"/>
              <w:left w:val="single" w:sz="4" w:space="0" w:color="auto"/>
              <w:bottom w:val="nil"/>
              <w:right w:val="nil"/>
            </w:tcBorders>
            <w:vAlign w:val="center"/>
          </w:tcPr>
          <w:p w14:paraId="3635B205" w14:textId="21D7C9BF" w:rsidR="004D0D25" w:rsidRPr="008D08DE" w:rsidRDefault="004D0D25" w:rsidP="004D0D25">
            <w:pPr>
              <w:jc w:val="center"/>
            </w:pPr>
            <w:r w:rsidRPr="008D08DE">
              <w:t>141</w:t>
            </w:r>
          </w:p>
        </w:tc>
        <w:tc>
          <w:tcPr>
            <w:tcW w:w="568" w:type="dxa"/>
            <w:tcBorders>
              <w:top w:val="single" w:sz="4" w:space="0" w:color="auto"/>
              <w:left w:val="single" w:sz="4" w:space="0" w:color="auto"/>
              <w:bottom w:val="nil"/>
              <w:right w:val="nil"/>
            </w:tcBorders>
            <w:vAlign w:val="bottom"/>
          </w:tcPr>
          <w:p w14:paraId="44FB3D8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7573A04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FD9C8B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0F71D55" w14:textId="351CD41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32D068A" w14:textId="59974682" w:rsidR="004D0D25" w:rsidRPr="008D08DE" w:rsidRDefault="004D0D25" w:rsidP="004D0D25">
            <w:pPr>
              <w:autoSpaceDE w:val="0"/>
              <w:autoSpaceDN w:val="0"/>
              <w:adjustRightInd w:val="0"/>
            </w:pPr>
            <w:r w:rsidRPr="008D08DE">
              <w:t>Контрольный диктант № 8</w:t>
            </w:r>
          </w:p>
        </w:tc>
        <w:tc>
          <w:tcPr>
            <w:tcW w:w="850" w:type="dxa"/>
            <w:tcBorders>
              <w:top w:val="single" w:sz="4" w:space="0" w:color="auto"/>
              <w:left w:val="single" w:sz="4" w:space="0" w:color="auto"/>
              <w:bottom w:val="nil"/>
              <w:right w:val="nil"/>
            </w:tcBorders>
          </w:tcPr>
          <w:p w14:paraId="2160D2F9" w14:textId="0741972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1BBC7D" w14:textId="77777777" w:rsidR="004D0D25" w:rsidRPr="008D08DE" w:rsidRDefault="004D0D25" w:rsidP="004D0D25">
            <w:pPr>
              <w:outlineLvl w:val="1"/>
              <w:rPr>
                <w:sz w:val="18"/>
                <w:szCs w:val="18"/>
              </w:rPr>
            </w:pPr>
            <w:r w:rsidRPr="008D08DE">
              <w:rPr>
                <w:sz w:val="18"/>
                <w:szCs w:val="18"/>
              </w:rPr>
              <w:t xml:space="preserve">Тематический </w:t>
            </w:r>
          </w:p>
          <w:p w14:paraId="1A8A513B" w14:textId="1E474176" w:rsidR="004D0D25" w:rsidRPr="008D08DE" w:rsidRDefault="004D0D25" w:rsidP="004D0D25">
            <w:pPr>
              <w:outlineLvl w:val="1"/>
              <w:rPr>
                <w:sz w:val="18"/>
                <w:szCs w:val="18"/>
              </w:rPr>
            </w:pPr>
            <w:r w:rsidRPr="008D08DE">
              <w:rPr>
                <w:sz w:val="18"/>
                <w:szCs w:val="18"/>
              </w:rPr>
              <w:t>контроль</w:t>
            </w:r>
          </w:p>
        </w:tc>
      </w:tr>
      <w:tr w:rsidR="00A41FF1" w:rsidRPr="008D08DE" w14:paraId="71EC4A6D" w14:textId="77777777" w:rsidTr="00BF6B5C">
        <w:trPr>
          <w:trHeight w:val="251"/>
        </w:trPr>
        <w:tc>
          <w:tcPr>
            <w:tcW w:w="425" w:type="dxa"/>
            <w:tcBorders>
              <w:top w:val="single" w:sz="4" w:space="0" w:color="auto"/>
              <w:left w:val="single" w:sz="4" w:space="0" w:color="auto"/>
              <w:bottom w:val="nil"/>
              <w:right w:val="nil"/>
            </w:tcBorders>
            <w:vAlign w:val="center"/>
          </w:tcPr>
          <w:p w14:paraId="63126B22" w14:textId="6E6377DB" w:rsidR="004D0D25" w:rsidRPr="008D08DE" w:rsidRDefault="004D0D25" w:rsidP="004D0D25">
            <w:pPr>
              <w:jc w:val="center"/>
            </w:pPr>
            <w:r w:rsidRPr="008D08DE">
              <w:t>142</w:t>
            </w:r>
          </w:p>
        </w:tc>
        <w:tc>
          <w:tcPr>
            <w:tcW w:w="568" w:type="dxa"/>
            <w:tcBorders>
              <w:top w:val="single" w:sz="4" w:space="0" w:color="auto"/>
              <w:left w:val="single" w:sz="4" w:space="0" w:color="auto"/>
              <w:bottom w:val="nil"/>
              <w:right w:val="nil"/>
            </w:tcBorders>
            <w:vAlign w:val="bottom"/>
          </w:tcPr>
          <w:p w14:paraId="54A4DDE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single" w:sz="4" w:space="0" w:color="auto"/>
            </w:tcBorders>
          </w:tcPr>
          <w:p w14:paraId="53E2C07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CFF4AC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8E3DC07" w14:textId="2E02638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487CD36E" w14:textId="10F025BF" w:rsidR="004D0D25" w:rsidRPr="008D08DE" w:rsidRDefault="004D0D25" w:rsidP="004D0D25">
            <w:pPr>
              <w:autoSpaceDE w:val="0"/>
              <w:autoSpaceDN w:val="0"/>
              <w:adjustRightInd w:val="0"/>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77C80976" w14:textId="7A50C20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99C65D1" w14:textId="77777777" w:rsidR="004D0D25" w:rsidRPr="008D08DE" w:rsidRDefault="004D0D25" w:rsidP="004D0D25">
            <w:pPr>
              <w:outlineLvl w:val="1"/>
              <w:rPr>
                <w:sz w:val="18"/>
                <w:szCs w:val="18"/>
              </w:rPr>
            </w:pPr>
            <w:r w:rsidRPr="008D08DE">
              <w:rPr>
                <w:sz w:val="18"/>
                <w:szCs w:val="18"/>
              </w:rPr>
              <w:t>Текущий</w:t>
            </w:r>
          </w:p>
          <w:p w14:paraId="501FE04A" w14:textId="6FFABCFE" w:rsidR="004D0D25" w:rsidRPr="008D08DE" w:rsidRDefault="004D0D25" w:rsidP="004D0D25">
            <w:r w:rsidRPr="008D08DE">
              <w:rPr>
                <w:sz w:val="18"/>
                <w:szCs w:val="18"/>
              </w:rPr>
              <w:t xml:space="preserve"> контроль</w:t>
            </w:r>
          </w:p>
        </w:tc>
      </w:tr>
      <w:tr w:rsidR="00A41FF1" w:rsidRPr="008D08DE" w14:paraId="544ABB87" w14:textId="77777777" w:rsidTr="00BF6B5C">
        <w:trPr>
          <w:trHeight w:val="404"/>
        </w:trPr>
        <w:tc>
          <w:tcPr>
            <w:tcW w:w="425" w:type="dxa"/>
            <w:tcBorders>
              <w:top w:val="single" w:sz="4" w:space="0" w:color="auto"/>
              <w:left w:val="single" w:sz="4" w:space="0" w:color="auto"/>
              <w:bottom w:val="nil"/>
              <w:right w:val="nil"/>
            </w:tcBorders>
            <w:vAlign w:val="center"/>
          </w:tcPr>
          <w:p w14:paraId="74BDE9B3" w14:textId="78F9F3BB" w:rsidR="004D0D25" w:rsidRPr="008D08DE" w:rsidRDefault="004D0D25" w:rsidP="004D0D25">
            <w:pPr>
              <w:jc w:val="center"/>
            </w:pPr>
            <w:r w:rsidRPr="008D08DE">
              <w:t>143</w:t>
            </w:r>
          </w:p>
        </w:tc>
        <w:tc>
          <w:tcPr>
            <w:tcW w:w="568" w:type="dxa"/>
            <w:tcBorders>
              <w:top w:val="single" w:sz="4" w:space="0" w:color="auto"/>
              <w:left w:val="single" w:sz="4" w:space="0" w:color="auto"/>
              <w:bottom w:val="nil"/>
              <w:right w:val="nil"/>
            </w:tcBorders>
            <w:vAlign w:val="center"/>
          </w:tcPr>
          <w:p w14:paraId="34BB631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22492D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AC9300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3D5A5A7" w14:textId="6356FA3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640BCE8" w14:textId="47D6AA3E"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Имя существительное: общее значение, вопросы, употребление в речи</w:t>
            </w:r>
            <w:r w:rsidRPr="008D08DE">
              <w:rPr>
                <w:rFonts w:eastAsiaTheme="minorHAnsi"/>
                <w:lang w:eastAsia="en-US"/>
              </w:rPr>
              <w:t xml:space="preserve"> </w:t>
            </w:r>
          </w:p>
        </w:tc>
        <w:tc>
          <w:tcPr>
            <w:tcW w:w="850" w:type="dxa"/>
            <w:tcBorders>
              <w:top w:val="single" w:sz="4" w:space="0" w:color="auto"/>
              <w:left w:val="single" w:sz="4" w:space="0" w:color="auto"/>
              <w:bottom w:val="nil"/>
              <w:right w:val="nil"/>
            </w:tcBorders>
          </w:tcPr>
          <w:p w14:paraId="7C9BBD76" w14:textId="07317BD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13153B7" w14:textId="77777777" w:rsidR="004D0D25" w:rsidRPr="008D08DE" w:rsidRDefault="004D0D25" w:rsidP="004D0D25">
            <w:pPr>
              <w:outlineLvl w:val="1"/>
              <w:rPr>
                <w:sz w:val="18"/>
                <w:szCs w:val="18"/>
              </w:rPr>
            </w:pPr>
            <w:r w:rsidRPr="008D08DE">
              <w:rPr>
                <w:sz w:val="18"/>
                <w:szCs w:val="18"/>
              </w:rPr>
              <w:t>Текущий</w:t>
            </w:r>
          </w:p>
          <w:p w14:paraId="7DC04602" w14:textId="5C653546" w:rsidR="004D0D25" w:rsidRPr="008D08DE" w:rsidRDefault="004D0D25" w:rsidP="004D0D25">
            <w:r w:rsidRPr="008D08DE">
              <w:rPr>
                <w:sz w:val="18"/>
                <w:szCs w:val="18"/>
              </w:rPr>
              <w:t xml:space="preserve"> контроль</w:t>
            </w:r>
          </w:p>
        </w:tc>
      </w:tr>
      <w:tr w:rsidR="00A41FF1" w:rsidRPr="008D08DE" w14:paraId="3C531C78" w14:textId="77777777" w:rsidTr="00BF6B5C">
        <w:trPr>
          <w:trHeight w:val="404"/>
        </w:trPr>
        <w:tc>
          <w:tcPr>
            <w:tcW w:w="425" w:type="dxa"/>
            <w:tcBorders>
              <w:top w:val="single" w:sz="4" w:space="0" w:color="auto"/>
              <w:left w:val="single" w:sz="4" w:space="0" w:color="auto"/>
              <w:bottom w:val="nil"/>
              <w:right w:val="nil"/>
            </w:tcBorders>
            <w:vAlign w:val="center"/>
          </w:tcPr>
          <w:p w14:paraId="52090D2C" w14:textId="280851C9" w:rsidR="004D0D25" w:rsidRPr="008D08DE" w:rsidRDefault="004D0D25" w:rsidP="004D0D25">
            <w:pPr>
              <w:jc w:val="center"/>
            </w:pPr>
            <w:r w:rsidRPr="008D08DE">
              <w:t>144</w:t>
            </w:r>
          </w:p>
        </w:tc>
        <w:tc>
          <w:tcPr>
            <w:tcW w:w="568" w:type="dxa"/>
            <w:tcBorders>
              <w:top w:val="single" w:sz="4" w:space="0" w:color="auto"/>
              <w:left w:val="single" w:sz="4" w:space="0" w:color="auto"/>
              <w:bottom w:val="nil"/>
              <w:right w:val="nil"/>
            </w:tcBorders>
            <w:vAlign w:val="center"/>
          </w:tcPr>
          <w:p w14:paraId="404B36B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B3A8A2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3895BE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07FBDC3" w14:textId="33432FB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1C45952" w14:textId="31CE866D" w:rsidR="004D0D25" w:rsidRPr="008D08DE" w:rsidRDefault="004D0D25" w:rsidP="004D0D25">
            <w:pPr>
              <w:autoSpaceDE w:val="0"/>
              <w:autoSpaceDN w:val="0"/>
              <w:adjustRightInd w:val="0"/>
              <w:rPr>
                <w:rFonts w:eastAsiaTheme="minorHAnsi"/>
                <w:lang w:eastAsia="en-US"/>
              </w:rPr>
            </w:pPr>
            <w:r w:rsidRPr="008D08DE">
              <w:rPr>
                <w:rFonts w:ascii="Times New Roman CYR" w:eastAsiaTheme="minorHAnsi" w:hAnsi="Times New Roman CYR" w:cs="Times New Roman CYR"/>
                <w:lang w:eastAsia="en-US"/>
              </w:rPr>
              <w:t>Три склонения</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существительных</w:t>
            </w:r>
            <w:r w:rsidRPr="008D08DE">
              <w:rPr>
                <w:rFonts w:eastAsiaTheme="minorHAnsi"/>
                <w:lang w:eastAsia="en-US"/>
              </w:rPr>
              <w:t xml:space="preserve">. </w:t>
            </w:r>
          </w:p>
          <w:p w14:paraId="5F9FB828" w14:textId="0C8AF34B" w:rsidR="004D0D25" w:rsidRPr="008D08DE" w:rsidRDefault="004D0D25" w:rsidP="004D0D25">
            <w:r w:rsidRPr="008D08DE">
              <w:rPr>
                <w:rFonts w:ascii="Times New Roman CYR" w:eastAsiaTheme="minorHAnsi" w:hAnsi="Times New Roman CYR" w:cs="Times New Roman CYR"/>
                <w:lang w:eastAsia="en-US"/>
              </w:rPr>
              <w:t>Падеж</w:t>
            </w:r>
            <w:r w:rsidRPr="008D08DE">
              <w:rPr>
                <w:rFonts w:eastAsiaTheme="minorHAnsi"/>
                <w:lang w:eastAsia="en-US"/>
              </w:rPr>
              <w:t xml:space="preserve"> </w:t>
            </w:r>
            <w:r w:rsidRPr="008D08DE">
              <w:rPr>
                <w:rFonts w:ascii="Times New Roman CYR" w:eastAsiaTheme="minorHAnsi" w:hAnsi="Times New Roman CYR" w:cs="Times New Roman CYR"/>
                <w:lang w:eastAsia="en-US"/>
              </w:rPr>
              <w:t>имён существительных</w:t>
            </w:r>
            <w:r w:rsidRPr="008D08DE">
              <w:rPr>
                <w:rFonts w:eastAsiaTheme="minorHAnsi"/>
                <w:lang w:eastAsia="en-US"/>
              </w:rPr>
              <w:t>.</w:t>
            </w:r>
          </w:p>
        </w:tc>
        <w:tc>
          <w:tcPr>
            <w:tcW w:w="850" w:type="dxa"/>
            <w:tcBorders>
              <w:top w:val="single" w:sz="4" w:space="0" w:color="auto"/>
              <w:left w:val="single" w:sz="4" w:space="0" w:color="auto"/>
              <w:bottom w:val="nil"/>
              <w:right w:val="nil"/>
            </w:tcBorders>
          </w:tcPr>
          <w:p w14:paraId="0D68B9F7" w14:textId="1068983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1B99533" w14:textId="77777777" w:rsidR="004D0D25" w:rsidRPr="008D08DE" w:rsidRDefault="004D0D25" w:rsidP="004D0D25">
            <w:pPr>
              <w:outlineLvl w:val="1"/>
              <w:rPr>
                <w:sz w:val="18"/>
                <w:szCs w:val="18"/>
              </w:rPr>
            </w:pPr>
            <w:r w:rsidRPr="008D08DE">
              <w:rPr>
                <w:sz w:val="18"/>
                <w:szCs w:val="18"/>
              </w:rPr>
              <w:t>Текущий</w:t>
            </w:r>
          </w:p>
          <w:p w14:paraId="05B2EDA2" w14:textId="379D9181" w:rsidR="004D0D25" w:rsidRPr="008D08DE" w:rsidRDefault="004D0D25" w:rsidP="004D0D25">
            <w:r w:rsidRPr="008D08DE">
              <w:rPr>
                <w:sz w:val="18"/>
                <w:szCs w:val="18"/>
              </w:rPr>
              <w:t xml:space="preserve"> контроль</w:t>
            </w:r>
          </w:p>
        </w:tc>
      </w:tr>
      <w:tr w:rsidR="00A41FF1" w:rsidRPr="008D08DE" w14:paraId="533017EA" w14:textId="77777777" w:rsidTr="00BF6B5C">
        <w:trPr>
          <w:trHeight w:val="404"/>
        </w:trPr>
        <w:tc>
          <w:tcPr>
            <w:tcW w:w="425" w:type="dxa"/>
            <w:tcBorders>
              <w:top w:val="single" w:sz="4" w:space="0" w:color="auto"/>
              <w:left w:val="single" w:sz="4" w:space="0" w:color="auto"/>
              <w:bottom w:val="nil"/>
              <w:right w:val="nil"/>
            </w:tcBorders>
            <w:vAlign w:val="center"/>
          </w:tcPr>
          <w:p w14:paraId="5B77FF69" w14:textId="62364171" w:rsidR="004D0D25" w:rsidRPr="008D08DE" w:rsidRDefault="004D0D25" w:rsidP="004D0D25">
            <w:pPr>
              <w:jc w:val="center"/>
            </w:pPr>
            <w:r w:rsidRPr="008D08DE">
              <w:t>145</w:t>
            </w:r>
          </w:p>
        </w:tc>
        <w:tc>
          <w:tcPr>
            <w:tcW w:w="568" w:type="dxa"/>
            <w:tcBorders>
              <w:top w:val="single" w:sz="4" w:space="0" w:color="auto"/>
              <w:left w:val="single" w:sz="4" w:space="0" w:color="auto"/>
              <w:bottom w:val="nil"/>
              <w:right w:val="nil"/>
            </w:tcBorders>
            <w:vAlign w:val="center"/>
          </w:tcPr>
          <w:p w14:paraId="258E347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F93B32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9594E0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B8074FA" w14:textId="3797E5D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9FDB957" w14:textId="7777777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Обобщение знаний об имени существительном </w:t>
            </w:r>
          </w:p>
          <w:p w14:paraId="6A14854B" w14:textId="4199E443"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Лексическая работа: устаревшие слова</w:t>
            </w:r>
          </w:p>
        </w:tc>
        <w:tc>
          <w:tcPr>
            <w:tcW w:w="850" w:type="dxa"/>
            <w:tcBorders>
              <w:top w:val="single" w:sz="4" w:space="0" w:color="auto"/>
              <w:left w:val="single" w:sz="4" w:space="0" w:color="auto"/>
              <w:bottom w:val="nil"/>
              <w:right w:val="nil"/>
            </w:tcBorders>
          </w:tcPr>
          <w:p w14:paraId="304A6C5B" w14:textId="17A31BF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E3E2BF" w14:textId="77777777" w:rsidR="004D0D25" w:rsidRPr="008D08DE" w:rsidRDefault="004D0D25" w:rsidP="004D0D25">
            <w:pPr>
              <w:outlineLvl w:val="1"/>
              <w:rPr>
                <w:sz w:val="18"/>
                <w:szCs w:val="18"/>
              </w:rPr>
            </w:pPr>
            <w:r w:rsidRPr="008D08DE">
              <w:rPr>
                <w:sz w:val="18"/>
                <w:szCs w:val="18"/>
              </w:rPr>
              <w:t>Текущий</w:t>
            </w:r>
          </w:p>
          <w:p w14:paraId="322BBE4B" w14:textId="6B7E8DE7" w:rsidR="004D0D25" w:rsidRPr="008D08DE" w:rsidRDefault="004D0D25" w:rsidP="004D0D25">
            <w:r w:rsidRPr="008D08DE">
              <w:rPr>
                <w:sz w:val="18"/>
                <w:szCs w:val="18"/>
              </w:rPr>
              <w:t xml:space="preserve"> контроль</w:t>
            </w:r>
          </w:p>
        </w:tc>
      </w:tr>
      <w:tr w:rsidR="00A41FF1" w:rsidRPr="008D08DE" w14:paraId="5BA2BE84" w14:textId="77777777" w:rsidTr="00BF6B5C">
        <w:trPr>
          <w:trHeight w:val="404"/>
        </w:trPr>
        <w:tc>
          <w:tcPr>
            <w:tcW w:w="425" w:type="dxa"/>
            <w:tcBorders>
              <w:top w:val="single" w:sz="4" w:space="0" w:color="auto"/>
              <w:left w:val="single" w:sz="4" w:space="0" w:color="auto"/>
              <w:bottom w:val="nil"/>
              <w:right w:val="nil"/>
            </w:tcBorders>
            <w:vAlign w:val="center"/>
          </w:tcPr>
          <w:p w14:paraId="77124F96" w14:textId="56797972" w:rsidR="004D0D25" w:rsidRPr="008D08DE" w:rsidRDefault="004D0D25" w:rsidP="004D0D25">
            <w:pPr>
              <w:jc w:val="center"/>
            </w:pPr>
            <w:r w:rsidRPr="008D08DE">
              <w:lastRenderedPageBreak/>
              <w:t>146</w:t>
            </w:r>
          </w:p>
        </w:tc>
        <w:tc>
          <w:tcPr>
            <w:tcW w:w="568" w:type="dxa"/>
            <w:tcBorders>
              <w:top w:val="single" w:sz="4" w:space="0" w:color="auto"/>
              <w:left w:val="single" w:sz="4" w:space="0" w:color="auto"/>
              <w:bottom w:val="nil"/>
              <w:right w:val="nil"/>
            </w:tcBorders>
            <w:vAlign w:val="center"/>
          </w:tcPr>
          <w:p w14:paraId="148416B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946375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099FEB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A675F0A" w14:textId="52137C7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AB5DB32" w14:textId="4048BD7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Имя прилагательное: общее значение, вопросы, употребление в речи</w:t>
            </w:r>
          </w:p>
        </w:tc>
        <w:tc>
          <w:tcPr>
            <w:tcW w:w="850" w:type="dxa"/>
            <w:tcBorders>
              <w:top w:val="single" w:sz="4" w:space="0" w:color="auto"/>
              <w:left w:val="single" w:sz="4" w:space="0" w:color="auto"/>
              <w:bottom w:val="nil"/>
              <w:right w:val="nil"/>
            </w:tcBorders>
          </w:tcPr>
          <w:p w14:paraId="0DA701D5" w14:textId="6773B05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16D2EC" w14:textId="77777777" w:rsidR="004D0D25" w:rsidRPr="008D08DE" w:rsidRDefault="004D0D25" w:rsidP="004D0D25">
            <w:pPr>
              <w:outlineLvl w:val="1"/>
              <w:rPr>
                <w:sz w:val="18"/>
                <w:szCs w:val="18"/>
              </w:rPr>
            </w:pPr>
            <w:r w:rsidRPr="008D08DE">
              <w:rPr>
                <w:sz w:val="18"/>
                <w:szCs w:val="18"/>
              </w:rPr>
              <w:t>Текущий</w:t>
            </w:r>
          </w:p>
          <w:p w14:paraId="5AFDF4BC" w14:textId="13A69941" w:rsidR="004D0D25" w:rsidRPr="008D08DE" w:rsidRDefault="004D0D25" w:rsidP="004D0D25">
            <w:r w:rsidRPr="008D08DE">
              <w:rPr>
                <w:sz w:val="18"/>
                <w:szCs w:val="18"/>
              </w:rPr>
              <w:t xml:space="preserve"> контроль</w:t>
            </w:r>
          </w:p>
        </w:tc>
      </w:tr>
      <w:tr w:rsidR="00A41FF1" w:rsidRPr="008D08DE" w14:paraId="7DF0AA5C" w14:textId="77777777" w:rsidTr="00BF6B5C">
        <w:trPr>
          <w:trHeight w:val="404"/>
        </w:trPr>
        <w:tc>
          <w:tcPr>
            <w:tcW w:w="425" w:type="dxa"/>
            <w:tcBorders>
              <w:top w:val="single" w:sz="4" w:space="0" w:color="auto"/>
              <w:left w:val="single" w:sz="4" w:space="0" w:color="auto"/>
              <w:bottom w:val="nil"/>
              <w:right w:val="nil"/>
            </w:tcBorders>
            <w:vAlign w:val="center"/>
          </w:tcPr>
          <w:p w14:paraId="0D73AF37" w14:textId="0D34EBC0" w:rsidR="004D0D25" w:rsidRPr="008D08DE" w:rsidRDefault="004D0D25" w:rsidP="004D0D25">
            <w:pPr>
              <w:jc w:val="center"/>
            </w:pPr>
            <w:r w:rsidRPr="008D08DE">
              <w:t>147</w:t>
            </w:r>
          </w:p>
        </w:tc>
        <w:tc>
          <w:tcPr>
            <w:tcW w:w="568" w:type="dxa"/>
            <w:tcBorders>
              <w:top w:val="single" w:sz="4" w:space="0" w:color="auto"/>
              <w:left w:val="single" w:sz="4" w:space="0" w:color="auto"/>
              <w:bottom w:val="nil"/>
              <w:right w:val="nil"/>
            </w:tcBorders>
            <w:vAlign w:val="center"/>
          </w:tcPr>
          <w:p w14:paraId="2A157B9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9B8B764"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85FD6E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5341D70" w14:textId="3ECCF85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B5A1EA4" w14:textId="6A5F1F7A" w:rsidR="004D0D25" w:rsidRPr="008D08DE" w:rsidRDefault="004D0D25" w:rsidP="004D0D25">
            <w:r w:rsidRPr="008D08DE">
              <w:t>Многозначные слова. Омонимы.</w:t>
            </w:r>
          </w:p>
        </w:tc>
        <w:tc>
          <w:tcPr>
            <w:tcW w:w="850" w:type="dxa"/>
            <w:tcBorders>
              <w:top w:val="single" w:sz="4" w:space="0" w:color="auto"/>
              <w:left w:val="single" w:sz="4" w:space="0" w:color="auto"/>
              <w:bottom w:val="nil"/>
              <w:right w:val="nil"/>
            </w:tcBorders>
          </w:tcPr>
          <w:p w14:paraId="1B5641F6" w14:textId="5C41A205"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9520D47" w14:textId="77777777" w:rsidR="004D0D25" w:rsidRPr="008D08DE" w:rsidRDefault="004D0D25" w:rsidP="004D0D25">
            <w:pPr>
              <w:outlineLvl w:val="1"/>
              <w:rPr>
                <w:sz w:val="18"/>
                <w:szCs w:val="18"/>
              </w:rPr>
            </w:pPr>
            <w:r w:rsidRPr="008D08DE">
              <w:rPr>
                <w:sz w:val="18"/>
                <w:szCs w:val="18"/>
              </w:rPr>
              <w:t>Текущий</w:t>
            </w:r>
          </w:p>
          <w:p w14:paraId="572D3FAD" w14:textId="5BD4659C" w:rsidR="004D0D25" w:rsidRPr="008D08DE" w:rsidRDefault="004D0D25" w:rsidP="004D0D25">
            <w:r w:rsidRPr="008D08DE">
              <w:rPr>
                <w:sz w:val="18"/>
                <w:szCs w:val="18"/>
              </w:rPr>
              <w:t xml:space="preserve"> контроль</w:t>
            </w:r>
          </w:p>
        </w:tc>
      </w:tr>
      <w:tr w:rsidR="00A41FF1" w:rsidRPr="008D08DE" w14:paraId="66FEC00E" w14:textId="77777777" w:rsidTr="00BF6B5C">
        <w:trPr>
          <w:trHeight w:val="404"/>
        </w:trPr>
        <w:tc>
          <w:tcPr>
            <w:tcW w:w="425" w:type="dxa"/>
            <w:tcBorders>
              <w:top w:val="single" w:sz="4" w:space="0" w:color="auto"/>
              <w:left w:val="single" w:sz="4" w:space="0" w:color="auto"/>
              <w:bottom w:val="nil"/>
              <w:right w:val="nil"/>
            </w:tcBorders>
            <w:vAlign w:val="center"/>
          </w:tcPr>
          <w:p w14:paraId="14C47573" w14:textId="6346B6CF" w:rsidR="004D0D25" w:rsidRPr="008D08DE" w:rsidRDefault="004D0D25" w:rsidP="004D0D25">
            <w:pPr>
              <w:jc w:val="center"/>
            </w:pPr>
            <w:r w:rsidRPr="008D08DE">
              <w:t>148</w:t>
            </w:r>
          </w:p>
        </w:tc>
        <w:tc>
          <w:tcPr>
            <w:tcW w:w="568" w:type="dxa"/>
            <w:tcBorders>
              <w:top w:val="single" w:sz="4" w:space="0" w:color="auto"/>
              <w:left w:val="single" w:sz="4" w:space="0" w:color="auto"/>
              <w:bottom w:val="nil"/>
              <w:right w:val="nil"/>
            </w:tcBorders>
            <w:vAlign w:val="center"/>
          </w:tcPr>
          <w:p w14:paraId="4FDA712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1C01D27"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3A848B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A33BDBD" w14:textId="6FC3553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E02A398" w14:textId="3DD5707A"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Отрабатываем правописание безударных личных окончаний глаголов </w:t>
            </w:r>
          </w:p>
        </w:tc>
        <w:tc>
          <w:tcPr>
            <w:tcW w:w="850" w:type="dxa"/>
            <w:tcBorders>
              <w:top w:val="single" w:sz="4" w:space="0" w:color="auto"/>
              <w:left w:val="single" w:sz="4" w:space="0" w:color="auto"/>
              <w:bottom w:val="nil"/>
              <w:right w:val="nil"/>
            </w:tcBorders>
          </w:tcPr>
          <w:p w14:paraId="464AF74E" w14:textId="5CF1898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D77D038" w14:textId="77777777" w:rsidR="004D0D25" w:rsidRPr="008D08DE" w:rsidRDefault="004D0D25" w:rsidP="004D0D25">
            <w:pPr>
              <w:outlineLvl w:val="1"/>
              <w:rPr>
                <w:sz w:val="18"/>
                <w:szCs w:val="18"/>
              </w:rPr>
            </w:pPr>
            <w:r w:rsidRPr="008D08DE">
              <w:rPr>
                <w:sz w:val="18"/>
                <w:szCs w:val="18"/>
              </w:rPr>
              <w:t>Текущий</w:t>
            </w:r>
          </w:p>
          <w:p w14:paraId="44FE3331" w14:textId="687BC2DE" w:rsidR="004D0D25" w:rsidRPr="008D08DE" w:rsidRDefault="004D0D25" w:rsidP="004D0D25">
            <w:r w:rsidRPr="008D08DE">
              <w:rPr>
                <w:sz w:val="18"/>
                <w:szCs w:val="18"/>
              </w:rPr>
              <w:t xml:space="preserve"> контроль</w:t>
            </w:r>
          </w:p>
        </w:tc>
      </w:tr>
      <w:tr w:rsidR="00A41FF1" w:rsidRPr="008D08DE" w14:paraId="616CA207" w14:textId="77777777" w:rsidTr="00BF6B5C">
        <w:trPr>
          <w:trHeight w:val="404"/>
        </w:trPr>
        <w:tc>
          <w:tcPr>
            <w:tcW w:w="425" w:type="dxa"/>
            <w:tcBorders>
              <w:top w:val="single" w:sz="4" w:space="0" w:color="auto"/>
              <w:left w:val="single" w:sz="4" w:space="0" w:color="auto"/>
              <w:bottom w:val="nil"/>
              <w:right w:val="nil"/>
            </w:tcBorders>
            <w:vAlign w:val="center"/>
          </w:tcPr>
          <w:p w14:paraId="561AD072" w14:textId="2AE0092E" w:rsidR="004D0D25" w:rsidRPr="008D08DE" w:rsidRDefault="004D0D25" w:rsidP="004D0D25">
            <w:pPr>
              <w:jc w:val="center"/>
            </w:pPr>
            <w:r w:rsidRPr="008D08DE">
              <w:t>149</w:t>
            </w:r>
          </w:p>
        </w:tc>
        <w:tc>
          <w:tcPr>
            <w:tcW w:w="568" w:type="dxa"/>
            <w:tcBorders>
              <w:top w:val="single" w:sz="4" w:space="0" w:color="auto"/>
              <w:left w:val="single" w:sz="4" w:space="0" w:color="auto"/>
              <w:bottom w:val="nil"/>
              <w:right w:val="nil"/>
            </w:tcBorders>
            <w:vAlign w:val="center"/>
          </w:tcPr>
          <w:p w14:paraId="5DBB8CD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00D873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983C892"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15FAE0" w14:textId="59FB51F3"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946521F" w14:textId="7B95D33B"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Наречие: значение, вопросы, употребление в речи. Учимся использовать фразеологизмы </w:t>
            </w:r>
          </w:p>
        </w:tc>
        <w:tc>
          <w:tcPr>
            <w:tcW w:w="850" w:type="dxa"/>
            <w:tcBorders>
              <w:top w:val="single" w:sz="4" w:space="0" w:color="auto"/>
              <w:left w:val="single" w:sz="4" w:space="0" w:color="auto"/>
              <w:bottom w:val="nil"/>
              <w:right w:val="nil"/>
            </w:tcBorders>
          </w:tcPr>
          <w:p w14:paraId="69C934B8" w14:textId="39361FF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EEFA646" w14:textId="77777777" w:rsidR="004D0D25" w:rsidRPr="008D08DE" w:rsidRDefault="004D0D25" w:rsidP="004D0D25">
            <w:pPr>
              <w:outlineLvl w:val="1"/>
              <w:rPr>
                <w:sz w:val="18"/>
                <w:szCs w:val="18"/>
              </w:rPr>
            </w:pPr>
            <w:r w:rsidRPr="008D08DE">
              <w:rPr>
                <w:sz w:val="18"/>
                <w:szCs w:val="18"/>
              </w:rPr>
              <w:t>Текущий</w:t>
            </w:r>
          </w:p>
          <w:p w14:paraId="66F85F4B" w14:textId="7ACAAD48" w:rsidR="004D0D25" w:rsidRPr="008D08DE" w:rsidRDefault="004D0D25" w:rsidP="004D0D25">
            <w:r w:rsidRPr="008D08DE">
              <w:rPr>
                <w:sz w:val="18"/>
                <w:szCs w:val="18"/>
              </w:rPr>
              <w:t xml:space="preserve"> контроль</w:t>
            </w:r>
          </w:p>
        </w:tc>
      </w:tr>
      <w:tr w:rsidR="00A41FF1" w:rsidRPr="008D08DE" w14:paraId="08AD8184" w14:textId="77777777" w:rsidTr="00BF6B5C">
        <w:trPr>
          <w:trHeight w:val="404"/>
        </w:trPr>
        <w:tc>
          <w:tcPr>
            <w:tcW w:w="425" w:type="dxa"/>
            <w:tcBorders>
              <w:top w:val="single" w:sz="4" w:space="0" w:color="auto"/>
              <w:left w:val="single" w:sz="4" w:space="0" w:color="auto"/>
              <w:bottom w:val="nil"/>
              <w:right w:val="nil"/>
            </w:tcBorders>
            <w:vAlign w:val="center"/>
          </w:tcPr>
          <w:p w14:paraId="4C315EFB" w14:textId="6FCCE55A" w:rsidR="004D0D25" w:rsidRPr="008D08DE" w:rsidRDefault="004D0D25" w:rsidP="004D0D25">
            <w:pPr>
              <w:jc w:val="center"/>
            </w:pPr>
            <w:r w:rsidRPr="008D08DE">
              <w:t>150</w:t>
            </w:r>
          </w:p>
        </w:tc>
        <w:tc>
          <w:tcPr>
            <w:tcW w:w="568" w:type="dxa"/>
            <w:tcBorders>
              <w:top w:val="single" w:sz="4" w:space="0" w:color="auto"/>
              <w:left w:val="single" w:sz="4" w:space="0" w:color="auto"/>
              <w:bottom w:val="nil"/>
              <w:right w:val="nil"/>
            </w:tcBorders>
            <w:vAlign w:val="center"/>
          </w:tcPr>
          <w:p w14:paraId="1D159C6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11EC1E2"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400F57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3D57B18" w14:textId="2CB22491"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0FE02FA6" w14:textId="091A511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Подготовка к обучающему изложению </w:t>
            </w:r>
            <w:r w:rsidRPr="008D08DE">
              <w:t xml:space="preserve">«Бумага и чернила» </w:t>
            </w:r>
            <w:r w:rsidRPr="008D08DE">
              <w:rPr>
                <w:rFonts w:eastAsiaTheme="minorHAnsi"/>
                <w:lang w:eastAsia="en-US"/>
              </w:rPr>
              <w:t>по составленному плану</w:t>
            </w:r>
          </w:p>
        </w:tc>
        <w:tc>
          <w:tcPr>
            <w:tcW w:w="850" w:type="dxa"/>
            <w:tcBorders>
              <w:top w:val="single" w:sz="4" w:space="0" w:color="auto"/>
              <w:left w:val="single" w:sz="4" w:space="0" w:color="auto"/>
              <w:bottom w:val="nil"/>
              <w:right w:val="nil"/>
            </w:tcBorders>
          </w:tcPr>
          <w:p w14:paraId="2690A44F" w14:textId="6C742BD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07ACAA0" w14:textId="77777777" w:rsidR="004D0D25" w:rsidRPr="008D08DE" w:rsidRDefault="004D0D25" w:rsidP="004D0D25">
            <w:pPr>
              <w:outlineLvl w:val="1"/>
              <w:rPr>
                <w:sz w:val="18"/>
                <w:szCs w:val="18"/>
              </w:rPr>
            </w:pPr>
            <w:r w:rsidRPr="008D08DE">
              <w:rPr>
                <w:sz w:val="18"/>
                <w:szCs w:val="18"/>
              </w:rPr>
              <w:t>Текущий</w:t>
            </w:r>
          </w:p>
          <w:p w14:paraId="15FC3C99" w14:textId="21BC1F7D" w:rsidR="004D0D25" w:rsidRPr="008D08DE" w:rsidRDefault="004D0D25" w:rsidP="004D0D25">
            <w:r w:rsidRPr="008D08DE">
              <w:rPr>
                <w:sz w:val="18"/>
                <w:szCs w:val="18"/>
              </w:rPr>
              <w:t xml:space="preserve"> контроль</w:t>
            </w:r>
          </w:p>
        </w:tc>
      </w:tr>
      <w:tr w:rsidR="00A41FF1" w:rsidRPr="008D08DE" w14:paraId="6F2C7ED1" w14:textId="77777777" w:rsidTr="00BF6B5C">
        <w:trPr>
          <w:trHeight w:val="404"/>
        </w:trPr>
        <w:tc>
          <w:tcPr>
            <w:tcW w:w="425" w:type="dxa"/>
            <w:tcBorders>
              <w:top w:val="single" w:sz="4" w:space="0" w:color="auto"/>
              <w:left w:val="single" w:sz="4" w:space="0" w:color="auto"/>
              <w:bottom w:val="nil"/>
              <w:right w:val="nil"/>
            </w:tcBorders>
            <w:vAlign w:val="center"/>
          </w:tcPr>
          <w:p w14:paraId="1F90C1F5" w14:textId="22879E04" w:rsidR="004D0D25" w:rsidRPr="008D08DE" w:rsidRDefault="004D0D25" w:rsidP="004D0D25">
            <w:pPr>
              <w:jc w:val="center"/>
            </w:pPr>
            <w:r w:rsidRPr="008D08DE">
              <w:t>151</w:t>
            </w:r>
          </w:p>
        </w:tc>
        <w:tc>
          <w:tcPr>
            <w:tcW w:w="568" w:type="dxa"/>
            <w:tcBorders>
              <w:top w:val="single" w:sz="4" w:space="0" w:color="auto"/>
              <w:left w:val="single" w:sz="4" w:space="0" w:color="auto"/>
              <w:bottom w:val="nil"/>
              <w:right w:val="nil"/>
            </w:tcBorders>
            <w:vAlign w:val="center"/>
          </w:tcPr>
          <w:p w14:paraId="0F6D9E9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013FC6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7773B3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B68A385" w14:textId="6FB2551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85621C5" w14:textId="242199B3" w:rsidR="004D0D25" w:rsidRPr="008D08DE" w:rsidRDefault="004D0D25" w:rsidP="004D0D25">
            <w:pPr>
              <w:autoSpaceDE w:val="0"/>
              <w:autoSpaceDN w:val="0"/>
              <w:adjustRightInd w:val="0"/>
            </w:pPr>
            <w:r w:rsidRPr="008D08DE">
              <w:t>Обучающее изложение «Бумага и чернила»</w:t>
            </w:r>
          </w:p>
        </w:tc>
        <w:tc>
          <w:tcPr>
            <w:tcW w:w="850" w:type="dxa"/>
            <w:tcBorders>
              <w:top w:val="single" w:sz="4" w:space="0" w:color="auto"/>
              <w:left w:val="single" w:sz="4" w:space="0" w:color="auto"/>
              <w:bottom w:val="nil"/>
              <w:right w:val="nil"/>
            </w:tcBorders>
          </w:tcPr>
          <w:p w14:paraId="1B5A7788" w14:textId="3FC33917"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5FC7C51" w14:textId="77777777" w:rsidR="004D0D25" w:rsidRPr="008D08DE" w:rsidRDefault="004D0D25" w:rsidP="004D0D25">
            <w:pPr>
              <w:jc w:val="both"/>
              <w:rPr>
                <w:rFonts w:eastAsiaTheme="majorEastAsia"/>
                <w:sz w:val="18"/>
                <w:szCs w:val="18"/>
              </w:rPr>
            </w:pPr>
            <w:r w:rsidRPr="008D08DE">
              <w:rPr>
                <w:sz w:val="18"/>
                <w:szCs w:val="18"/>
              </w:rPr>
              <w:t>Изложение.</w:t>
            </w:r>
          </w:p>
          <w:p w14:paraId="78A864B5" w14:textId="77777777" w:rsidR="004D0D25" w:rsidRPr="008D08DE" w:rsidRDefault="004D0D25" w:rsidP="004D0D25"/>
        </w:tc>
      </w:tr>
      <w:tr w:rsidR="00A41FF1" w:rsidRPr="008D08DE" w14:paraId="34258056" w14:textId="77777777" w:rsidTr="00BF6B5C">
        <w:trPr>
          <w:trHeight w:val="404"/>
        </w:trPr>
        <w:tc>
          <w:tcPr>
            <w:tcW w:w="425" w:type="dxa"/>
            <w:tcBorders>
              <w:top w:val="single" w:sz="4" w:space="0" w:color="auto"/>
              <w:left w:val="single" w:sz="4" w:space="0" w:color="auto"/>
              <w:bottom w:val="nil"/>
              <w:right w:val="nil"/>
            </w:tcBorders>
            <w:vAlign w:val="center"/>
          </w:tcPr>
          <w:p w14:paraId="190A1CED" w14:textId="47C5BDB8" w:rsidR="004D0D25" w:rsidRPr="008D08DE" w:rsidRDefault="004D0D25" w:rsidP="004D0D25">
            <w:pPr>
              <w:jc w:val="center"/>
            </w:pPr>
            <w:r w:rsidRPr="008D08DE">
              <w:t>152</w:t>
            </w:r>
          </w:p>
        </w:tc>
        <w:tc>
          <w:tcPr>
            <w:tcW w:w="568" w:type="dxa"/>
            <w:tcBorders>
              <w:top w:val="single" w:sz="4" w:space="0" w:color="auto"/>
              <w:left w:val="single" w:sz="4" w:space="0" w:color="auto"/>
              <w:bottom w:val="nil"/>
              <w:right w:val="nil"/>
            </w:tcBorders>
            <w:vAlign w:val="center"/>
          </w:tcPr>
          <w:p w14:paraId="3404737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F3FB05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E880C6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9CE34A9" w14:textId="242730CE"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6C6F31C" w14:textId="160C93FB" w:rsidR="004D0D25" w:rsidRPr="008D08DE" w:rsidRDefault="004D0D25" w:rsidP="004D0D25">
            <w:pPr>
              <w:autoSpaceDE w:val="0"/>
              <w:autoSpaceDN w:val="0"/>
              <w:adjustRightInd w:val="0"/>
              <w:rPr>
                <w:rFonts w:eastAsiaTheme="minorHAnsi"/>
                <w:lang w:eastAsia="en-US"/>
              </w:rPr>
            </w:pPr>
            <w:r w:rsidRPr="008D08DE">
              <w:t xml:space="preserve">Работа над ошибками. </w:t>
            </w:r>
            <w:r w:rsidRPr="008D08DE">
              <w:rPr>
                <w:rFonts w:eastAsiaTheme="minorHAnsi"/>
                <w:lang w:eastAsia="en-US"/>
              </w:rPr>
              <w:t xml:space="preserve">Отрабатываем правописание безударных личных окончаний глаголов </w:t>
            </w:r>
          </w:p>
        </w:tc>
        <w:tc>
          <w:tcPr>
            <w:tcW w:w="850" w:type="dxa"/>
            <w:tcBorders>
              <w:top w:val="single" w:sz="4" w:space="0" w:color="auto"/>
              <w:left w:val="single" w:sz="4" w:space="0" w:color="auto"/>
              <w:bottom w:val="nil"/>
              <w:right w:val="nil"/>
            </w:tcBorders>
          </w:tcPr>
          <w:p w14:paraId="79697074" w14:textId="3F71FA9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9E7525" w14:textId="77777777" w:rsidR="004D0D25" w:rsidRPr="008D08DE" w:rsidRDefault="004D0D25" w:rsidP="004D0D25">
            <w:pPr>
              <w:outlineLvl w:val="1"/>
              <w:rPr>
                <w:sz w:val="18"/>
                <w:szCs w:val="18"/>
              </w:rPr>
            </w:pPr>
            <w:r w:rsidRPr="008D08DE">
              <w:rPr>
                <w:sz w:val="18"/>
                <w:szCs w:val="18"/>
              </w:rPr>
              <w:t>Текущий</w:t>
            </w:r>
          </w:p>
          <w:p w14:paraId="5D0C18EF" w14:textId="0400D87F" w:rsidR="004D0D25" w:rsidRPr="008D08DE" w:rsidRDefault="004D0D25" w:rsidP="004D0D25">
            <w:r w:rsidRPr="008D08DE">
              <w:rPr>
                <w:sz w:val="18"/>
                <w:szCs w:val="18"/>
              </w:rPr>
              <w:t xml:space="preserve"> контроль</w:t>
            </w:r>
          </w:p>
        </w:tc>
      </w:tr>
      <w:tr w:rsidR="00A41FF1" w:rsidRPr="008D08DE" w14:paraId="5C540231" w14:textId="77777777" w:rsidTr="00BF6B5C">
        <w:trPr>
          <w:trHeight w:val="404"/>
        </w:trPr>
        <w:tc>
          <w:tcPr>
            <w:tcW w:w="425" w:type="dxa"/>
            <w:tcBorders>
              <w:top w:val="single" w:sz="4" w:space="0" w:color="auto"/>
              <w:left w:val="single" w:sz="4" w:space="0" w:color="auto"/>
              <w:bottom w:val="nil"/>
              <w:right w:val="nil"/>
            </w:tcBorders>
            <w:vAlign w:val="center"/>
          </w:tcPr>
          <w:p w14:paraId="41140455" w14:textId="080C1383" w:rsidR="004D0D25" w:rsidRPr="008D08DE" w:rsidRDefault="004D0D25" w:rsidP="004D0D25">
            <w:pPr>
              <w:jc w:val="center"/>
            </w:pPr>
            <w:r w:rsidRPr="008D08DE">
              <w:t>153</w:t>
            </w:r>
          </w:p>
        </w:tc>
        <w:tc>
          <w:tcPr>
            <w:tcW w:w="568" w:type="dxa"/>
            <w:tcBorders>
              <w:top w:val="single" w:sz="4" w:space="0" w:color="auto"/>
              <w:left w:val="single" w:sz="4" w:space="0" w:color="auto"/>
              <w:bottom w:val="nil"/>
              <w:right w:val="nil"/>
            </w:tcBorders>
            <w:vAlign w:val="center"/>
          </w:tcPr>
          <w:p w14:paraId="37F711D6"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C741A3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D1F1AF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D59F476" w14:textId="49318A5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F0402F9" w14:textId="0F1C5F24" w:rsidR="004D0D25" w:rsidRPr="008D08DE" w:rsidRDefault="004D0D25" w:rsidP="004D0D25">
            <w:pPr>
              <w:autoSpaceDE w:val="0"/>
              <w:autoSpaceDN w:val="0"/>
              <w:adjustRightInd w:val="0"/>
            </w:pPr>
            <w:r w:rsidRPr="008D08DE">
              <w:t>Подготовка к сочинению по картине В.М.Васнецова «Аленушка»</w:t>
            </w:r>
          </w:p>
        </w:tc>
        <w:tc>
          <w:tcPr>
            <w:tcW w:w="850" w:type="dxa"/>
            <w:tcBorders>
              <w:top w:val="single" w:sz="4" w:space="0" w:color="auto"/>
              <w:left w:val="single" w:sz="4" w:space="0" w:color="auto"/>
              <w:bottom w:val="nil"/>
              <w:right w:val="nil"/>
            </w:tcBorders>
          </w:tcPr>
          <w:p w14:paraId="77F2D575" w14:textId="12A7B838"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F7E41A0" w14:textId="77777777" w:rsidR="004D0D25" w:rsidRPr="008D08DE" w:rsidRDefault="004D0D25" w:rsidP="004D0D25">
            <w:pPr>
              <w:outlineLvl w:val="1"/>
              <w:rPr>
                <w:sz w:val="18"/>
                <w:szCs w:val="18"/>
              </w:rPr>
            </w:pPr>
            <w:r w:rsidRPr="008D08DE">
              <w:rPr>
                <w:sz w:val="18"/>
                <w:szCs w:val="18"/>
              </w:rPr>
              <w:t>Текущий</w:t>
            </w:r>
          </w:p>
          <w:p w14:paraId="39F3E2E3" w14:textId="19A86787" w:rsidR="004D0D25" w:rsidRPr="008D08DE" w:rsidRDefault="004D0D25" w:rsidP="004D0D25">
            <w:r w:rsidRPr="008D08DE">
              <w:rPr>
                <w:sz w:val="18"/>
                <w:szCs w:val="18"/>
              </w:rPr>
              <w:t xml:space="preserve"> контроль</w:t>
            </w:r>
          </w:p>
        </w:tc>
      </w:tr>
      <w:tr w:rsidR="00A41FF1" w:rsidRPr="008D08DE" w14:paraId="43F9A2CA" w14:textId="77777777" w:rsidTr="00BF6B5C">
        <w:trPr>
          <w:trHeight w:val="404"/>
        </w:trPr>
        <w:tc>
          <w:tcPr>
            <w:tcW w:w="425" w:type="dxa"/>
            <w:tcBorders>
              <w:top w:val="single" w:sz="4" w:space="0" w:color="auto"/>
              <w:left w:val="single" w:sz="4" w:space="0" w:color="auto"/>
              <w:bottom w:val="nil"/>
              <w:right w:val="nil"/>
            </w:tcBorders>
            <w:vAlign w:val="center"/>
          </w:tcPr>
          <w:p w14:paraId="1DB93238" w14:textId="52554FFF" w:rsidR="004D0D25" w:rsidRPr="008D08DE" w:rsidRDefault="004D0D25" w:rsidP="004D0D25">
            <w:pPr>
              <w:jc w:val="center"/>
            </w:pPr>
            <w:r w:rsidRPr="008D08DE">
              <w:t>154</w:t>
            </w:r>
          </w:p>
        </w:tc>
        <w:tc>
          <w:tcPr>
            <w:tcW w:w="568" w:type="dxa"/>
            <w:tcBorders>
              <w:top w:val="single" w:sz="4" w:space="0" w:color="auto"/>
              <w:left w:val="single" w:sz="4" w:space="0" w:color="auto"/>
              <w:bottom w:val="nil"/>
              <w:right w:val="nil"/>
            </w:tcBorders>
            <w:vAlign w:val="center"/>
          </w:tcPr>
          <w:p w14:paraId="64C8530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13130B5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92544E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4270937" w14:textId="1451974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1899679D" w14:textId="39A34A85" w:rsidR="004D0D25" w:rsidRPr="008D08DE" w:rsidRDefault="004D0D25" w:rsidP="004D0D25">
            <w:r w:rsidRPr="008D08DE">
              <w:t>Сочинение по картине В.М.Васнецова «Аленушка»</w:t>
            </w:r>
          </w:p>
        </w:tc>
        <w:tc>
          <w:tcPr>
            <w:tcW w:w="850" w:type="dxa"/>
            <w:tcBorders>
              <w:top w:val="single" w:sz="4" w:space="0" w:color="auto"/>
              <w:left w:val="single" w:sz="4" w:space="0" w:color="auto"/>
              <w:bottom w:val="nil"/>
              <w:right w:val="nil"/>
            </w:tcBorders>
          </w:tcPr>
          <w:p w14:paraId="5028A36A" w14:textId="475300C1"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211E7E2" w14:textId="440FEC88" w:rsidR="004D0D25" w:rsidRPr="008D08DE" w:rsidRDefault="004D0D25" w:rsidP="004D0D25">
            <w:pPr>
              <w:jc w:val="both"/>
            </w:pPr>
            <w:r w:rsidRPr="008D08DE">
              <w:rPr>
                <w:sz w:val="18"/>
                <w:szCs w:val="18"/>
              </w:rPr>
              <w:t>Сочинение</w:t>
            </w:r>
            <w:r w:rsidRPr="008D08DE">
              <w:t>.</w:t>
            </w:r>
          </w:p>
        </w:tc>
      </w:tr>
      <w:tr w:rsidR="00A41FF1" w:rsidRPr="008D08DE" w14:paraId="78B1F08C" w14:textId="77777777" w:rsidTr="00BF6B5C">
        <w:trPr>
          <w:trHeight w:val="404"/>
        </w:trPr>
        <w:tc>
          <w:tcPr>
            <w:tcW w:w="425" w:type="dxa"/>
            <w:tcBorders>
              <w:top w:val="single" w:sz="4" w:space="0" w:color="auto"/>
              <w:left w:val="single" w:sz="4" w:space="0" w:color="auto"/>
              <w:bottom w:val="nil"/>
              <w:right w:val="nil"/>
            </w:tcBorders>
            <w:vAlign w:val="center"/>
          </w:tcPr>
          <w:p w14:paraId="5AE7097B" w14:textId="2DEAC773" w:rsidR="004D0D25" w:rsidRPr="008D08DE" w:rsidRDefault="004D0D25" w:rsidP="004D0D25">
            <w:pPr>
              <w:jc w:val="center"/>
            </w:pPr>
            <w:r w:rsidRPr="008D08DE">
              <w:t>155</w:t>
            </w:r>
          </w:p>
        </w:tc>
        <w:tc>
          <w:tcPr>
            <w:tcW w:w="568" w:type="dxa"/>
            <w:tcBorders>
              <w:top w:val="single" w:sz="4" w:space="0" w:color="auto"/>
              <w:left w:val="single" w:sz="4" w:space="0" w:color="auto"/>
              <w:bottom w:val="nil"/>
              <w:right w:val="nil"/>
            </w:tcBorders>
            <w:vAlign w:val="center"/>
          </w:tcPr>
          <w:p w14:paraId="6C639550"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0F1F1C1"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71DF4D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36411E7" w14:textId="45D2128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10F9DDC" w14:textId="73BAB4C0" w:rsidR="004D0D25" w:rsidRPr="008D08DE" w:rsidRDefault="004D0D25" w:rsidP="004D0D25">
            <w:r w:rsidRPr="008D08DE">
              <w:t>Работа над ошибками. Местоимение.</w:t>
            </w:r>
          </w:p>
        </w:tc>
        <w:tc>
          <w:tcPr>
            <w:tcW w:w="850" w:type="dxa"/>
            <w:tcBorders>
              <w:top w:val="single" w:sz="4" w:space="0" w:color="auto"/>
              <w:left w:val="single" w:sz="4" w:space="0" w:color="auto"/>
              <w:bottom w:val="nil"/>
              <w:right w:val="nil"/>
            </w:tcBorders>
          </w:tcPr>
          <w:p w14:paraId="7F28040B" w14:textId="5650BFB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910BD33" w14:textId="77777777" w:rsidR="004D0D25" w:rsidRPr="008D08DE" w:rsidRDefault="004D0D25" w:rsidP="004D0D25">
            <w:pPr>
              <w:outlineLvl w:val="1"/>
              <w:rPr>
                <w:sz w:val="18"/>
                <w:szCs w:val="18"/>
              </w:rPr>
            </w:pPr>
            <w:r w:rsidRPr="008D08DE">
              <w:rPr>
                <w:sz w:val="18"/>
                <w:szCs w:val="18"/>
              </w:rPr>
              <w:t>Текущий</w:t>
            </w:r>
          </w:p>
          <w:p w14:paraId="3D301567" w14:textId="22372F9C" w:rsidR="004D0D25" w:rsidRPr="008D08DE" w:rsidRDefault="004D0D25" w:rsidP="004D0D25">
            <w:r w:rsidRPr="008D08DE">
              <w:rPr>
                <w:sz w:val="18"/>
                <w:szCs w:val="18"/>
              </w:rPr>
              <w:t xml:space="preserve"> контроль</w:t>
            </w:r>
          </w:p>
        </w:tc>
      </w:tr>
      <w:tr w:rsidR="00A41FF1" w:rsidRPr="008D08DE" w14:paraId="7B0A7010" w14:textId="77777777" w:rsidTr="00BF6B5C">
        <w:trPr>
          <w:trHeight w:val="404"/>
        </w:trPr>
        <w:tc>
          <w:tcPr>
            <w:tcW w:w="425" w:type="dxa"/>
            <w:tcBorders>
              <w:top w:val="single" w:sz="4" w:space="0" w:color="auto"/>
              <w:left w:val="single" w:sz="4" w:space="0" w:color="auto"/>
              <w:bottom w:val="nil"/>
              <w:right w:val="nil"/>
            </w:tcBorders>
            <w:vAlign w:val="center"/>
          </w:tcPr>
          <w:p w14:paraId="5D662CC9" w14:textId="22F24A24" w:rsidR="004D0D25" w:rsidRPr="008D08DE" w:rsidRDefault="004D0D25" w:rsidP="004D0D25">
            <w:pPr>
              <w:jc w:val="center"/>
            </w:pPr>
            <w:r w:rsidRPr="008D08DE">
              <w:t>156</w:t>
            </w:r>
          </w:p>
        </w:tc>
        <w:tc>
          <w:tcPr>
            <w:tcW w:w="568" w:type="dxa"/>
            <w:tcBorders>
              <w:top w:val="single" w:sz="4" w:space="0" w:color="auto"/>
              <w:left w:val="single" w:sz="4" w:space="0" w:color="auto"/>
              <w:bottom w:val="nil"/>
              <w:right w:val="nil"/>
            </w:tcBorders>
            <w:vAlign w:val="center"/>
          </w:tcPr>
          <w:p w14:paraId="33D0F3A9"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83D0F4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747D96E8"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2206FA9" w14:textId="43462170"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61689B5B" w14:textId="2608951C" w:rsidR="004D0D25" w:rsidRPr="008D08DE" w:rsidRDefault="004D0D25" w:rsidP="004D0D25">
            <w:r w:rsidRPr="008D08DE">
              <w:t>Итоговый контрольный диктант № 9.</w:t>
            </w:r>
          </w:p>
        </w:tc>
        <w:tc>
          <w:tcPr>
            <w:tcW w:w="850" w:type="dxa"/>
            <w:tcBorders>
              <w:top w:val="single" w:sz="4" w:space="0" w:color="auto"/>
              <w:left w:val="single" w:sz="4" w:space="0" w:color="auto"/>
              <w:bottom w:val="nil"/>
              <w:right w:val="nil"/>
            </w:tcBorders>
          </w:tcPr>
          <w:p w14:paraId="051CE0BB" w14:textId="72D85E0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C83ED9F" w14:textId="77777777" w:rsidR="004D0D25" w:rsidRPr="008D08DE" w:rsidRDefault="004D0D25" w:rsidP="004D0D25">
            <w:pPr>
              <w:outlineLvl w:val="1"/>
              <w:rPr>
                <w:sz w:val="18"/>
                <w:szCs w:val="18"/>
              </w:rPr>
            </w:pPr>
            <w:r w:rsidRPr="008D08DE">
              <w:rPr>
                <w:sz w:val="18"/>
                <w:szCs w:val="18"/>
              </w:rPr>
              <w:t xml:space="preserve">Итоговый </w:t>
            </w:r>
          </w:p>
          <w:p w14:paraId="3FE62446" w14:textId="71C072DE" w:rsidR="004D0D25" w:rsidRPr="008D08DE" w:rsidRDefault="004D0D25" w:rsidP="004D0D25">
            <w:pPr>
              <w:outlineLvl w:val="1"/>
              <w:rPr>
                <w:sz w:val="18"/>
                <w:szCs w:val="18"/>
              </w:rPr>
            </w:pPr>
            <w:r w:rsidRPr="008D08DE">
              <w:rPr>
                <w:sz w:val="18"/>
                <w:szCs w:val="18"/>
              </w:rPr>
              <w:t>контроль</w:t>
            </w:r>
          </w:p>
        </w:tc>
      </w:tr>
      <w:tr w:rsidR="00A41FF1" w:rsidRPr="008D08DE" w14:paraId="6C69086E" w14:textId="77777777" w:rsidTr="00BF6B5C">
        <w:trPr>
          <w:trHeight w:val="404"/>
        </w:trPr>
        <w:tc>
          <w:tcPr>
            <w:tcW w:w="425" w:type="dxa"/>
            <w:tcBorders>
              <w:top w:val="single" w:sz="4" w:space="0" w:color="auto"/>
              <w:left w:val="single" w:sz="4" w:space="0" w:color="auto"/>
              <w:bottom w:val="nil"/>
              <w:right w:val="nil"/>
            </w:tcBorders>
            <w:vAlign w:val="center"/>
          </w:tcPr>
          <w:p w14:paraId="39E7EF15" w14:textId="441305DE" w:rsidR="004D0D25" w:rsidRPr="008D08DE" w:rsidRDefault="004D0D25" w:rsidP="004D0D25">
            <w:pPr>
              <w:jc w:val="center"/>
            </w:pPr>
            <w:r w:rsidRPr="008D08DE">
              <w:t>157</w:t>
            </w:r>
          </w:p>
        </w:tc>
        <w:tc>
          <w:tcPr>
            <w:tcW w:w="568" w:type="dxa"/>
            <w:tcBorders>
              <w:top w:val="single" w:sz="4" w:space="0" w:color="auto"/>
              <w:left w:val="single" w:sz="4" w:space="0" w:color="auto"/>
              <w:bottom w:val="nil"/>
              <w:right w:val="nil"/>
            </w:tcBorders>
            <w:vAlign w:val="center"/>
          </w:tcPr>
          <w:p w14:paraId="11CBCE3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C9D191E"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46CE3EA"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2B23EA3" w14:textId="0D44689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1B19D154" w14:textId="4AB78F8A" w:rsidR="004D0D25" w:rsidRPr="008D08DE" w:rsidRDefault="004D0D25" w:rsidP="004D0D25">
            <w:pPr>
              <w:autoSpaceDE w:val="0"/>
              <w:autoSpaceDN w:val="0"/>
              <w:adjustRightInd w:val="0"/>
              <w:rPr>
                <w:rFonts w:eastAsiaTheme="minorHAnsi"/>
                <w:lang w:eastAsia="en-US"/>
              </w:rPr>
            </w:pPr>
            <w:r w:rsidRPr="008D08DE">
              <w:t>Работа над ошибками, допущенными в работе.</w:t>
            </w:r>
          </w:p>
        </w:tc>
        <w:tc>
          <w:tcPr>
            <w:tcW w:w="850" w:type="dxa"/>
            <w:tcBorders>
              <w:top w:val="single" w:sz="4" w:space="0" w:color="auto"/>
              <w:left w:val="single" w:sz="4" w:space="0" w:color="auto"/>
              <w:bottom w:val="nil"/>
              <w:right w:val="nil"/>
            </w:tcBorders>
          </w:tcPr>
          <w:p w14:paraId="48803C63" w14:textId="4D14409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711DFA80" w14:textId="77777777" w:rsidR="004D0D25" w:rsidRPr="008D08DE" w:rsidRDefault="004D0D25" w:rsidP="004D0D25">
            <w:pPr>
              <w:outlineLvl w:val="1"/>
              <w:rPr>
                <w:sz w:val="18"/>
                <w:szCs w:val="18"/>
              </w:rPr>
            </w:pPr>
            <w:r w:rsidRPr="008D08DE">
              <w:rPr>
                <w:sz w:val="18"/>
                <w:szCs w:val="18"/>
              </w:rPr>
              <w:t>Текущий</w:t>
            </w:r>
          </w:p>
          <w:p w14:paraId="7A9976A1" w14:textId="261FF0BF" w:rsidR="004D0D25" w:rsidRPr="008D08DE" w:rsidRDefault="004D0D25" w:rsidP="004D0D25">
            <w:r w:rsidRPr="008D08DE">
              <w:rPr>
                <w:sz w:val="18"/>
                <w:szCs w:val="18"/>
              </w:rPr>
              <w:t xml:space="preserve"> контроль</w:t>
            </w:r>
          </w:p>
        </w:tc>
      </w:tr>
      <w:tr w:rsidR="00A41FF1" w:rsidRPr="008D08DE" w14:paraId="381C43BB" w14:textId="77777777" w:rsidTr="00BF6B5C">
        <w:trPr>
          <w:trHeight w:val="404"/>
        </w:trPr>
        <w:tc>
          <w:tcPr>
            <w:tcW w:w="425" w:type="dxa"/>
            <w:tcBorders>
              <w:top w:val="single" w:sz="4" w:space="0" w:color="auto"/>
              <w:left w:val="single" w:sz="4" w:space="0" w:color="auto"/>
              <w:bottom w:val="nil"/>
              <w:right w:val="nil"/>
            </w:tcBorders>
            <w:vAlign w:val="center"/>
          </w:tcPr>
          <w:p w14:paraId="14754D3D" w14:textId="28D4F7BB" w:rsidR="004D0D25" w:rsidRPr="008D08DE" w:rsidRDefault="004D0D25" w:rsidP="004D0D25">
            <w:pPr>
              <w:jc w:val="center"/>
            </w:pPr>
            <w:r w:rsidRPr="008D08DE">
              <w:t>158</w:t>
            </w:r>
          </w:p>
        </w:tc>
        <w:tc>
          <w:tcPr>
            <w:tcW w:w="568" w:type="dxa"/>
            <w:tcBorders>
              <w:top w:val="single" w:sz="4" w:space="0" w:color="auto"/>
              <w:left w:val="single" w:sz="4" w:space="0" w:color="auto"/>
              <w:bottom w:val="nil"/>
              <w:right w:val="nil"/>
            </w:tcBorders>
            <w:vAlign w:val="center"/>
          </w:tcPr>
          <w:p w14:paraId="7320D893"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4B72850"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CB814F1"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4E21812D" w14:textId="30703BEF"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center"/>
          </w:tcPr>
          <w:p w14:paraId="76658C43" w14:textId="5D8D5D06"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Отрабатываем изученные правила правописания безударных гласных</w:t>
            </w:r>
          </w:p>
        </w:tc>
        <w:tc>
          <w:tcPr>
            <w:tcW w:w="850" w:type="dxa"/>
            <w:tcBorders>
              <w:top w:val="single" w:sz="4" w:space="0" w:color="auto"/>
              <w:left w:val="single" w:sz="4" w:space="0" w:color="auto"/>
              <w:bottom w:val="nil"/>
              <w:right w:val="nil"/>
            </w:tcBorders>
          </w:tcPr>
          <w:p w14:paraId="30C2DC47" w14:textId="1CFFF1A6"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26386C3" w14:textId="77777777" w:rsidR="004D0D25" w:rsidRPr="008D08DE" w:rsidRDefault="004D0D25" w:rsidP="004D0D25">
            <w:pPr>
              <w:outlineLvl w:val="1"/>
              <w:rPr>
                <w:sz w:val="18"/>
                <w:szCs w:val="18"/>
              </w:rPr>
            </w:pPr>
            <w:r w:rsidRPr="008D08DE">
              <w:rPr>
                <w:sz w:val="18"/>
                <w:szCs w:val="18"/>
              </w:rPr>
              <w:t>Текущий</w:t>
            </w:r>
          </w:p>
          <w:p w14:paraId="3E896609" w14:textId="2F35A33C" w:rsidR="004D0D25" w:rsidRPr="008D08DE" w:rsidRDefault="004D0D25" w:rsidP="004D0D25">
            <w:r w:rsidRPr="008D08DE">
              <w:rPr>
                <w:sz w:val="18"/>
                <w:szCs w:val="18"/>
              </w:rPr>
              <w:t xml:space="preserve"> контроль</w:t>
            </w:r>
          </w:p>
        </w:tc>
      </w:tr>
      <w:tr w:rsidR="00A41FF1" w:rsidRPr="008D08DE" w14:paraId="6B10871A" w14:textId="77777777" w:rsidTr="00BF6B5C">
        <w:trPr>
          <w:trHeight w:val="404"/>
        </w:trPr>
        <w:tc>
          <w:tcPr>
            <w:tcW w:w="425" w:type="dxa"/>
            <w:tcBorders>
              <w:top w:val="single" w:sz="4" w:space="0" w:color="auto"/>
              <w:left w:val="single" w:sz="4" w:space="0" w:color="auto"/>
              <w:bottom w:val="nil"/>
              <w:right w:val="nil"/>
            </w:tcBorders>
            <w:vAlign w:val="center"/>
          </w:tcPr>
          <w:p w14:paraId="2F5F3C52" w14:textId="0D3091DC" w:rsidR="004D0D25" w:rsidRPr="008D08DE" w:rsidRDefault="004D0D25" w:rsidP="004D0D25">
            <w:pPr>
              <w:jc w:val="center"/>
            </w:pPr>
            <w:r w:rsidRPr="008D08DE">
              <w:t>159</w:t>
            </w:r>
          </w:p>
        </w:tc>
        <w:tc>
          <w:tcPr>
            <w:tcW w:w="568" w:type="dxa"/>
            <w:tcBorders>
              <w:top w:val="single" w:sz="4" w:space="0" w:color="auto"/>
              <w:left w:val="single" w:sz="4" w:space="0" w:color="auto"/>
              <w:bottom w:val="nil"/>
              <w:right w:val="nil"/>
            </w:tcBorders>
            <w:vAlign w:val="center"/>
          </w:tcPr>
          <w:p w14:paraId="7399D207"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45B979A"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1D5263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6F1B583E" w14:textId="1D084894" w:rsidR="004D0D25" w:rsidRPr="008D08DE" w:rsidRDefault="004D0D25" w:rsidP="004D0D25">
            <w:pPr>
              <w:jc w:val="center"/>
            </w:pPr>
            <w:r w:rsidRPr="008D08DE">
              <w:t>1</w:t>
            </w:r>
          </w:p>
        </w:tc>
        <w:tc>
          <w:tcPr>
            <w:tcW w:w="5387" w:type="dxa"/>
            <w:tcBorders>
              <w:top w:val="nil"/>
              <w:left w:val="single" w:sz="4" w:space="0" w:color="auto"/>
              <w:bottom w:val="nil"/>
              <w:right w:val="nil"/>
            </w:tcBorders>
            <w:vAlign w:val="center"/>
          </w:tcPr>
          <w:p w14:paraId="07152C8D" w14:textId="542E1184"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Закрепление. Отрабатываем изученные правила правописания безударных гласных</w:t>
            </w:r>
          </w:p>
        </w:tc>
        <w:tc>
          <w:tcPr>
            <w:tcW w:w="850" w:type="dxa"/>
            <w:tcBorders>
              <w:top w:val="single" w:sz="4" w:space="0" w:color="auto"/>
              <w:left w:val="single" w:sz="4" w:space="0" w:color="auto"/>
              <w:bottom w:val="nil"/>
              <w:right w:val="nil"/>
            </w:tcBorders>
          </w:tcPr>
          <w:p w14:paraId="525AD199" w14:textId="21E637A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7C3F7B5" w14:textId="77777777" w:rsidR="004D0D25" w:rsidRPr="008D08DE" w:rsidRDefault="004D0D25" w:rsidP="004D0D25">
            <w:pPr>
              <w:outlineLvl w:val="1"/>
              <w:rPr>
                <w:sz w:val="18"/>
                <w:szCs w:val="18"/>
              </w:rPr>
            </w:pPr>
            <w:r w:rsidRPr="008D08DE">
              <w:rPr>
                <w:sz w:val="18"/>
                <w:szCs w:val="18"/>
              </w:rPr>
              <w:t>Текущий</w:t>
            </w:r>
          </w:p>
          <w:p w14:paraId="0127B327" w14:textId="7402BC75" w:rsidR="004D0D25" w:rsidRPr="008D08DE" w:rsidRDefault="004D0D25" w:rsidP="004D0D25">
            <w:r w:rsidRPr="008D08DE">
              <w:rPr>
                <w:sz w:val="18"/>
                <w:szCs w:val="18"/>
              </w:rPr>
              <w:t xml:space="preserve"> контроль</w:t>
            </w:r>
          </w:p>
        </w:tc>
      </w:tr>
      <w:tr w:rsidR="00A41FF1" w:rsidRPr="008D08DE" w14:paraId="5D56EAD6" w14:textId="77777777" w:rsidTr="00BF6B5C">
        <w:trPr>
          <w:trHeight w:val="404"/>
        </w:trPr>
        <w:tc>
          <w:tcPr>
            <w:tcW w:w="425" w:type="dxa"/>
            <w:tcBorders>
              <w:top w:val="single" w:sz="4" w:space="0" w:color="auto"/>
              <w:left w:val="single" w:sz="4" w:space="0" w:color="auto"/>
              <w:bottom w:val="nil"/>
              <w:right w:val="nil"/>
            </w:tcBorders>
            <w:vAlign w:val="center"/>
          </w:tcPr>
          <w:p w14:paraId="741BE987" w14:textId="1B585EFE" w:rsidR="004D0D25" w:rsidRPr="008D08DE" w:rsidRDefault="004D0D25" w:rsidP="004D0D25">
            <w:pPr>
              <w:jc w:val="center"/>
            </w:pPr>
            <w:r w:rsidRPr="008D08DE">
              <w:t>160</w:t>
            </w:r>
          </w:p>
        </w:tc>
        <w:tc>
          <w:tcPr>
            <w:tcW w:w="568" w:type="dxa"/>
            <w:tcBorders>
              <w:top w:val="single" w:sz="4" w:space="0" w:color="auto"/>
              <w:left w:val="single" w:sz="4" w:space="0" w:color="auto"/>
              <w:bottom w:val="nil"/>
              <w:right w:val="nil"/>
            </w:tcBorders>
            <w:vAlign w:val="center"/>
          </w:tcPr>
          <w:p w14:paraId="6DDAD9CD"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12C343F"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3D9FA83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7FE26DC0" w14:textId="4928CF25"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C996EB0" w14:textId="54451442" w:rsidR="004D0D25" w:rsidRPr="008D08DE" w:rsidRDefault="004D0D25" w:rsidP="004D0D25">
            <w:r w:rsidRPr="008D08DE">
              <w:t>Диктант с предварительной подготовкой</w:t>
            </w:r>
          </w:p>
        </w:tc>
        <w:tc>
          <w:tcPr>
            <w:tcW w:w="850" w:type="dxa"/>
            <w:tcBorders>
              <w:top w:val="single" w:sz="4" w:space="0" w:color="auto"/>
              <w:left w:val="single" w:sz="4" w:space="0" w:color="auto"/>
              <w:bottom w:val="nil"/>
              <w:right w:val="nil"/>
            </w:tcBorders>
          </w:tcPr>
          <w:p w14:paraId="15382D3B" w14:textId="17F122E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804CF50" w14:textId="77777777" w:rsidR="004D0D25" w:rsidRPr="008D08DE" w:rsidRDefault="004D0D25" w:rsidP="004D0D25">
            <w:pPr>
              <w:outlineLvl w:val="1"/>
              <w:rPr>
                <w:sz w:val="18"/>
                <w:szCs w:val="18"/>
              </w:rPr>
            </w:pPr>
            <w:r w:rsidRPr="008D08DE">
              <w:rPr>
                <w:sz w:val="18"/>
                <w:szCs w:val="18"/>
              </w:rPr>
              <w:t>Текущий</w:t>
            </w:r>
          </w:p>
          <w:p w14:paraId="272BFB5D" w14:textId="5B91FED0" w:rsidR="004D0D25" w:rsidRPr="008D08DE" w:rsidRDefault="004D0D25" w:rsidP="004D0D25">
            <w:r w:rsidRPr="008D08DE">
              <w:rPr>
                <w:sz w:val="18"/>
                <w:szCs w:val="18"/>
              </w:rPr>
              <w:t xml:space="preserve"> контроль</w:t>
            </w:r>
          </w:p>
        </w:tc>
      </w:tr>
      <w:tr w:rsidR="00A41FF1" w:rsidRPr="008D08DE" w14:paraId="558D686C" w14:textId="77777777" w:rsidTr="00BF6B5C">
        <w:trPr>
          <w:trHeight w:val="404"/>
        </w:trPr>
        <w:tc>
          <w:tcPr>
            <w:tcW w:w="425" w:type="dxa"/>
            <w:tcBorders>
              <w:top w:val="single" w:sz="4" w:space="0" w:color="auto"/>
              <w:left w:val="single" w:sz="4" w:space="0" w:color="auto"/>
              <w:bottom w:val="nil"/>
              <w:right w:val="nil"/>
            </w:tcBorders>
            <w:vAlign w:val="center"/>
          </w:tcPr>
          <w:p w14:paraId="6A7BFB97" w14:textId="52096D11" w:rsidR="004D0D25" w:rsidRPr="008D08DE" w:rsidRDefault="004D0D25" w:rsidP="004D0D25">
            <w:pPr>
              <w:jc w:val="center"/>
            </w:pPr>
            <w:r w:rsidRPr="008D08DE">
              <w:t>161</w:t>
            </w:r>
          </w:p>
        </w:tc>
        <w:tc>
          <w:tcPr>
            <w:tcW w:w="568" w:type="dxa"/>
            <w:tcBorders>
              <w:top w:val="single" w:sz="4" w:space="0" w:color="auto"/>
              <w:left w:val="single" w:sz="4" w:space="0" w:color="auto"/>
              <w:bottom w:val="nil"/>
              <w:right w:val="nil"/>
            </w:tcBorders>
            <w:vAlign w:val="center"/>
          </w:tcPr>
          <w:p w14:paraId="316FC69E"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E9801B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1DE601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2823716B" w14:textId="31061848"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2C2DD6D" w14:textId="05BB68E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Отрабатываем изученные правила правописания парных глухих и звонких согласных</w:t>
            </w:r>
          </w:p>
        </w:tc>
        <w:tc>
          <w:tcPr>
            <w:tcW w:w="850" w:type="dxa"/>
            <w:tcBorders>
              <w:top w:val="single" w:sz="4" w:space="0" w:color="auto"/>
              <w:left w:val="single" w:sz="4" w:space="0" w:color="auto"/>
              <w:bottom w:val="nil"/>
              <w:right w:val="nil"/>
            </w:tcBorders>
          </w:tcPr>
          <w:p w14:paraId="38B58A58" w14:textId="18D41A8F"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AE947BC" w14:textId="77777777" w:rsidR="004D0D25" w:rsidRPr="008D08DE" w:rsidRDefault="004D0D25" w:rsidP="004D0D25">
            <w:pPr>
              <w:outlineLvl w:val="1"/>
              <w:rPr>
                <w:sz w:val="18"/>
                <w:szCs w:val="18"/>
              </w:rPr>
            </w:pPr>
            <w:r w:rsidRPr="008D08DE">
              <w:rPr>
                <w:sz w:val="18"/>
                <w:szCs w:val="18"/>
              </w:rPr>
              <w:t>Текущий</w:t>
            </w:r>
          </w:p>
          <w:p w14:paraId="2789339A" w14:textId="3271A66E" w:rsidR="004D0D25" w:rsidRPr="008D08DE" w:rsidRDefault="004D0D25" w:rsidP="004D0D25">
            <w:r w:rsidRPr="008D08DE">
              <w:rPr>
                <w:sz w:val="18"/>
                <w:szCs w:val="18"/>
              </w:rPr>
              <w:t xml:space="preserve"> контроль</w:t>
            </w:r>
          </w:p>
        </w:tc>
      </w:tr>
      <w:tr w:rsidR="00A41FF1" w:rsidRPr="008D08DE" w14:paraId="3D4C6487" w14:textId="77777777" w:rsidTr="00BF6B5C">
        <w:trPr>
          <w:trHeight w:val="404"/>
        </w:trPr>
        <w:tc>
          <w:tcPr>
            <w:tcW w:w="425" w:type="dxa"/>
            <w:tcBorders>
              <w:top w:val="single" w:sz="4" w:space="0" w:color="auto"/>
              <w:left w:val="single" w:sz="4" w:space="0" w:color="auto"/>
              <w:bottom w:val="nil"/>
              <w:right w:val="nil"/>
            </w:tcBorders>
            <w:vAlign w:val="center"/>
          </w:tcPr>
          <w:p w14:paraId="2CEBCA08" w14:textId="4EAA1245" w:rsidR="004D0D25" w:rsidRPr="008D08DE" w:rsidRDefault="004D0D25" w:rsidP="004D0D25">
            <w:pPr>
              <w:jc w:val="center"/>
            </w:pPr>
            <w:r w:rsidRPr="008D08DE">
              <w:t>162</w:t>
            </w:r>
          </w:p>
        </w:tc>
        <w:tc>
          <w:tcPr>
            <w:tcW w:w="568" w:type="dxa"/>
            <w:tcBorders>
              <w:top w:val="single" w:sz="4" w:space="0" w:color="auto"/>
              <w:left w:val="single" w:sz="4" w:space="0" w:color="auto"/>
              <w:bottom w:val="nil"/>
              <w:right w:val="nil"/>
            </w:tcBorders>
            <w:vAlign w:val="center"/>
          </w:tcPr>
          <w:p w14:paraId="6CB263BA"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71C1501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6B7CB14"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12A8DA13" w14:textId="5B1A3032"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72C2B5FC" w14:textId="0D7FD817"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Орфографический тренинг: правописание разных частей речи</w:t>
            </w:r>
          </w:p>
        </w:tc>
        <w:tc>
          <w:tcPr>
            <w:tcW w:w="850" w:type="dxa"/>
            <w:tcBorders>
              <w:top w:val="single" w:sz="4" w:space="0" w:color="auto"/>
              <w:left w:val="single" w:sz="4" w:space="0" w:color="auto"/>
              <w:bottom w:val="nil"/>
              <w:right w:val="nil"/>
            </w:tcBorders>
          </w:tcPr>
          <w:p w14:paraId="32CC6F65" w14:textId="1C0BAD5A"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D0A871A" w14:textId="77777777" w:rsidR="004D0D25" w:rsidRPr="008D08DE" w:rsidRDefault="004D0D25" w:rsidP="004D0D25">
            <w:pPr>
              <w:outlineLvl w:val="1"/>
              <w:rPr>
                <w:sz w:val="18"/>
                <w:szCs w:val="18"/>
              </w:rPr>
            </w:pPr>
            <w:r w:rsidRPr="008D08DE">
              <w:rPr>
                <w:sz w:val="18"/>
                <w:szCs w:val="18"/>
              </w:rPr>
              <w:t>Текущий</w:t>
            </w:r>
          </w:p>
          <w:p w14:paraId="67DA506D" w14:textId="27EDD2AE" w:rsidR="004D0D25" w:rsidRPr="008D08DE" w:rsidRDefault="004D0D25" w:rsidP="004D0D25">
            <w:r w:rsidRPr="008D08DE">
              <w:rPr>
                <w:sz w:val="18"/>
                <w:szCs w:val="18"/>
              </w:rPr>
              <w:t xml:space="preserve"> контроль</w:t>
            </w:r>
          </w:p>
        </w:tc>
      </w:tr>
      <w:tr w:rsidR="00A41FF1" w:rsidRPr="008D08DE" w14:paraId="5437C7A0" w14:textId="77777777" w:rsidTr="00BF6B5C">
        <w:trPr>
          <w:trHeight w:val="404"/>
        </w:trPr>
        <w:tc>
          <w:tcPr>
            <w:tcW w:w="425" w:type="dxa"/>
            <w:tcBorders>
              <w:top w:val="single" w:sz="4" w:space="0" w:color="auto"/>
              <w:left w:val="single" w:sz="4" w:space="0" w:color="auto"/>
              <w:bottom w:val="nil"/>
              <w:right w:val="nil"/>
            </w:tcBorders>
            <w:vAlign w:val="center"/>
          </w:tcPr>
          <w:p w14:paraId="36B95D58" w14:textId="6D8BCCE3" w:rsidR="004D0D25" w:rsidRPr="008D08DE" w:rsidRDefault="004D0D25" w:rsidP="004D0D25">
            <w:pPr>
              <w:jc w:val="center"/>
            </w:pPr>
            <w:r w:rsidRPr="008D08DE">
              <w:t>163</w:t>
            </w:r>
          </w:p>
        </w:tc>
        <w:tc>
          <w:tcPr>
            <w:tcW w:w="568" w:type="dxa"/>
            <w:tcBorders>
              <w:top w:val="single" w:sz="4" w:space="0" w:color="auto"/>
              <w:left w:val="single" w:sz="4" w:space="0" w:color="auto"/>
              <w:bottom w:val="nil"/>
              <w:right w:val="nil"/>
            </w:tcBorders>
            <w:vAlign w:val="center"/>
          </w:tcPr>
          <w:p w14:paraId="003ECBB2"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31FB041C"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1CF482D"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4190D29" w14:textId="23F67ABC"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501A98CA" w14:textId="337F651E"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Резервный урок по разделу морфология: повторение</w:t>
            </w:r>
          </w:p>
        </w:tc>
        <w:tc>
          <w:tcPr>
            <w:tcW w:w="850" w:type="dxa"/>
            <w:tcBorders>
              <w:top w:val="single" w:sz="4" w:space="0" w:color="auto"/>
              <w:left w:val="single" w:sz="4" w:space="0" w:color="auto"/>
              <w:bottom w:val="nil"/>
              <w:right w:val="nil"/>
            </w:tcBorders>
          </w:tcPr>
          <w:p w14:paraId="27645CC1" w14:textId="5EB7A49D"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D02BEF0" w14:textId="77777777" w:rsidR="004D0D25" w:rsidRPr="008D08DE" w:rsidRDefault="004D0D25" w:rsidP="004D0D25">
            <w:pPr>
              <w:outlineLvl w:val="1"/>
              <w:rPr>
                <w:sz w:val="18"/>
                <w:szCs w:val="18"/>
              </w:rPr>
            </w:pPr>
            <w:r w:rsidRPr="008D08DE">
              <w:rPr>
                <w:sz w:val="18"/>
                <w:szCs w:val="18"/>
              </w:rPr>
              <w:t>Текущий</w:t>
            </w:r>
          </w:p>
          <w:p w14:paraId="504723DD" w14:textId="2D63C160" w:rsidR="004D0D25" w:rsidRPr="008D08DE" w:rsidRDefault="004D0D25" w:rsidP="004D0D25">
            <w:r w:rsidRPr="008D08DE">
              <w:rPr>
                <w:sz w:val="18"/>
                <w:szCs w:val="18"/>
              </w:rPr>
              <w:t xml:space="preserve"> контроль</w:t>
            </w:r>
          </w:p>
        </w:tc>
      </w:tr>
      <w:tr w:rsidR="00A41FF1" w:rsidRPr="008D08DE" w14:paraId="02924CE4" w14:textId="77777777" w:rsidTr="00BF6B5C">
        <w:trPr>
          <w:trHeight w:val="404"/>
        </w:trPr>
        <w:tc>
          <w:tcPr>
            <w:tcW w:w="425" w:type="dxa"/>
            <w:tcBorders>
              <w:top w:val="single" w:sz="4" w:space="0" w:color="auto"/>
              <w:left w:val="single" w:sz="4" w:space="0" w:color="auto"/>
              <w:bottom w:val="nil"/>
              <w:right w:val="nil"/>
            </w:tcBorders>
            <w:vAlign w:val="center"/>
          </w:tcPr>
          <w:p w14:paraId="7AF22601" w14:textId="274008EB" w:rsidR="004D0D25" w:rsidRPr="008D08DE" w:rsidRDefault="004D0D25" w:rsidP="004D0D25">
            <w:pPr>
              <w:jc w:val="center"/>
            </w:pPr>
            <w:r w:rsidRPr="008D08DE">
              <w:t>164</w:t>
            </w:r>
          </w:p>
        </w:tc>
        <w:tc>
          <w:tcPr>
            <w:tcW w:w="568" w:type="dxa"/>
            <w:tcBorders>
              <w:top w:val="single" w:sz="4" w:space="0" w:color="auto"/>
              <w:left w:val="single" w:sz="4" w:space="0" w:color="auto"/>
              <w:bottom w:val="nil"/>
              <w:right w:val="nil"/>
            </w:tcBorders>
            <w:vAlign w:val="center"/>
          </w:tcPr>
          <w:p w14:paraId="36A8EF3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26FF78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46397CA5"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9EF1989" w14:textId="4810C3EF"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34B3417C" w14:textId="0780459C" w:rsidR="004D0D25" w:rsidRPr="008D08DE" w:rsidRDefault="004D0D25" w:rsidP="004D0D25">
            <w:pPr>
              <w:autoSpaceDE w:val="0"/>
              <w:autoSpaceDN w:val="0"/>
              <w:adjustRightInd w:val="0"/>
            </w:pPr>
            <w:r w:rsidRPr="008D08DE">
              <w:rPr>
                <w:rFonts w:ascii="Times New Roman CYR" w:eastAsiaTheme="minorHAnsi" w:hAnsi="Times New Roman CYR" w:cs="Times New Roman CYR"/>
                <w:lang w:eastAsia="en-US"/>
              </w:rPr>
              <w:t>Повторяем правописание парных по звонкости</w:t>
            </w:r>
            <w:r w:rsidRPr="008D08DE">
              <w:rPr>
                <w:rFonts w:eastAsiaTheme="minorHAnsi"/>
                <w:lang w:eastAsia="en-US"/>
              </w:rPr>
              <w:t>-</w:t>
            </w:r>
            <w:r w:rsidRPr="008D08DE">
              <w:rPr>
                <w:rFonts w:ascii="Times New Roman CYR" w:eastAsiaTheme="minorHAnsi" w:hAnsi="Times New Roman CYR" w:cs="Times New Roman CYR"/>
                <w:lang w:eastAsia="en-US"/>
              </w:rPr>
              <w:t>глухости согласных в корне слова</w:t>
            </w:r>
          </w:p>
        </w:tc>
        <w:tc>
          <w:tcPr>
            <w:tcW w:w="850" w:type="dxa"/>
            <w:tcBorders>
              <w:top w:val="single" w:sz="4" w:space="0" w:color="auto"/>
              <w:left w:val="single" w:sz="4" w:space="0" w:color="auto"/>
              <w:bottom w:val="nil"/>
              <w:right w:val="nil"/>
            </w:tcBorders>
          </w:tcPr>
          <w:p w14:paraId="5BE40C09" w14:textId="4633147E"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6FE3E97" w14:textId="77777777" w:rsidR="004D0D25" w:rsidRPr="008D08DE" w:rsidRDefault="004D0D25" w:rsidP="004D0D25">
            <w:pPr>
              <w:outlineLvl w:val="1"/>
              <w:rPr>
                <w:sz w:val="18"/>
                <w:szCs w:val="18"/>
              </w:rPr>
            </w:pPr>
            <w:r w:rsidRPr="008D08DE">
              <w:rPr>
                <w:sz w:val="18"/>
                <w:szCs w:val="18"/>
              </w:rPr>
              <w:t>Текущий</w:t>
            </w:r>
          </w:p>
          <w:p w14:paraId="56AE94E1" w14:textId="42B401F8" w:rsidR="004D0D25" w:rsidRPr="008D08DE" w:rsidRDefault="004D0D25" w:rsidP="004D0D25">
            <w:r w:rsidRPr="008D08DE">
              <w:rPr>
                <w:sz w:val="18"/>
                <w:szCs w:val="18"/>
              </w:rPr>
              <w:t xml:space="preserve"> контроль</w:t>
            </w:r>
          </w:p>
        </w:tc>
      </w:tr>
      <w:tr w:rsidR="00A41FF1" w:rsidRPr="008D08DE" w14:paraId="2624A99F" w14:textId="77777777" w:rsidTr="00BF6B5C">
        <w:trPr>
          <w:trHeight w:val="404"/>
        </w:trPr>
        <w:tc>
          <w:tcPr>
            <w:tcW w:w="425" w:type="dxa"/>
            <w:tcBorders>
              <w:top w:val="single" w:sz="4" w:space="0" w:color="auto"/>
              <w:left w:val="single" w:sz="4" w:space="0" w:color="auto"/>
              <w:bottom w:val="nil"/>
              <w:right w:val="nil"/>
            </w:tcBorders>
            <w:vAlign w:val="center"/>
          </w:tcPr>
          <w:p w14:paraId="419C6F71" w14:textId="5EA2DAF0" w:rsidR="004D0D25" w:rsidRPr="008D08DE" w:rsidRDefault="004D0D25" w:rsidP="004D0D25">
            <w:pPr>
              <w:jc w:val="center"/>
            </w:pPr>
            <w:r w:rsidRPr="008D08DE">
              <w:t>165</w:t>
            </w:r>
          </w:p>
        </w:tc>
        <w:tc>
          <w:tcPr>
            <w:tcW w:w="568" w:type="dxa"/>
            <w:tcBorders>
              <w:top w:val="single" w:sz="4" w:space="0" w:color="auto"/>
              <w:left w:val="single" w:sz="4" w:space="0" w:color="auto"/>
              <w:bottom w:val="nil"/>
              <w:right w:val="nil"/>
            </w:tcBorders>
            <w:vAlign w:val="center"/>
          </w:tcPr>
          <w:p w14:paraId="296C06C4"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27AEA643"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211E26AE"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04C46F9" w14:textId="266F9119"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bottom"/>
          </w:tcPr>
          <w:p w14:paraId="794B9A04" w14:textId="112072C5" w:rsidR="004D0D25" w:rsidRPr="008D08DE" w:rsidRDefault="004D0D25" w:rsidP="004D0D25">
            <w:pPr>
              <w:autoSpaceDE w:val="0"/>
              <w:autoSpaceDN w:val="0"/>
              <w:adjustRightInd w:val="0"/>
              <w:rPr>
                <w:rFonts w:eastAsiaTheme="minorHAnsi"/>
                <w:lang w:eastAsia="en-US"/>
              </w:rPr>
            </w:pPr>
            <w:r w:rsidRPr="008D08DE">
              <w:t>Отработка правописания трудных случаев орфографии</w:t>
            </w:r>
          </w:p>
        </w:tc>
        <w:tc>
          <w:tcPr>
            <w:tcW w:w="850" w:type="dxa"/>
            <w:tcBorders>
              <w:top w:val="single" w:sz="4" w:space="0" w:color="auto"/>
              <w:left w:val="single" w:sz="4" w:space="0" w:color="auto"/>
              <w:bottom w:val="nil"/>
              <w:right w:val="nil"/>
            </w:tcBorders>
          </w:tcPr>
          <w:p w14:paraId="64608A4E" w14:textId="30A61079"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0EBC5C24" w14:textId="77777777" w:rsidR="004D0D25" w:rsidRPr="008D08DE" w:rsidRDefault="004D0D25" w:rsidP="004D0D25">
            <w:pPr>
              <w:outlineLvl w:val="1"/>
              <w:rPr>
                <w:sz w:val="18"/>
                <w:szCs w:val="18"/>
              </w:rPr>
            </w:pPr>
            <w:r w:rsidRPr="008D08DE">
              <w:rPr>
                <w:sz w:val="18"/>
                <w:szCs w:val="18"/>
              </w:rPr>
              <w:t>Текущий</w:t>
            </w:r>
          </w:p>
          <w:p w14:paraId="66A6C01B" w14:textId="6B278AC5" w:rsidR="004D0D25" w:rsidRPr="008D08DE" w:rsidRDefault="004D0D25" w:rsidP="004D0D25">
            <w:r w:rsidRPr="008D08DE">
              <w:rPr>
                <w:sz w:val="18"/>
                <w:szCs w:val="18"/>
              </w:rPr>
              <w:t xml:space="preserve"> контроль</w:t>
            </w:r>
          </w:p>
        </w:tc>
      </w:tr>
      <w:tr w:rsidR="00A41FF1" w:rsidRPr="008D08DE" w14:paraId="7A4F25ED" w14:textId="77777777" w:rsidTr="004C1E58">
        <w:trPr>
          <w:trHeight w:val="404"/>
        </w:trPr>
        <w:tc>
          <w:tcPr>
            <w:tcW w:w="425" w:type="dxa"/>
            <w:tcBorders>
              <w:top w:val="single" w:sz="4" w:space="0" w:color="auto"/>
              <w:left w:val="single" w:sz="4" w:space="0" w:color="auto"/>
              <w:bottom w:val="nil"/>
              <w:right w:val="nil"/>
            </w:tcBorders>
            <w:vAlign w:val="center"/>
          </w:tcPr>
          <w:p w14:paraId="678BFC1F" w14:textId="28B6128A" w:rsidR="004D0D25" w:rsidRPr="008D08DE" w:rsidRDefault="004D0D25" w:rsidP="004D0D25">
            <w:pPr>
              <w:jc w:val="center"/>
            </w:pPr>
            <w:r w:rsidRPr="008D08DE">
              <w:t>166</w:t>
            </w:r>
          </w:p>
        </w:tc>
        <w:tc>
          <w:tcPr>
            <w:tcW w:w="568" w:type="dxa"/>
            <w:tcBorders>
              <w:top w:val="single" w:sz="4" w:space="0" w:color="auto"/>
              <w:left w:val="single" w:sz="4" w:space="0" w:color="auto"/>
              <w:bottom w:val="nil"/>
              <w:right w:val="nil"/>
            </w:tcBorders>
            <w:vAlign w:val="center"/>
          </w:tcPr>
          <w:p w14:paraId="0054166B"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484A3EA5"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69A32C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4ECC297" w14:textId="1CBE9656" w:rsidR="004D0D25" w:rsidRPr="008D08DE" w:rsidRDefault="004D0D25" w:rsidP="004D0D25">
            <w:pPr>
              <w:jc w:val="center"/>
            </w:pPr>
            <w:r w:rsidRPr="008D08DE">
              <w:t>1</w:t>
            </w:r>
          </w:p>
        </w:tc>
        <w:tc>
          <w:tcPr>
            <w:tcW w:w="5387" w:type="dxa"/>
            <w:tcBorders>
              <w:top w:val="single" w:sz="4" w:space="0" w:color="auto"/>
              <w:left w:val="single" w:sz="4" w:space="0" w:color="auto"/>
              <w:bottom w:val="single" w:sz="4" w:space="0" w:color="auto"/>
              <w:right w:val="nil"/>
            </w:tcBorders>
            <w:vAlign w:val="bottom"/>
          </w:tcPr>
          <w:p w14:paraId="79F1EBC7" w14:textId="56650A88"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Связь между словами в предложении (при помощи смысловых вопросов) </w:t>
            </w:r>
          </w:p>
        </w:tc>
        <w:tc>
          <w:tcPr>
            <w:tcW w:w="850" w:type="dxa"/>
            <w:tcBorders>
              <w:top w:val="single" w:sz="4" w:space="0" w:color="auto"/>
              <w:left w:val="single" w:sz="4" w:space="0" w:color="auto"/>
              <w:bottom w:val="nil"/>
              <w:right w:val="nil"/>
            </w:tcBorders>
          </w:tcPr>
          <w:p w14:paraId="50EF201C" w14:textId="6DD2BE9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703A286" w14:textId="77777777" w:rsidR="004D0D25" w:rsidRPr="008D08DE" w:rsidRDefault="004D0D25" w:rsidP="004D0D25">
            <w:pPr>
              <w:outlineLvl w:val="1"/>
              <w:rPr>
                <w:sz w:val="18"/>
                <w:szCs w:val="18"/>
              </w:rPr>
            </w:pPr>
            <w:r w:rsidRPr="008D08DE">
              <w:rPr>
                <w:sz w:val="18"/>
                <w:szCs w:val="18"/>
              </w:rPr>
              <w:t>Текущий</w:t>
            </w:r>
          </w:p>
          <w:p w14:paraId="722115D3" w14:textId="117ECB5F" w:rsidR="004D0D25" w:rsidRPr="008D08DE" w:rsidRDefault="004D0D25" w:rsidP="004D0D25">
            <w:pPr>
              <w:tabs>
                <w:tab w:val="left" w:pos="1347"/>
              </w:tabs>
            </w:pPr>
            <w:r w:rsidRPr="008D08DE">
              <w:rPr>
                <w:sz w:val="18"/>
                <w:szCs w:val="18"/>
              </w:rPr>
              <w:t xml:space="preserve"> контроль</w:t>
            </w:r>
          </w:p>
        </w:tc>
      </w:tr>
      <w:tr w:rsidR="00A41FF1" w:rsidRPr="008D08DE" w14:paraId="326BE2E6" w14:textId="77777777" w:rsidTr="00BF6B5C">
        <w:trPr>
          <w:trHeight w:val="404"/>
        </w:trPr>
        <w:tc>
          <w:tcPr>
            <w:tcW w:w="425" w:type="dxa"/>
            <w:tcBorders>
              <w:top w:val="single" w:sz="4" w:space="0" w:color="auto"/>
              <w:left w:val="single" w:sz="4" w:space="0" w:color="auto"/>
              <w:bottom w:val="nil"/>
              <w:right w:val="nil"/>
            </w:tcBorders>
            <w:vAlign w:val="center"/>
          </w:tcPr>
          <w:p w14:paraId="496EFE97" w14:textId="6BF1FA71" w:rsidR="004D0D25" w:rsidRPr="008D08DE" w:rsidRDefault="004D0D25" w:rsidP="004D0D25">
            <w:pPr>
              <w:jc w:val="center"/>
            </w:pPr>
            <w:r w:rsidRPr="008D08DE">
              <w:t>167</w:t>
            </w:r>
          </w:p>
        </w:tc>
        <w:tc>
          <w:tcPr>
            <w:tcW w:w="568" w:type="dxa"/>
            <w:tcBorders>
              <w:top w:val="single" w:sz="4" w:space="0" w:color="auto"/>
              <w:left w:val="single" w:sz="4" w:space="0" w:color="auto"/>
              <w:bottom w:val="nil"/>
              <w:right w:val="nil"/>
            </w:tcBorders>
            <w:vAlign w:val="center"/>
          </w:tcPr>
          <w:p w14:paraId="4229CCA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606BD70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5FAE877F"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589E29A5" w14:textId="749A54A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6B07123" w14:textId="46689DE0"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Повторение: слово, сочетание слов (словосочетание) и предложение</w:t>
            </w:r>
          </w:p>
        </w:tc>
        <w:tc>
          <w:tcPr>
            <w:tcW w:w="850" w:type="dxa"/>
            <w:tcBorders>
              <w:top w:val="single" w:sz="4" w:space="0" w:color="auto"/>
              <w:left w:val="single" w:sz="4" w:space="0" w:color="auto"/>
              <w:bottom w:val="nil"/>
              <w:right w:val="nil"/>
            </w:tcBorders>
          </w:tcPr>
          <w:p w14:paraId="79F12F84" w14:textId="48E7398B"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484CA313" w14:textId="77777777" w:rsidR="004D0D25" w:rsidRPr="008D08DE" w:rsidRDefault="004D0D25" w:rsidP="004D0D25">
            <w:pPr>
              <w:outlineLvl w:val="1"/>
              <w:rPr>
                <w:sz w:val="18"/>
                <w:szCs w:val="18"/>
              </w:rPr>
            </w:pPr>
            <w:r w:rsidRPr="008D08DE">
              <w:rPr>
                <w:sz w:val="18"/>
                <w:szCs w:val="18"/>
              </w:rPr>
              <w:t>Текущий</w:t>
            </w:r>
          </w:p>
          <w:p w14:paraId="34B8D90F" w14:textId="3F18E625" w:rsidR="004D0D25" w:rsidRPr="008D08DE" w:rsidRDefault="004D0D25" w:rsidP="004D0D25">
            <w:r w:rsidRPr="008D08DE">
              <w:rPr>
                <w:sz w:val="18"/>
                <w:szCs w:val="18"/>
              </w:rPr>
              <w:t xml:space="preserve"> контроль</w:t>
            </w:r>
          </w:p>
        </w:tc>
      </w:tr>
      <w:tr w:rsidR="00A41FF1" w:rsidRPr="008D08DE" w14:paraId="3FA5BA89" w14:textId="77777777" w:rsidTr="00BF6B5C">
        <w:trPr>
          <w:trHeight w:val="404"/>
        </w:trPr>
        <w:tc>
          <w:tcPr>
            <w:tcW w:w="425" w:type="dxa"/>
            <w:tcBorders>
              <w:top w:val="single" w:sz="4" w:space="0" w:color="auto"/>
              <w:left w:val="single" w:sz="4" w:space="0" w:color="auto"/>
              <w:bottom w:val="nil"/>
              <w:right w:val="nil"/>
            </w:tcBorders>
            <w:vAlign w:val="center"/>
          </w:tcPr>
          <w:p w14:paraId="6FEC7236" w14:textId="3D21B7BD" w:rsidR="004D0D25" w:rsidRPr="008D08DE" w:rsidRDefault="004D0D25" w:rsidP="004D0D25">
            <w:pPr>
              <w:jc w:val="center"/>
            </w:pPr>
            <w:r w:rsidRPr="008D08DE">
              <w:t>168</w:t>
            </w:r>
          </w:p>
        </w:tc>
        <w:tc>
          <w:tcPr>
            <w:tcW w:w="568" w:type="dxa"/>
            <w:tcBorders>
              <w:top w:val="single" w:sz="4" w:space="0" w:color="auto"/>
              <w:left w:val="single" w:sz="4" w:space="0" w:color="auto"/>
              <w:bottom w:val="nil"/>
              <w:right w:val="nil"/>
            </w:tcBorders>
            <w:vAlign w:val="center"/>
          </w:tcPr>
          <w:p w14:paraId="5CE6679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5DD8097B"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676C5BA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E21144E" w14:textId="459104A7"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6149EE6" w14:textId="4C9F4209"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Резервный урок по разделу синтаксис: повторяем все, что узнали о синтаксисе</w:t>
            </w:r>
          </w:p>
        </w:tc>
        <w:tc>
          <w:tcPr>
            <w:tcW w:w="850" w:type="dxa"/>
            <w:tcBorders>
              <w:top w:val="single" w:sz="4" w:space="0" w:color="auto"/>
              <w:left w:val="single" w:sz="4" w:space="0" w:color="auto"/>
              <w:bottom w:val="nil"/>
              <w:right w:val="nil"/>
            </w:tcBorders>
          </w:tcPr>
          <w:p w14:paraId="002097A1" w14:textId="69975F70"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3941F5E7" w14:textId="77777777" w:rsidR="004D0D25" w:rsidRPr="008D08DE" w:rsidRDefault="004D0D25" w:rsidP="004D0D25">
            <w:pPr>
              <w:outlineLvl w:val="1"/>
              <w:rPr>
                <w:sz w:val="18"/>
                <w:szCs w:val="18"/>
              </w:rPr>
            </w:pPr>
            <w:r w:rsidRPr="008D08DE">
              <w:rPr>
                <w:sz w:val="18"/>
                <w:szCs w:val="18"/>
              </w:rPr>
              <w:t>Текущий</w:t>
            </w:r>
          </w:p>
          <w:p w14:paraId="7D65A632" w14:textId="32837E4E" w:rsidR="004D0D25" w:rsidRPr="008D08DE" w:rsidRDefault="004D0D25" w:rsidP="004D0D25">
            <w:r w:rsidRPr="008D08DE">
              <w:rPr>
                <w:sz w:val="18"/>
                <w:szCs w:val="18"/>
              </w:rPr>
              <w:t xml:space="preserve"> контроль</w:t>
            </w:r>
          </w:p>
        </w:tc>
      </w:tr>
      <w:tr w:rsidR="00A41FF1" w:rsidRPr="008D08DE" w14:paraId="7BAD0D3A" w14:textId="77777777" w:rsidTr="00BF6B5C">
        <w:trPr>
          <w:trHeight w:val="404"/>
        </w:trPr>
        <w:tc>
          <w:tcPr>
            <w:tcW w:w="425" w:type="dxa"/>
            <w:tcBorders>
              <w:top w:val="single" w:sz="4" w:space="0" w:color="auto"/>
              <w:left w:val="single" w:sz="4" w:space="0" w:color="auto"/>
              <w:bottom w:val="nil"/>
              <w:right w:val="nil"/>
            </w:tcBorders>
            <w:vAlign w:val="center"/>
          </w:tcPr>
          <w:p w14:paraId="53F1F10F" w14:textId="51929CB5" w:rsidR="004D0D25" w:rsidRPr="008D08DE" w:rsidRDefault="004D0D25" w:rsidP="004D0D25">
            <w:pPr>
              <w:jc w:val="center"/>
            </w:pPr>
            <w:r w:rsidRPr="008D08DE">
              <w:lastRenderedPageBreak/>
              <w:t>169</w:t>
            </w:r>
          </w:p>
        </w:tc>
        <w:tc>
          <w:tcPr>
            <w:tcW w:w="568" w:type="dxa"/>
            <w:tcBorders>
              <w:top w:val="single" w:sz="4" w:space="0" w:color="auto"/>
              <w:left w:val="single" w:sz="4" w:space="0" w:color="auto"/>
              <w:bottom w:val="nil"/>
              <w:right w:val="nil"/>
            </w:tcBorders>
            <w:vAlign w:val="center"/>
          </w:tcPr>
          <w:p w14:paraId="03B9BDBF"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2CD6D2D"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07662C90"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07B0EE14" w14:textId="4303E49D"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29AA36C1" w14:textId="27154F14"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Резервный урок по разделу синтаксис: синтаксический анализ предложения </w:t>
            </w:r>
          </w:p>
        </w:tc>
        <w:tc>
          <w:tcPr>
            <w:tcW w:w="850" w:type="dxa"/>
            <w:tcBorders>
              <w:top w:val="single" w:sz="4" w:space="0" w:color="auto"/>
              <w:left w:val="single" w:sz="4" w:space="0" w:color="auto"/>
              <w:bottom w:val="nil"/>
              <w:right w:val="nil"/>
            </w:tcBorders>
          </w:tcPr>
          <w:p w14:paraId="02035A84" w14:textId="125F8B4C"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6A3DE8B7" w14:textId="77777777" w:rsidR="004D0D25" w:rsidRPr="008D08DE" w:rsidRDefault="004D0D25" w:rsidP="004D0D25">
            <w:pPr>
              <w:outlineLvl w:val="1"/>
              <w:rPr>
                <w:sz w:val="18"/>
                <w:szCs w:val="18"/>
              </w:rPr>
            </w:pPr>
            <w:r w:rsidRPr="008D08DE">
              <w:rPr>
                <w:sz w:val="18"/>
                <w:szCs w:val="18"/>
              </w:rPr>
              <w:t>Текущий</w:t>
            </w:r>
          </w:p>
          <w:p w14:paraId="55B4299B" w14:textId="641597D5" w:rsidR="004D0D25" w:rsidRPr="008D08DE" w:rsidRDefault="004D0D25" w:rsidP="004D0D25">
            <w:r w:rsidRPr="008D08DE">
              <w:rPr>
                <w:sz w:val="18"/>
                <w:szCs w:val="18"/>
              </w:rPr>
              <w:t xml:space="preserve"> контроль</w:t>
            </w:r>
          </w:p>
        </w:tc>
      </w:tr>
      <w:tr w:rsidR="00A41FF1" w:rsidRPr="008D08DE" w14:paraId="7FB5113C" w14:textId="77777777" w:rsidTr="00BF6B5C">
        <w:trPr>
          <w:trHeight w:val="404"/>
        </w:trPr>
        <w:tc>
          <w:tcPr>
            <w:tcW w:w="425" w:type="dxa"/>
            <w:tcBorders>
              <w:top w:val="single" w:sz="4" w:space="0" w:color="auto"/>
              <w:left w:val="single" w:sz="4" w:space="0" w:color="auto"/>
              <w:bottom w:val="nil"/>
              <w:right w:val="nil"/>
            </w:tcBorders>
            <w:vAlign w:val="center"/>
          </w:tcPr>
          <w:p w14:paraId="38E16CD2" w14:textId="0092BDCD" w:rsidR="004D0D25" w:rsidRPr="008D08DE" w:rsidRDefault="004D0D25" w:rsidP="004D0D25">
            <w:pPr>
              <w:jc w:val="center"/>
            </w:pPr>
            <w:r w:rsidRPr="008D08DE">
              <w:t>170</w:t>
            </w:r>
          </w:p>
        </w:tc>
        <w:tc>
          <w:tcPr>
            <w:tcW w:w="568" w:type="dxa"/>
            <w:tcBorders>
              <w:top w:val="single" w:sz="4" w:space="0" w:color="auto"/>
              <w:left w:val="single" w:sz="4" w:space="0" w:color="auto"/>
              <w:bottom w:val="nil"/>
              <w:right w:val="nil"/>
            </w:tcBorders>
            <w:vAlign w:val="center"/>
          </w:tcPr>
          <w:p w14:paraId="3B188CC8" w14:textId="77777777" w:rsidR="004D0D25" w:rsidRPr="008D08DE" w:rsidRDefault="004D0D25" w:rsidP="004D0D25">
            <w:pPr>
              <w:spacing w:line="276" w:lineRule="auto"/>
              <w:jc w:val="center"/>
            </w:pPr>
          </w:p>
        </w:tc>
        <w:tc>
          <w:tcPr>
            <w:tcW w:w="567" w:type="dxa"/>
            <w:tcBorders>
              <w:top w:val="single" w:sz="4" w:space="0" w:color="auto"/>
              <w:left w:val="single" w:sz="4" w:space="0" w:color="auto"/>
              <w:bottom w:val="nil"/>
              <w:right w:val="single" w:sz="4" w:space="0" w:color="auto"/>
            </w:tcBorders>
          </w:tcPr>
          <w:p w14:paraId="058C3DE6" w14:textId="77777777" w:rsidR="004D0D25" w:rsidRPr="008D08DE" w:rsidRDefault="004D0D25" w:rsidP="004D0D25">
            <w:pPr>
              <w:ind w:firstLine="360"/>
              <w:jc w:val="center"/>
            </w:pPr>
          </w:p>
        </w:tc>
        <w:tc>
          <w:tcPr>
            <w:tcW w:w="850" w:type="dxa"/>
            <w:tcBorders>
              <w:top w:val="single" w:sz="4" w:space="0" w:color="auto"/>
              <w:left w:val="single" w:sz="4" w:space="0" w:color="auto"/>
              <w:bottom w:val="nil"/>
              <w:right w:val="single" w:sz="4" w:space="0" w:color="auto"/>
            </w:tcBorders>
          </w:tcPr>
          <w:p w14:paraId="1CB586E3" w14:textId="77777777" w:rsidR="004D0D25" w:rsidRPr="008D08DE" w:rsidRDefault="004D0D25" w:rsidP="004D0D25">
            <w:pPr>
              <w:ind w:firstLine="360"/>
              <w:jc w:val="center"/>
            </w:pPr>
          </w:p>
        </w:tc>
        <w:tc>
          <w:tcPr>
            <w:tcW w:w="567" w:type="dxa"/>
            <w:tcBorders>
              <w:top w:val="single" w:sz="4" w:space="0" w:color="auto"/>
              <w:left w:val="single" w:sz="4" w:space="0" w:color="auto"/>
              <w:bottom w:val="nil"/>
              <w:right w:val="nil"/>
            </w:tcBorders>
            <w:vAlign w:val="center"/>
          </w:tcPr>
          <w:p w14:paraId="37DD9BFD" w14:textId="75C83566" w:rsidR="004D0D25" w:rsidRPr="008D08DE" w:rsidRDefault="004D0D25" w:rsidP="004D0D25">
            <w:pPr>
              <w:jc w:val="center"/>
            </w:pPr>
            <w:r w:rsidRPr="008D08DE">
              <w:t>1</w:t>
            </w:r>
          </w:p>
        </w:tc>
        <w:tc>
          <w:tcPr>
            <w:tcW w:w="5387" w:type="dxa"/>
            <w:tcBorders>
              <w:top w:val="single" w:sz="4" w:space="0" w:color="auto"/>
              <w:left w:val="single" w:sz="4" w:space="0" w:color="auto"/>
              <w:bottom w:val="nil"/>
              <w:right w:val="nil"/>
            </w:tcBorders>
            <w:vAlign w:val="center"/>
          </w:tcPr>
          <w:p w14:paraId="4BB60FC0" w14:textId="0B473652" w:rsidR="004D0D25" w:rsidRPr="008D08DE" w:rsidRDefault="004D0D25" w:rsidP="004D0D25">
            <w:pPr>
              <w:autoSpaceDE w:val="0"/>
              <w:autoSpaceDN w:val="0"/>
              <w:adjustRightInd w:val="0"/>
              <w:rPr>
                <w:rFonts w:eastAsiaTheme="minorHAnsi"/>
                <w:lang w:eastAsia="en-US"/>
              </w:rPr>
            </w:pPr>
            <w:r w:rsidRPr="008D08DE">
              <w:rPr>
                <w:rFonts w:eastAsiaTheme="minorHAnsi"/>
                <w:lang w:eastAsia="en-US"/>
              </w:rPr>
              <w:t xml:space="preserve">Отработка орфограмм, вызывающих трудности </w:t>
            </w:r>
          </w:p>
        </w:tc>
        <w:tc>
          <w:tcPr>
            <w:tcW w:w="850" w:type="dxa"/>
            <w:tcBorders>
              <w:top w:val="single" w:sz="4" w:space="0" w:color="auto"/>
              <w:left w:val="single" w:sz="4" w:space="0" w:color="auto"/>
              <w:bottom w:val="nil"/>
              <w:right w:val="nil"/>
            </w:tcBorders>
          </w:tcPr>
          <w:p w14:paraId="22872699" w14:textId="766F9DF3" w:rsidR="004D0D25" w:rsidRPr="008D08DE" w:rsidRDefault="004D0D25" w:rsidP="004D0D25">
            <w:r w:rsidRPr="008D08DE">
              <w:rPr>
                <w:sz w:val="18"/>
                <w:szCs w:val="18"/>
              </w:rPr>
              <w:t>АНО ДО «Яркий путь»</w:t>
            </w:r>
          </w:p>
        </w:tc>
        <w:tc>
          <w:tcPr>
            <w:tcW w:w="1276" w:type="dxa"/>
            <w:tcBorders>
              <w:top w:val="single" w:sz="4" w:space="0" w:color="auto"/>
              <w:left w:val="single" w:sz="4" w:space="0" w:color="auto"/>
              <w:bottom w:val="nil"/>
              <w:right w:val="single" w:sz="4" w:space="0" w:color="auto"/>
            </w:tcBorders>
          </w:tcPr>
          <w:p w14:paraId="2B6EC10A" w14:textId="77777777" w:rsidR="004D0D25" w:rsidRPr="008D08DE" w:rsidRDefault="004D0D25" w:rsidP="004D0D25">
            <w:pPr>
              <w:outlineLvl w:val="1"/>
              <w:rPr>
                <w:sz w:val="18"/>
                <w:szCs w:val="18"/>
              </w:rPr>
            </w:pPr>
            <w:r w:rsidRPr="008D08DE">
              <w:rPr>
                <w:sz w:val="18"/>
                <w:szCs w:val="18"/>
              </w:rPr>
              <w:t>Текущий</w:t>
            </w:r>
          </w:p>
          <w:p w14:paraId="35E07A00" w14:textId="52F05D5F" w:rsidR="004D0D25" w:rsidRPr="008D08DE" w:rsidRDefault="004D0D25" w:rsidP="004D0D25">
            <w:r w:rsidRPr="008D08DE">
              <w:rPr>
                <w:sz w:val="18"/>
                <w:szCs w:val="18"/>
              </w:rPr>
              <w:t xml:space="preserve"> контроль</w:t>
            </w:r>
          </w:p>
        </w:tc>
      </w:tr>
      <w:tr w:rsidR="00A41FF1" w:rsidRPr="008D08DE" w14:paraId="14778CAC" w14:textId="77777777" w:rsidTr="003C61AE">
        <w:trPr>
          <w:trHeight w:val="487"/>
        </w:trPr>
        <w:tc>
          <w:tcPr>
            <w:tcW w:w="10490" w:type="dxa"/>
            <w:gridSpan w:val="8"/>
            <w:tcBorders>
              <w:top w:val="single" w:sz="4" w:space="0" w:color="auto"/>
              <w:left w:val="single" w:sz="4" w:space="0" w:color="auto"/>
              <w:bottom w:val="single" w:sz="4" w:space="0" w:color="auto"/>
              <w:right w:val="single" w:sz="4" w:space="0" w:color="auto"/>
            </w:tcBorders>
          </w:tcPr>
          <w:p w14:paraId="6FC5DB36" w14:textId="2D603843" w:rsidR="004D0D25" w:rsidRPr="008D08DE" w:rsidRDefault="004D0D25" w:rsidP="004D0D25">
            <w:r w:rsidRPr="008D08DE">
              <w:rPr>
                <w:b/>
                <w:bCs/>
              </w:rPr>
              <w:t>ОБЩЕЕ КОЛИЧЕСТВО ЧАСОВ ПО ПРОГРАММЕ: 170</w:t>
            </w:r>
          </w:p>
        </w:tc>
      </w:tr>
    </w:tbl>
    <w:p w14:paraId="3D00BF40" w14:textId="77777777" w:rsidR="00D14969" w:rsidRPr="008D08DE" w:rsidRDefault="00D14969" w:rsidP="00A02FC9">
      <w:pPr>
        <w:shd w:val="clear" w:color="auto" w:fill="FFFFFF"/>
        <w:ind w:right="-28"/>
        <w:jc w:val="both"/>
        <w:rPr>
          <w:b/>
        </w:rPr>
      </w:pPr>
    </w:p>
    <w:p w14:paraId="0832ABA5" w14:textId="6CF42BD2" w:rsidR="005B21D4" w:rsidRPr="008D08DE" w:rsidRDefault="005B21D4" w:rsidP="00A02FC9">
      <w:pPr>
        <w:shd w:val="clear" w:color="auto" w:fill="FFFFFF"/>
        <w:ind w:right="-28"/>
        <w:jc w:val="both"/>
        <w:rPr>
          <w:b/>
        </w:rPr>
      </w:pPr>
      <w:r w:rsidRPr="008D08DE">
        <w:rPr>
          <w:b/>
        </w:rPr>
        <w:t>2.</w:t>
      </w:r>
      <w:r w:rsidR="00CA5E29" w:rsidRPr="008D08DE">
        <w:rPr>
          <w:b/>
        </w:rPr>
        <w:t>2</w:t>
      </w:r>
      <w:r w:rsidRPr="008D08DE">
        <w:rPr>
          <w:b/>
        </w:rPr>
        <w:t>. Условия реализации программы</w:t>
      </w:r>
    </w:p>
    <w:p w14:paraId="24CABDE6" w14:textId="7A617782" w:rsidR="005573FA" w:rsidRPr="008D08DE" w:rsidRDefault="005573FA" w:rsidP="00A02FC9">
      <w:pPr>
        <w:shd w:val="clear" w:color="auto" w:fill="FFFFFF"/>
        <w:spacing w:after="150"/>
        <w:ind w:right="-28"/>
        <w:jc w:val="both"/>
        <w:rPr>
          <w:b/>
          <w:u w:val="single"/>
        </w:rPr>
      </w:pPr>
      <w:r w:rsidRPr="008D08DE">
        <w:rPr>
          <w:b/>
          <w:bCs/>
          <w:iCs/>
          <w:u w:val="single"/>
        </w:rPr>
        <w:t>Кадровое обеспечение</w:t>
      </w:r>
    </w:p>
    <w:p w14:paraId="000E56EA" w14:textId="7B4F00E2" w:rsidR="00B35E1E" w:rsidRPr="008D08DE" w:rsidRDefault="005573FA" w:rsidP="00A02FC9">
      <w:pPr>
        <w:shd w:val="clear" w:color="auto" w:fill="FFFFFF"/>
        <w:spacing w:after="150"/>
        <w:ind w:right="-28"/>
        <w:jc w:val="both"/>
      </w:pPr>
      <w:r w:rsidRPr="008D08DE">
        <w:t xml:space="preserve">Занятия по </w:t>
      </w:r>
      <w:r w:rsidR="00497C00" w:rsidRPr="008D08DE">
        <w:t>программе</w:t>
      </w:r>
      <w:r w:rsidR="0015661A" w:rsidRPr="008D08DE">
        <w:t xml:space="preserve"> </w:t>
      </w:r>
      <w:r w:rsidRPr="008D08DE">
        <w:t>провод</w:t>
      </w:r>
      <w:r w:rsidR="0015661A" w:rsidRPr="008D08DE">
        <w:t>ят</w:t>
      </w:r>
      <w:r w:rsidR="005E24DA" w:rsidRPr="008D08DE">
        <w:t xml:space="preserve"> педагоги дополнительного образования.</w:t>
      </w:r>
      <w:r w:rsidRPr="008D08DE">
        <w:t xml:space="preserve"> </w:t>
      </w:r>
    </w:p>
    <w:p w14:paraId="279D244D" w14:textId="77777777" w:rsidR="00B35E1E" w:rsidRPr="008D08DE" w:rsidRDefault="00B35E1E" w:rsidP="00B35E1E">
      <w:pPr>
        <w:snapToGrid w:val="0"/>
        <w:ind w:right="-96"/>
        <w:jc w:val="both"/>
        <w:rPr>
          <w:b/>
          <w:u w:val="single"/>
          <w:shd w:val="clear" w:color="auto" w:fill="FFFFFF"/>
        </w:rPr>
      </w:pPr>
      <w:r w:rsidRPr="008D08DE">
        <w:rPr>
          <w:b/>
          <w:u w:val="single"/>
          <w:shd w:val="clear" w:color="auto" w:fill="FFFFFF"/>
        </w:rPr>
        <w:t>Требования к предъявляемые к кандидату:</w:t>
      </w:r>
    </w:p>
    <w:p w14:paraId="528664C7" w14:textId="77777777" w:rsidR="00B35E1E" w:rsidRPr="008D08DE" w:rsidRDefault="00B35E1E" w:rsidP="00B35E1E">
      <w:pPr>
        <w:snapToGrid w:val="0"/>
        <w:ind w:right="-96"/>
        <w:jc w:val="both"/>
        <w:rPr>
          <w:b/>
          <w:u w:val="single"/>
          <w:shd w:val="clear" w:color="auto" w:fill="FFFFFF"/>
        </w:rPr>
      </w:pPr>
    </w:p>
    <w:p w14:paraId="08D51916" w14:textId="77777777" w:rsidR="00B35E1E" w:rsidRPr="008D08DE"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8D08DE">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2301EF5" w14:textId="5C3FAEF2" w:rsidR="00B35E1E" w:rsidRPr="008D08DE"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8D08DE">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8D08DE">
        <w:rPr>
          <w:rFonts w:ascii="Times New Roman" w:hAnsi="Times New Roman" w:cs="Times New Roman"/>
          <w:sz w:val="24"/>
          <w:szCs w:val="24"/>
          <w:shd w:val="clear" w:color="auto" w:fill="FFFFFF"/>
        </w:rPr>
        <w:t>.</w:t>
      </w:r>
    </w:p>
    <w:p w14:paraId="782205D3" w14:textId="77777777" w:rsidR="00A24753" w:rsidRPr="008D08DE" w:rsidRDefault="00A24753" w:rsidP="00B35E1E">
      <w:pPr>
        <w:shd w:val="clear" w:color="auto" w:fill="FFFFFF"/>
        <w:spacing w:after="150"/>
        <w:ind w:right="-28"/>
        <w:jc w:val="both"/>
      </w:pPr>
    </w:p>
    <w:p w14:paraId="120A48E5" w14:textId="45664914" w:rsidR="005573FA" w:rsidRPr="008D08DE" w:rsidRDefault="005573FA" w:rsidP="00A02FC9">
      <w:pPr>
        <w:shd w:val="clear" w:color="auto" w:fill="FFFFFF"/>
        <w:spacing w:after="150"/>
        <w:ind w:right="-28"/>
        <w:jc w:val="both"/>
        <w:rPr>
          <w:b/>
          <w:u w:val="single"/>
        </w:rPr>
      </w:pPr>
      <w:r w:rsidRPr="008D08DE">
        <w:rPr>
          <w:b/>
          <w:bCs/>
          <w:iCs/>
          <w:u w:val="single"/>
        </w:rPr>
        <w:t>Материально-техническое обеспечение</w:t>
      </w:r>
    </w:p>
    <w:p w14:paraId="7137C7CE" w14:textId="357FE468" w:rsidR="001944D6" w:rsidRPr="008D08DE" w:rsidRDefault="001944D6" w:rsidP="00B35E1E">
      <w:pPr>
        <w:shd w:val="clear" w:color="auto" w:fill="FFFFFF"/>
        <w:spacing w:after="150"/>
        <w:ind w:right="-28"/>
        <w:jc w:val="both"/>
      </w:pPr>
      <w:r w:rsidRPr="008D08DE">
        <w:t>Для реализации программы используется следующее материально-техническое оснащение:</w:t>
      </w:r>
    </w:p>
    <w:p w14:paraId="42145628" w14:textId="77777777" w:rsidR="006E0F2D" w:rsidRPr="008D08DE" w:rsidRDefault="006E0F2D" w:rsidP="006E0F2D">
      <w:pPr>
        <w:snapToGrid w:val="0"/>
        <w:ind w:left="31" w:right="-94"/>
        <w:rPr>
          <w:b/>
          <w:bCs/>
        </w:rPr>
      </w:pPr>
      <w:r w:rsidRPr="008D08DE">
        <w:rPr>
          <w:b/>
          <w:bCs/>
        </w:rPr>
        <w:t>Учебный кабинет № 1:</w:t>
      </w:r>
    </w:p>
    <w:p w14:paraId="213A03F1" w14:textId="77777777" w:rsidR="006E0F2D" w:rsidRPr="008D08DE" w:rsidRDefault="006E0F2D" w:rsidP="006E0F2D">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49B5EBFF" w14:textId="77777777" w:rsidR="006E0F2D" w:rsidRPr="008D08DE" w:rsidRDefault="006E0F2D" w:rsidP="006E0F2D">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632B7F5C" w14:textId="77777777" w:rsidR="006E0F2D" w:rsidRPr="008D08DE" w:rsidRDefault="006E0F2D" w:rsidP="006E0F2D">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16C1D194" w14:textId="77777777" w:rsidR="006E0F2D" w:rsidRPr="008D08DE" w:rsidRDefault="006E0F2D" w:rsidP="006E0F2D">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2491D67C" w14:textId="771C6ECF" w:rsidR="006E0F2D" w:rsidRPr="008D08DE" w:rsidRDefault="006E0F2D" w:rsidP="006E0F2D">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5. </w:t>
      </w:r>
      <w:r w:rsidR="004D0D25" w:rsidRPr="008D08DE">
        <w:rPr>
          <w:rFonts w:ascii="Times New Roman" w:hAnsi="Times New Roman" w:cs="Times New Roman"/>
          <w:sz w:val="24"/>
          <w:szCs w:val="24"/>
        </w:rPr>
        <w:t>Телевизор – 1 шт.</w:t>
      </w:r>
    </w:p>
    <w:p w14:paraId="0F73B88F" w14:textId="77777777" w:rsidR="00CC41F9" w:rsidRPr="008D08DE" w:rsidRDefault="00CC41F9" w:rsidP="00CC41F9">
      <w:pPr>
        <w:snapToGrid w:val="0"/>
        <w:ind w:right="-94"/>
        <w:rPr>
          <w:b/>
          <w:bCs/>
        </w:rPr>
      </w:pPr>
    </w:p>
    <w:p w14:paraId="6D7258FA" w14:textId="3E564A78" w:rsidR="00CC41F9" w:rsidRPr="008D08DE" w:rsidRDefault="00CC41F9" w:rsidP="00CC41F9">
      <w:pPr>
        <w:snapToGrid w:val="0"/>
        <w:ind w:right="-94"/>
        <w:rPr>
          <w:b/>
          <w:bCs/>
        </w:rPr>
      </w:pPr>
      <w:r w:rsidRPr="008D08DE">
        <w:rPr>
          <w:b/>
          <w:bCs/>
        </w:rPr>
        <w:t>Учебный кабинет № 2:</w:t>
      </w:r>
    </w:p>
    <w:p w14:paraId="56CC6C79"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7B6A4F52"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3871F62C"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06FDD9B8"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53961241"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630DBA62" w14:textId="77777777" w:rsidR="00CC41F9" w:rsidRPr="008D08DE" w:rsidRDefault="00CC41F9" w:rsidP="00CC41F9">
      <w:pPr>
        <w:snapToGrid w:val="0"/>
        <w:ind w:left="31" w:right="-94"/>
        <w:rPr>
          <w:b/>
          <w:bCs/>
        </w:rPr>
      </w:pPr>
    </w:p>
    <w:p w14:paraId="0AF7EBAC" w14:textId="657C0D0E" w:rsidR="00CC41F9" w:rsidRPr="008D08DE" w:rsidRDefault="00CC41F9" w:rsidP="00CC41F9">
      <w:pPr>
        <w:snapToGrid w:val="0"/>
        <w:ind w:left="31" w:right="-94"/>
        <w:rPr>
          <w:b/>
          <w:bCs/>
        </w:rPr>
      </w:pPr>
      <w:r w:rsidRPr="008D08DE">
        <w:rPr>
          <w:b/>
          <w:bCs/>
        </w:rPr>
        <w:t>Учебный кабинет № 3:</w:t>
      </w:r>
    </w:p>
    <w:p w14:paraId="6418CEFE"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26C9D83E"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28798091"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5845FD70"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10188576"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3D6757DB" w14:textId="77777777" w:rsidR="00CC41F9" w:rsidRPr="008D08DE" w:rsidRDefault="00CC41F9" w:rsidP="00CC41F9">
      <w:pPr>
        <w:snapToGrid w:val="0"/>
        <w:ind w:left="31" w:right="-94"/>
        <w:rPr>
          <w:b/>
          <w:bCs/>
        </w:rPr>
      </w:pPr>
    </w:p>
    <w:p w14:paraId="1CC90CD1" w14:textId="20B43BD0" w:rsidR="00CC41F9" w:rsidRPr="008D08DE" w:rsidRDefault="00CC41F9" w:rsidP="00CC41F9">
      <w:pPr>
        <w:snapToGrid w:val="0"/>
        <w:ind w:left="31" w:right="-94"/>
        <w:rPr>
          <w:b/>
          <w:bCs/>
        </w:rPr>
      </w:pPr>
      <w:r w:rsidRPr="008D08DE">
        <w:rPr>
          <w:b/>
          <w:bCs/>
        </w:rPr>
        <w:t>Учебный кабинет № 4:</w:t>
      </w:r>
    </w:p>
    <w:p w14:paraId="67FD6419"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7EF5F96E"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3D6EF5CF"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64D8E1FC"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lastRenderedPageBreak/>
        <w:t xml:space="preserve">4. Ноутбук - 1 шт. </w:t>
      </w:r>
    </w:p>
    <w:p w14:paraId="6F626DF1"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2A0C6467" w14:textId="77777777" w:rsidR="00CC41F9" w:rsidRPr="008D08DE" w:rsidRDefault="00CC41F9" w:rsidP="00CC41F9">
      <w:pPr>
        <w:snapToGrid w:val="0"/>
        <w:ind w:left="31" w:right="-94"/>
        <w:rPr>
          <w:b/>
          <w:bCs/>
        </w:rPr>
      </w:pPr>
    </w:p>
    <w:p w14:paraId="5A1FFC53" w14:textId="40A2365D" w:rsidR="00CC41F9" w:rsidRPr="008D08DE" w:rsidRDefault="00CC41F9" w:rsidP="00CC41F9">
      <w:pPr>
        <w:snapToGrid w:val="0"/>
        <w:ind w:left="31" w:right="-94"/>
        <w:rPr>
          <w:b/>
          <w:bCs/>
        </w:rPr>
      </w:pPr>
      <w:r w:rsidRPr="008D08DE">
        <w:rPr>
          <w:b/>
          <w:bCs/>
        </w:rPr>
        <w:t>Учебный кабинет № 5:</w:t>
      </w:r>
    </w:p>
    <w:p w14:paraId="181FEBB9"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1BA2DD71"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52160B98"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32C7B45D"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325F2E13"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6C9F4033" w14:textId="77777777" w:rsidR="00CC41F9" w:rsidRPr="008D08DE" w:rsidRDefault="00CC41F9" w:rsidP="00CC41F9">
      <w:pPr>
        <w:snapToGrid w:val="0"/>
        <w:ind w:left="31" w:right="-94"/>
        <w:rPr>
          <w:b/>
          <w:bCs/>
        </w:rPr>
      </w:pPr>
    </w:p>
    <w:p w14:paraId="5C5800F1" w14:textId="38749C5C" w:rsidR="00CC41F9" w:rsidRPr="008D08DE" w:rsidRDefault="00CC41F9" w:rsidP="00CC41F9">
      <w:pPr>
        <w:snapToGrid w:val="0"/>
        <w:ind w:left="31" w:right="-94"/>
        <w:rPr>
          <w:b/>
          <w:bCs/>
        </w:rPr>
      </w:pPr>
      <w:r w:rsidRPr="008D08DE">
        <w:rPr>
          <w:b/>
          <w:bCs/>
        </w:rPr>
        <w:t>Учебный кабинет № 6:</w:t>
      </w:r>
    </w:p>
    <w:p w14:paraId="3728FA8A"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3A204392"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02CCFDCD"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0D315913"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3932D8D7"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19221B89" w14:textId="77777777" w:rsidR="00CC41F9" w:rsidRPr="008D08DE" w:rsidRDefault="00CC41F9" w:rsidP="00CC41F9">
      <w:pPr>
        <w:snapToGrid w:val="0"/>
        <w:ind w:left="31" w:right="-94"/>
        <w:rPr>
          <w:b/>
          <w:bCs/>
        </w:rPr>
      </w:pPr>
    </w:p>
    <w:p w14:paraId="3BDDCEC7" w14:textId="346EC902" w:rsidR="00CC41F9" w:rsidRPr="008D08DE" w:rsidRDefault="00CC41F9" w:rsidP="00CC41F9">
      <w:pPr>
        <w:snapToGrid w:val="0"/>
        <w:ind w:left="31" w:right="-94"/>
        <w:rPr>
          <w:b/>
          <w:bCs/>
        </w:rPr>
      </w:pPr>
      <w:r w:rsidRPr="008D08DE">
        <w:rPr>
          <w:b/>
          <w:bCs/>
        </w:rPr>
        <w:t>Учебный кабинет № 7:</w:t>
      </w:r>
    </w:p>
    <w:p w14:paraId="47526A14"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3FBC6D8A"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3AC30CAB"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67C9C52D"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429E2D02"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73254A1E" w14:textId="77777777" w:rsidR="00CC41F9" w:rsidRPr="008D08DE" w:rsidRDefault="00CC41F9" w:rsidP="00CC41F9">
      <w:pPr>
        <w:snapToGrid w:val="0"/>
        <w:ind w:left="31" w:right="-94"/>
        <w:rPr>
          <w:b/>
          <w:bCs/>
        </w:rPr>
      </w:pPr>
    </w:p>
    <w:p w14:paraId="0E3583E2" w14:textId="4C870706" w:rsidR="00CC41F9" w:rsidRPr="008D08DE" w:rsidRDefault="00CC41F9" w:rsidP="00CC41F9">
      <w:pPr>
        <w:snapToGrid w:val="0"/>
        <w:ind w:left="31" w:right="-94"/>
        <w:rPr>
          <w:b/>
          <w:bCs/>
        </w:rPr>
      </w:pPr>
      <w:r w:rsidRPr="008D08DE">
        <w:rPr>
          <w:b/>
          <w:bCs/>
        </w:rPr>
        <w:t>Учебный кабинет № 8:</w:t>
      </w:r>
    </w:p>
    <w:p w14:paraId="361126B4"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1. Стол ученический - 8 шт.</w:t>
      </w:r>
    </w:p>
    <w:p w14:paraId="4B06AAAC"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2. Стулья ученические - 8 шт. </w:t>
      </w:r>
    </w:p>
    <w:p w14:paraId="59CE55CF"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3. Учебная доска - 1 шт. </w:t>
      </w:r>
    </w:p>
    <w:p w14:paraId="5BBED16C"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 xml:space="preserve">4. Ноутбук - 1 шт. </w:t>
      </w:r>
    </w:p>
    <w:p w14:paraId="4274F34D" w14:textId="77777777" w:rsidR="00CC41F9" w:rsidRPr="008D08DE" w:rsidRDefault="00CC41F9" w:rsidP="00CC41F9">
      <w:pPr>
        <w:pStyle w:val="a3"/>
        <w:spacing w:after="0" w:line="240" w:lineRule="auto"/>
        <w:ind w:left="31"/>
        <w:jc w:val="both"/>
        <w:rPr>
          <w:rFonts w:ascii="Times New Roman" w:hAnsi="Times New Roman" w:cs="Times New Roman"/>
          <w:sz w:val="24"/>
          <w:szCs w:val="24"/>
        </w:rPr>
      </w:pPr>
      <w:r w:rsidRPr="008D08DE">
        <w:rPr>
          <w:rFonts w:ascii="Times New Roman" w:hAnsi="Times New Roman" w:cs="Times New Roman"/>
          <w:sz w:val="24"/>
          <w:szCs w:val="24"/>
        </w:rPr>
        <w:t>5. Телевизор – 1 шт.</w:t>
      </w:r>
    </w:p>
    <w:p w14:paraId="1ADDCFAD" w14:textId="77777777" w:rsidR="0056223E" w:rsidRPr="008D08DE" w:rsidRDefault="0056223E" w:rsidP="004643D7">
      <w:pPr>
        <w:jc w:val="both"/>
        <w:rPr>
          <w:b/>
        </w:rPr>
      </w:pPr>
    </w:p>
    <w:p w14:paraId="487D17A6" w14:textId="4837AC67" w:rsidR="004643D7" w:rsidRPr="008D08DE" w:rsidRDefault="004643D7" w:rsidP="004643D7">
      <w:pPr>
        <w:jc w:val="both"/>
        <w:rPr>
          <w:b/>
          <w:u w:val="single"/>
        </w:rPr>
      </w:pPr>
      <w:r w:rsidRPr="008D08DE">
        <w:rPr>
          <w:b/>
        </w:rPr>
        <w:t>2.3</w:t>
      </w:r>
      <w:r w:rsidRPr="008D08DE">
        <w:rPr>
          <w:b/>
          <w:u w:val="single"/>
        </w:rPr>
        <w:t xml:space="preserve">. </w:t>
      </w:r>
      <w:r w:rsidRPr="008D08DE">
        <w:rPr>
          <w:rStyle w:val="af4"/>
          <w:b/>
          <w:color w:val="auto"/>
        </w:rPr>
        <w:t xml:space="preserve"> Формы аттестации</w:t>
      </w:r>
      <w:r w:rsidRPr="008D08DE">
        <w:rPr>
          <w:b/>
          <w:u w:val="single"/>
        </w:rPr>
        <w:t xml:space="preserve"> </w:t>
      </w:r>
    </w:p>
    <w:p w14:paraId="0D527657" w14:textId="3673D1B5" w:rsidR="00227750" w:rsidRPr="008D08DE" w:rsidRDefault="00227750" w:rsidP="004643D7">
      <w:pPr>
        <w:jc w:val="both"/>
        <w:rPr>
          <w:highlight w:val="yellow"/>
        </w:rPr>
      </w:pPr>
      <w:r w:rsidRPr="008D08DE">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2F4E8EF7" w14:textId="77777777" w:rsidR="0056223E" w:rsidRPr="008D08DE" w:rsidRDefault="0056223E" w:rsidP="0056223E">
      <w:pPr>
        <w:outlineLvl w:val="1"/>
        <w:rPr>
          <w:b/>
          <w:bCs/>
        </w:rPr>
      </w:pPr>
      <w:r w:rsidRPr="008D08DE">
        <w:rPr>
          <w:b/>
          <w:bCs/>
        </w:rPr>
        <w:t>Стартовый (диагностический) контроль</w:t>
      </w:r>
    </w:p>
    <w:p w14:paraId="73CF681A" w14:textId="77777777" w:rsidR="0056223E" w:rsidRPr="008D08DE" w:rsidRDefault="0056223E" w:rsidP="0056223E">
      <w:r w:rsidRPr="008D08DE">
        <w:t>Цель — определить уровень сформированности знаний, умений, навыков и функциональной грамотности на начало учебного года, а также выявить типичные и индивидуальные трудности. </w:t>
      </w:r>
    </w:p>
    <w:p w14:paraId="76D9AD7F" w14:textId="77777777" w:rsidR="0056223E" w:rsidRPr="008D08DE" w:rsidRDefault="0056223E" w:rsidP="0056223E">
      <w:r w:rsidRPr="008D08DE">
        <w:rPr>
          <w:b/>
          <w:bCs/>
        </w:rPr>
        <w:t>Формы:</w:t>
      </w:r>
    </w:p>
    <w:p w14:paraId="17E1CB50" w14:textId="77777777" w:rsidR="0056223E" w:rsidRPr="008D08DE" w:rsidRDefault="0056223E">
      <w:pPr>
        <w:numPr>
          <w:ilvl w:val="0"/>
          <w:numId w:val="23"/>
        </w:numPr>
      </w:pPr>
      <w:r w:rsidRPr="008D08DE">
        <w:t>проверочная работа (в том числе в тестовой форме);</w:t>
      </w:r>
    </w:p>
    <w:p w14:paraId="4C417E60" w14:textId="77777777" w:rsidR="0056223E" w:rsidRPr="008D08DE" w:rsidRDefault="0056223E">
      <w:pPr>
        <w:numPr>
          <w:ilvl w:val="0"/>
          <w:numId w:val="23"/>
        </w:numPr>
      </w:pPr>
      <w:r w:rsidRPr="008D08DE">
        <w:t>диагностическая работа;</w:t>
      </w:r>
    </w:p>
    <w:p w14:paraId="0799F934" w14:textId="77777777" w:rsidR="0056223E" w:rsidRPr="008D08DE" w:rsidRDefault="0056223E">
      <w:pPr>
        <w:numPr>
          <w:ilvl w:val="0"/>
          <w:numId w:val="23"/>
        </w:numPr>
      </w:pPr>
      <w:r w:rsidRPr="008D08DE">
        <w:t>индивидуальный устный опрос-диалог. </w:t>
      </w:r>
    </w:p>
    <w:p w14:paraId="665C4171" w14:textId="77777777" w:rsidR="0056223E" w:rsidRPr="008D08DE" w:rsidRDefault="0056223E" w:rsidP="0056223E">
      <w:pPr>
        <w:outlineLvl w:val="1"/>
        <w:rPr>
          <w:b/>
          <w:bCs/>
        </w:rPr>
      </w:pPr>
      <w:r w:rsidRPr="008D08DE">
        <w:rPr>
          <w:b/>
          <w:bCs/>
        </w:rPr>
        <w:t>Текущий контроль</w:t>
      </w:r>
    </w:p>
    <w:p w14:paraId="7C47776B" w14:textId="77777777" w:rsidR="0056223E" w:rsidRPr="008D08DE" w:rsidRDefault="0056223E" w:rsidP="0056223E">
      <w:r w:rsidRPr="008D08DE">
        <w:t>Направлен на оперативную проверку уровня восприятия, понимания и воспроизведения учебного материала отдельного раздела программы. </w:t>
      </w:r>
    </w:p>
    <w:p w14:paraId="5CBD4F3C" w14:textId="77777777" w:rsidR="0056223E" w:rsidRPr="008D08DE" w:rsidRDefault="0056223E" w:rsidP="0056223E">
      <w:r w:rsidRPr="008D08DE">
        <w:rPr>
          <w:b/>
          <w:bCs/>
        </w:rPr>
        <w:t>Формы:</w:t>
      </w:r>
    </w:p>
    <w:p w14:paraId="6595AB4D" w14:textId="77777777" w:rsidR="0056223E" w:rsidRPr="008D08DE" w:rsidRDefault="0056223E">
      <w:pPr>
        <w:numPr>
          <w:ilvl w:val="0"/>
          <w:numId w:val="24"/>
        </w:numPr>
      </w:pPr>
      <w:r w:rsidRPr="008D08DE">
        <w:t>устные и письменные ответы на вопросы;</w:t>
      </w:r>
    </w:p>
    <w:p w14:paraId="39D9A880" w14:textId="77777777" w:rsidR="0056223E" w:rsidRPr="008D08DE" w:rsidRDefault="0056223E">
      <w:pPr>
        <w:numPr>
          <w:ilvl w:val="0"/>
          <w:numId w:val="24"/>
        </w:numPr>
      </w:pPr>
      <w:r w:rsidRPr="008D08DE">
        <w:t>учебный диалог (дискуссия);</w:t>
      </w:r>
    </w:p>
    <w:p w14:paraId="6E22162E" w14:textId="77777777" w:rsidR="0056223E" w:rsidRPr="008D08DE" w:rsidRDefault="0056223E">
      <w:pPr>
        <w:numPr>
          <w:ilvl w:val="0"/>
          <w:numId w:val="24"/>
        </w:numPr>
      </w:pPr>
      <w:r w:rsidRPr="008D08DE">
        <w:t>проверочные работы (в том числе в тестовой форме);</w:t>
      </w:r>
    </w:p>
    <w:p w14:paraId="2CB9E131" w14:textId="77777777" w:rsidR="0056223E" w:rsidRPr="008D08DE" w:rsidRDefault="0056223E">
      <w:pPr>
        <w:numPr>
          <w:ilvl w:val="0"/>
          <w:numId w:val="24"/>
        </w:numPr>
      </w:pPr>
      <w:r w:rsidRPr="008D08DE">
        <w:t>самостоятельные работы с информацией (текстовой, иллюстративной, графической), документами и моделями; </w:t>
      </w:r>
    </w:p>
    <w:p w14:paraId="7200DFA7" w14:textId="77777777" w:rsidR="0056223E" w:rsidRPr="008D08DE" w:rsidRDefault="0056223E">
      <w:pPr>
        <w:numPr>
          <w:ilvl w:val="0"/>
          <w:numId w:val="24"/>
        </w:numPr>
      </w:pPr>
      <w:r w:rsidRPr="008D08DE">
        <w:t>устный ответ (фронтальный, групповой, парный, индивидуальный); </w:t>
      </w:r>
    </w:p>
    <w:p w14:paraId="2690F51E" w14:textId="77777777" w:rsidR="0056223E" w:rsidRPr="008D08DE" w:rsidRDefault="0056223E">
      <w:pPr>
        <w:numPr>
          <w:ilvl w:val="0"/>
          <w:numId w:val="24"/>
        </w:numPr>
      </w:pPr>
      <w:r w:rsidRPr="008D08DE">
        <w:t>списывание;</w:t>
      </w:r>
    </w:p>
    <w:p w14:paraId="221845A9" w14:textId="77777777" w:rsidR="0056223E" w:rsidRPr="008D08DE" w:rsidRDefault="0056223E">
      <w:pPr>
        <w:numPr>
          <w:ilvl w:val="0"/>
          <w:numId w:val="24"/>
        </w:numPr>
      </w:pPr>
      <w:r w:rsidRPr="008D08DE">
        <w:t>диктанты (в том числе словарные);</w:t>
      </w:r>
    </w:p>
    <w:p w14:paraId="18351BFE" w14:textId="4D209EFD" w:rsidR="0056223E" w:rsidRPr="008D08DE" w:rsidRDefault="0056223E">
      <w:pPr>
        <w:numPr>
          <w:ilvl w:val="0"/>
          <w:numId w:val="24"/>
        </w:numPr>
      </w:pPr>
      <w:r w:rsidRPr="008D08DE">
        <w:lastRenderedPageBreak/>
        <w:t>грамматические задания. </w:t>
      </w:r>
    </w:p>
    <w:p w14:paraId="65A5ADF3" w14:textId="77777777" w:rsidR="0056223E" w:rsidRPr="008D08DE" w:rsidRDefault="0056223E" w:rsidP="0056223E">
      <w:pPr>
        <w:outlineLvl w:val="1"/>
        <w:rPr>
          <w:b/>
          <w:bCs/>
        </w:rPr>
      </w:pPr>
      <w:r w:rsidRPr="008D08DE">
        <w:rPr>
          <w:b/>
          <w:bCs/>
        </w:rPr>
        <w:t>Тематический контроль</w:t>
      </w:r>
    </w:p>
    <w:p w14:paraId="0BA332DB" w14:textId="77777777" w:rsidR="0056223E" w:rsidRPr="008D08DE" w:rsidRDefault="0056223E" w:rsidP="0056223E">
      <w:r w:rsidRPr="008D08DE">
        <w:t>Проводится после изучения крупной темы или раздела курса.</w:t>
      </w:r>
    </w:p>
    <w:p w14:paraId="200F261C" w14:textId="77802F4A" w:rsidR="0056223E" w:rsidRPr="008D08DE" w:rsidRDefault="0056223E" w:rsidP="0056223E">
      <w:r w:rsidRPr="008D08DE">
        <w:t xml:space="preserve"> Цель — констатировать уровень усвоения программного материала, выявить трудности осознания терминов и понятий, оценить сформированность метапредметных учебных действий. </w:t>
      </w:r>
    </w:p>
    <w:p w14:paraId="0035CA0E" w14:textId="77777777" w:rsidR="0056223E" w:rsidRPr="008D08DE" w:rsidRDefault="0056223E" w:rsidP="0056223E">
      <w:r w:rsidRPr="008D08DE">
        <w:rPr>
          <w:b/>
          <w:bCs/>
        </w:rPr>
        <w:t>Формы:</w:t>
      </w:r>
    </w:p>
    <w:p w14:paraId="2A95324F" w14:textId="77777777" w:rsidR="0056223E" w:rsidRPr="008D08DE" w:rsidRDefault="0056223E">
      <w:pPr>
        <w:numPr>
          <w:ilvl w:val="0"/>
          <w:numId w:val="25"/>
        </w:numPr>
      </w:pPr>
      <w:r w:rsidRPr="008D08DE">
        <w:t>устные и письменные проверочные работы (в том числе в тестовой форме);</w:t>
      </w:r>
    </w:p>
    <w:p w14:paraId="38B7D585" w14:textId="77777777" w:rsidR="0056223E" w:rsidRPr="008D08DE" w:rsidRDefault="0056223E">
      <w:pPr>
        <w:numPr>
          <w:ilvl w:val="0"/>
          <w:numId w:val="25"/>
        </w:numPr>
      </w:pPr>
      <w:r w:rsidRPr="008D08DE">
        <w:t>самостоятельные работы с информацией, документами и моделями; </w:t>
      </w:r>
    </w:p>
    <w:p w14:paraId="7F8728DA" w14:textId="77777777" w:rsidR="0056223E" w:rsidRPr="008D08DE" w:rsidRDefault="0056223E">
      <w:pPr>
        <w:numPr>
          <w:ilvl w:val="0"/>
          <w:numId w:val="25"/>
        </w:numPr>
      </w:pPr>
      <w:r w:rsidRPr="008D08DE">
        <w:t>контрольные работы (проводятся в учебное время). </w:t>
      </w:r>
    </w:p>
    <w:p w14:paraId="7F3735B8" w14:textId="77777777" w:rsidR="0056223E" w:rsidRPr="008D08DE" w:rsidRDefault="0056223E" w:rsidP="0056223E">
      <w:r w:rsidRPr="008D08DE">
        <w:t>Форму тематического контроля определяет учитель с учётом контингента обучающихся, содержания учебного материала и календарно-тематического планирования. </w:t>
      </w:r>
    </w:p>
    <w:p w14:paraId="0414BDDF" w14:textId="77777777" w:rsidR="0056223E" w:rsidRPr="008D08DE" w:rsidRDefault="0056223E" w:rsidP="0056223E">
      <w:pPr>
        <w:outlineLvl w:val="1"/>
        <w:rPr>
          <w:b/>
          <w:bCs/>
        </w:rPr>
      </w:pPr>
      <w:r w:rsidRPr="008D08DE">
        <w:rPr>
          <w:b/>
          <w:bCs/>
        </w:rPr>
        <w:t>Итоговый контроль</w:t>
      </w:r>
    </w:p>
    <w:p w14:paraId="2AC4C863" w14:textId="77777777" w:rsidR="0056223E" w:rsidRPr="008D08DE" w:rsidRDefault="0056223E" w:rsidP="0056223E">
      <w:r w:rsidRPr="008D08DE">
        <w:t>Проводится в конце учебного года (или другого значительного временного периода — четверти, триместра, полугодия) для оценки общих достижений за период обучения. </w:t>
      </w:r>
    </w:p>
    <w:p w14:paraId="5A485687" w14:textId="77777777" w:rsidR="0056223E" w:rsidRPr="008D08DE" w:rsidRDefault="0056223E" w:rsidP="0056223E">
      <w:r w:rsidRPr="008D08DE">
        <w:rPr>
          <w:b/>
          <w:bCs/>
        </w:rPr>
        <w:t>Формы:</w:t>
      </w:r>
    </w:p>
    <w:p w14:paraId="242C6DB5" w14:textId="77777777" w:rsidR="0056223E" w:rsidRPr="008D08DE" w:rsidRDefault="0056223E">
      <w:pPr>
        <w:numPr>
          <w:ilvl w:val="0"/>
          <w:numId w:val="26"/>
        </w:numPr>
      </w:pPr>
      <w:r w:rsidRPr="008D08DE">
        <w:t>итоговая контрольная работа (включает основные темы учебного года, предшествующего аттестации); </w:t>
      </w:r>
    </w:p>
    <w:p w14:paraId="57798B79" w14:textId="77777777" w:rsidR="0056223E" w:rsidRPr="008D08DE" w:rsidRDefault="0056223E">
      <w:pPr>
        <w:numPr>
          <w:ilvl w:val="0"/>
          <w:numId w:val="26"/>
        </w:numPr>
      </w:pPr>
      <w:r w:rsidRPr="008D08DE">
        <w:t>комплексная проверочная работа;</w:t>
      </w:r>
    </w:p>
    <w:p w14:paraId="6CE88F2D" w14:textId="77777777" w:rsidR="0056223E" w:rsidRPr="008D08DE" w:rsidRDefault="0056223E">
      <w:pPr>
        <w:numPr>
          <w:ilvl w:val="0"/>
          <w:numId w:val="26"/>
        </w:numPr>
      </w:pPr>
      <w:r w:rsidRPr="008D08DE">
        <w:t>индивидуальное выполнение реферата, доклада или проекта. </w:t>
      </w:r>
    </w:p>
    <w:p w14:paraId="30C9929B" w14:textId="77777777" w:rsidR="0056223E" w:rsidRPr="008D08DE" w:rsidRDefault="0056223E" w:rsidP="0056223E">
      <w:pPr>
        <w:outlineLvl w:val="1"/>
        <w:rPr>
          <w:b/>
          <w:bCs/>
        </w:rPr>
      </w:pPr>
      <w:r w:rsidRPr="008D08DE">
        <w:rPr>
          <w:b/>
          <w:bCs/>
        </w:rPr>
        <w:t>Дополнительные формы контроля</w:t>
      </w:r>
    </w:p>
    <w:p w14:paraId="400A1575" w14:textId="77777777" w:rsidR="0056223E" w:rsidRPr="008D08DE" w:rsidRDefault="0056223E">
      <w:pPr>
        <w:numPr>
          <w:ilvl w:val="0"/>
          <w:numId w:val="27"/>
        </w:numPr>
      </w:pPr>
      <w:r w:rsidRPr="008D08DE">
        <w:rPr>
          <w:b/>
          <w:bCs/>
        </w:rPr>
        <w:t>Изложение.</w:t>
      </w:r>
      <w:r w:rsidRPr="008D08DE">
        <w:t> Проверяет навык письменной речи, умение понимать и передавать основное содержание текста, соблюдая правила русского языка. </w:t>
      </w:r>
    </w:p>
    <w:p w14:paraId="5DE5F87A" w14:textId="77777777" w:rsidR="0056223E" w:rsidRPr="008D08DE" w:rsidRDefault="0056223E">
      <w:pPr>
        <w:numPr>
          <w:ilvl w:val="0"/>
          <w:numId w:val="27"/>
        </w:numPr>
      </w:pPr>
      <w:r w:rsidRPr="008D08DE">
        <w:rPr>
          <w:b/>
          <w:bCs/>
        </w:rPr>
        <w:t>Сочинение.</w:t>
      </w:r>
      <w:r w:rsidRPr="008D08DE">
        <w:t> Оценивает умение сформулировать основную мысль на заданную тему и представить её в виде связного текста. </w:t>
      </w:r>
    </w:p>
    <w:p w14:paraId="5A7A4B64" w14:textId="7015403F" w:rsidR="0056223E" w:rsidRPr="008D08DE" w:rsidRDefault="0056223E">
      <w:pPr>
        <w:numPr>
          <w:ilvl w:val="0"/>
          <w:numId w:val="27"/>
        </w:numPr>
      </w:pPr>
      <w:r w:rsidRPr="008D08DE">
        <w:rPr>
          <w:b/>
          <w:bCs/>
        </w:rPr>
        <w:t>Тесты.</w:t>
      </w:r>
      <w:r w:rsidRPr="008D08DE">
        <w:t> Используются для проверки пооперационного состава действия, знаний и орфографических умений. Могут включать задания на выбор ответа, поиск ошибки, продолжение или исправление высказывания, а также задания с открытым ответом. </w:t>
      </w:r>
    </w:p>
    <w:p w14:paraId="20AB2AD3" w14:textId="77777777" w:rsidR="0056223E" w:rsidRPr="008D08DE" w:rsidRDefault="0056223E">
      <w:pPr>
        <w:numPr>
          <w:ilvl w:val="0"/>
          <w:numId w:val="27"/>
        </w:numPr>
      </w:pPr>
      <w:r w:rsidRPr="008D08DE">
        <w:rPr>
          <w:b/>
          <w:bCs/>
        </w:rPr>
        <w:t>Творческие/исследовательские/проектные работы.</w:t>
      </w:r>
      <w:r w:rsidRPr="008D08DE">
        <w:t> Позволяют оценить развитие познавательных навыков, умение самостоятельно конструировать знания, критическое и творческое мышление, а также формирование универсальных учебных действий (УУД). </w:t>
      </w:r>
    </w:p>
    <w:p w14:paraId="61969EEB" w14:textId="4C786385" w:rsidR="0056223E" w:rsidRPr="008D08DE" w:rsidRDefault="0056223E" w:rsidP="0056223E">
      <w:r w:rsidRPr="008D08DE">
        <w:t>При организации контроля важно соблюдать требования: система оценивания должна предусматривать оценку динамики учебных достижений обучающихся. Оценивание должно быть открытым и объективным, а качества личности не должны объединяться с оценкой результатов обучения. </w:t>
      </w:r>
    </w:p>
    <w:p w14:paraId="7FC6788B" w14:textId="77777777" w:rsidR="00227750" w:rsidRPr="008D08DE" w:rsidRDefault="00227750" w:rsidP="004643D7">
      <w:pPr>
        <w:jc w:val="both"/>
        <w:rPr>
          <w:highlight w:val="yellow"/>
          <w:u w:val="single"/>
        </w:rPr>
      </w:pPr>
    </w:p>
    <w:p w14:paraId="3AE39DBE" w14:textId="2EEF2F38" w:rsidR="00BA5C0C" w:rsidRPr="008D08DE" w:rsidRDefault="00E92EFB" w:rsidP="00A02FC9">
      <w:pPr>
        <w:shd w:val="clear" w:color="auto" w:fill="FFFFFF"/>
        <w:spacing w:after="150"/>
        <w:ind w:right="-28"/>
        <w:jc w:val="both"/>
        <w:rPr>
          <w:b/>
        </w:rPr>
      </w:pPr>
      <w:r w:rsidRPr="008D08DE">
        <w:rPr>
          <w:b/>
        </w:rPr>
        <w:t>2.</w:t>
      </w:r>
      <w:r w:rsidR="004643D7" w:rsidRPr="008D08DE">
        <w:rPr>
          <w:b/>
        </w:rPr>
        <w:t>4</w:t>
      </w:r>
      <w:r w:rsidR="00BA5C0C" w:rsidRPr="008D08DE">
        <w:rPr>
          <w:b/>
        </w:rPr>
        <w:t>. Оценочные материалы</w:t>
      </w:r>
    </w:p>
    <w:p w14:paraId="30A8C4BA" w14:textId="5D0B3823" w:rsidR="00B47C53" w:rsidRPr="008D08DE" w:rsidRDefault="00B47C53" w:rsidP="00B47C53">
      <w:pPr>
        <w:pStyle w:val="af2"/>
        <w:ind w:right="106"/>
        <w:jc w:val="both"/>
      </w:pPr>
      <w:r w:rsidRPr="008D08DE">
        <w:t>Контроль</w:t>
      </w:r>
      <w:r w:rsidRPr="008D08DE">
        <w:rPr>
          <w:spacing w:val="1"/>
        </w:rPr>
        <w:t xml:space="preserve"> </w:t>
      </w:r>
      <w:r w:rsidRPr="008D08DE">
        <w:t>и</w:t>
      </w:r>
      <w:r w:rsidRPr="008D08DE">
        <w:rPr>
          <w:spacing w:val="1"/>
        </w:rPr>
        <w:t xml:space="preserve"> </w:t>
      </w:r>
      <w:r w:rsidRPr="008D08DE">
        <w:t>оценка</w:t>
      </w:r>
      <w:r w:rsidRPr="008D08DE">
        <w:rPr>
          <w:spacing w:val="1"/>
        </w:rPr>
        <w:t xml:space="preserve"> </w:t>
      </w:r>
      <w:r w:rsidRPr="008D08DE">
        <w:t>результатов</w:t>
      </w:r>
      <w:r w:rsidRPr="008D08DE">
        <w:rPr>
          <w:spacing w:val="1"/>
        </w:rPr>
        <w:t xml:space="preserve"> </w:t>
      </w:r>
      <w:r w:rsidRPr="008D08DE">
        <w:t>освоения</w:t>
      </w:r>
      <w:r w:rsidRPr="008D08DE">
        <w:rPr>
          <w:spacing w:val="1"/>
        </w:rPr>
        <w:t xml:space="preserve"> </w:t>
      </w:r>
      <w:r w:rsidRPr="008D08DE">
        <w:t>программы</w:t>
      </w:r>
      <w:r w:rsidRPr="008D08DE">
        <w:rPr>
          <w:spacing w:val="1"/>
        </w:rPr>
        <w:t xml:space="preserve"> </w:t>
      </w:r>
      <w:r w:rsidRPr="008D08DE">
        <w:t>осуществляется</w:t>
      </w:r>
      <w:r w:rsidRPr="008D08DE">
        <w:rPr>
          <w:spacing w:val="-9"/>
        </w:rPr>
        <w:t xml:space="preserve"> </w:t>
      </w:r>
      <w:r w:rsidRPr="008D08DE">
        <w:t>педагогом</w:t>
      </w:r>
      <w:r w:rsidRPr="008D08DE">
        <w:rPr>
          <w:spacing w:val="-8"/>
        </w:rPr>
        <w:t xml:space="preserve"> </w:t>
      </w:r>
      <w:r w:rsidRPr="008D08DE">
        <w:t>в</w:t>
      </w:r>
      <w:r w:rsidRPr="008D08DE">
        <w:rPr>
          <w:spacing w:val="-8"/>
        </w:rPr>
        <w:t xml:space="preserve"> </w:t>
      </w:r>
      <w:r w:rsidRPr="008D08DE">
        <w:t>процессе обучения путем проведения</w:t>
      </w:r>
      <w:r w:rsidRPr="008D08DE">
        <w:rPr>
          <w:spacing w:val="-9"/>
        </w:rPr>
        <w:t xml:space="preserve"> </w:t>
      </w:r>
      <w:r w:rsidRPr="008D08DE">
        <w:t xml:space="preserve">опроса, беседы, наблюдения, а также выполнения обучающимися практических заданий. </w:t>
      </w:r>
    </w:p>
    <w:p w14:paraId="03C3D4C2" w14:textId="77777777" w:rsidR="00B47C53" w:rsidRPr="008D08DE" w:rsidRDefault="00B47C53" w:rsidP="00B47C53">
      <w:pPr>
        <w:tabs>
          <w:tab w:val="right" w:pos="9923"/>
        </w:tabs>
        <w:ind w:right="57"/>
        <w:jc w:val="both"/>
      </w:pPr>
      <w:r w:rsidRPr="008D08DE">
        <w:t xml:space="preserve">Задания, теоретический материал выстроены таким образом, чтобы обучающему было легко и просто освоить обучающую программу. </w:t>
      </w:r>
    </w:p>
    <w:p w14:paraId="7997220E" w14:textId="77777777" w:rsidR="00B47C53" w:rsidRPr="008D08DE" w:rsidRDefault="00B47C53" w:rsidP="00B47C53">
      <w:pPr>
        <w:jc w:val="both"/>
        <w:rPr>
          <w:rStyle w:val="af4"/>
          <w:b/>
          <w:color w:val="auto"/>
        </w:rPr>
      </w:pPr>
    </w:p>
    <w:p w14:paraId="56135F94" w14:textId="77777777" w:rsidR="00CC41F9" w:rsidRPr="008D08DE" w:rsidRDefault="00CC41F9" w:rsidP="00CC41F9">
      <w:pPr>
        <w:widowControl w:val="0"/>
        <w:tabs>
          <w:tab w:val="left" w:pos="0"/>
        </w:tabs>
        <w:autoSpaceDE w:val="0"/>
        <w:autoSpaceDN w:val="0"/>
        <w:adjustRightInd w:val="0"/>
        <w:jc w:val="center"/>
        <w:rPr>
          <w:b/>
        </w:rPr>
      </w:pPr>
      <w:r w:rsidRPr="008D08DE">
        <w:rPr>
          <w:b/>
        </w:rPr>
        <w:t>СПЕЦИФИКАЦИЯ</w:t>
      </w:r>
    </w:p>
    <w:p w14:paraId="40469EB0" w14:textId="713A4CB5" w:rsidR="00CC41F9" w:rsidRPr="008D08DE" w:rsidRDefault="00CC41F9" w:rsidP="00CC41F9">
      <w:pPr>
        <w:spacing w:after="160" w:line="259" w:lineRule="auto"/>
        <w:jc w:val="center"/>
        <w:rPr>
          <w:b/>
          <w:bCs/>
        </w:rPr>
      </w:pPr>
      <w:r w:rsidRPr="008D08DE">
        <w:rPr>
          <w:b/>
          <w:bCs/>
        </w:rPr>
        <w:t xml:space="preserve">График проведения </w:t>
      </w:r>
      <w:r w:rsidR="006A7A5E" w:rsidRPr="008D08DE">
        <w:rPr>
          <w:b/>
          <w:bCs/>
        </w:rPr>
        <w:t>диагностических работ</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3984"/>
        <w:gridCol w:w="1499"/>
      </w:tblGrid>
      <w:tr w:rsidR="00A41FF1" w:rsidRPr="008D08DE" w14:paraId="14F42B01"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70428B52" w14:textId="77777777" w:rsidR="00CC41F9" w:rsidRPr="008D08DE" w:rsidRDefault="00CC41F9" w:rsidP="00666E6E">
            <w:pPr>
              <w:autoSpaceDE w:val="0"/>
              <w:autoSpaceDN w:val="0"/>
              <w:adjustRightInd w:val="0"/>
              <w:jc w:val="center"/>
              <w:rPr>
                <w:b/>
                <w:bCs/>
              </w:rPr>
            </w:pPr>
            <w:r w:rsidRPr="008D08DE">
              <w:rPr>
                <w:b/>
                <w:bCs/>
              </w:rPr>
              <w:t>месяц</w:t>
            </w:r>
          </w:p>
        </w:tc>
        <w:tc>
          <w:tcPr>
            <w:tcW w:w="3984" w:type="dxa"/>
            <w:tcBorders>
              <w:top w:val="single" w:sz="4" w:space="0" w:color="000000"/>
              <w:left w:val="single" w:sz="4" w:space="0" w:color="000000"/>
              <w:bottom w:val="single" w:sz="4" w:space="0" w:color="000000"/>
              <w:right w:val="single" w:sz="4" w:space="0" w:color="000000"/>
            </w:tcBorders>
            <w:hideMark/>
          </w:tcPr>
          <w:p w14:paraId="43E7AA45" w14:textId="77777777" w:rsidR="00CC41F9" w:rsidRPr="008D08DE" w:rsidRDefault="00CC41F9" w:rsidP="00666E6E">
            <w:pPr>
              <w:autoSpaceDE w:val="0"/>
              <w:autoSpaceDN w:val="0"/>
              <w:adjustRightInd w:val="0"/>
              <w:jc w:val="center"/>
              <w:rPr>
                <w:b/>
                <w:bCs/>
              </w:rPr>
            </w:pPr>
            <w:r w:rsidRPr="008D08DE">
              <w:rPr>
                <w:b/>
                <w:bCs/>
              </w:rPr>
              <w:t>Вид контроля</w:t>
            </w:r>
          </w:p>
        </w:tc>
        <w:tc>
          <w:tcPr>
            <w:tcW w:w="1276" w:type="dxa"/>
            <w:tcBorders>
              <w:top w:val="single" w:sz="4" w:space="0" w:color="000000"/>
              <w:left w:val="single" w:sz="4" w:space="0" w:color="000000"/>
              <w:bottom w:val="single" w:sz="4" w:space="0" w:color="000000"/>
              <w:right w:val="single" w:sz="4" w:space="0" w:color="000000"/>
            </w:tcBorders>
            <w:hideMark/>
          </w:tcPr>
          <w:p w14:paraId="297BFF0C" w14:textId="77777777" w:rsidR="00CC41F9" w:rsidRPr="008D08DE" w:rsidRDefault="00CC41F9" w:rsidP="00666E6E">
            <w:pPr>
              <w:autoSpaceDE w:val="0"/>
              <w:autoSpaceDN w:val="0"/>
              <w:adjustRightInd w:val="0"/>
              <w:jc w:val="center"/>
              <w:rPr>
                <w:b/>
                <w:bCs/>
              </w:rPr>
            </w:pPr>
            <w:r w:rsidRPr="008D08DE">
              <w:rPr>
                <w:b/>
                <w:bCs/>
              </w:rPr>
              <w:t>Количество часов</w:t>
            </w:r>
          </w:p>
        </w:tc>
      </w:tr>
      <w:tr w:rsidR="00A41FF1" w:rsidRPr="008D08DE" w14:paraId="26E0FAFB" w14:textId="77777777" w:rsidTr="00666E6E">
        <w:tc>
          <w:tcPr>
            <w:tcW w:w="7655" w:type="dxa"/>
            <w:gridSpan w:val="3"/>
            <w:tcBorders>
              <w:top w:val="single" w:sz="4" w:space="0" w:color="000000"/>
              <w:left w:val="single" w:sz="4" w:space="0" w:color="000000"/>
              <w:bottom w:val="single" w:sz="4" w:space="0" w:color="000000"/>
              <w:right w:val="single" w:sz="4" w:space="0" w:color="000000"/>
            </w:tcBorders>
            <w:hideMark/>
          </w:tcPr>
          <w:p w14:paraId="76228F51" w14:textId="77777777" w:rsidR="00CC41F9" w:rsidRPr="008D08DE" w:rsidRDefault="00CC41F9" w:rsidP="00666E6E">
            <w:pPr>
              <w:autoSpaceDE w:val="0"/>
              <w:autoSpaceDN w:val="0"/>
              <w:adjustRightInd w:val="0"/>
              <w:jc w:val="center"/>
              <w:rPr>
                <w:b/>
                <w:bCs/>
              </w:rPr>
            </w:pPr>
            <w:r w:rsidRPr="008D08DE">
              <w:rPr>
                <w:b/>
                <w:bCs/>
              </w:rPr>
              <w:t>1 класс</w:t>
            </w:r>
          </w:p>
        </w:tc>
      </w:tr>
      <w:tr w:rsidR="00A41FF1" w:rsidRPr="008D08DE" w14:paraId="2394C063"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20094009" w14:textId="77777777" w:rsidR="00CC41F9" w:rsidRPr="008D08DE" w:rsidRDefault="00CC41F9" w:rsidP="00666E6E">
            <w:pPr>
              <w:autoSpaceDE w:val="0"/>
              <w:autoSpaceDN w:val="0"/>
              <w:adjustRightInd w:val="0"/>
              <w:jc w:val="center"/>
            </w:pPr>
            <w:r w:rsidRPr="008D08DE">
              <w:t>февраль</w:t>
            </w:r>
          </w:p>
        </w:tc>
        <w:tc>
          <w:tcPr>
            <w:tcW w:w="3984" w:type="dxa"/>
            <w:tcBorders>
              <w:top w:val="single" w:sz="4" w:space="0" w:color="000000"/>
              <w:left w:val="single" w:sz="4" w:space="0" w:color="000000"/>
              <w:bottom w:val="single" w:sz="4" w:space="0" w:color="000000"/>
              <w:right w:val="single" w:sz="4" w:space="0" w:color="000000"/>
            </w:tcBorders>
            <w:hideMark/>
          </w:tcPr>
          <w:p w14:paraId="1DEA4C5F" w14:textId="77777777" w:rsidR="00CC41F9" w:rsidRPr="008D08DE" w:rsidRDefault="00CC41F9" w:rsidP="00666E6E">
            <w:pPr>
              <w:autoSpaceDE w:val="0"/>
              <w:autoSpaceDN w:val="0"/>
              <w:adjustRightInd w:val="0"/>
              <w:jc w:val="center"/>
            </w:pPr>
            <w:r w:rsidRPr="008D08DE">
              <w:t>Контрольное списывание</w:t>
            </w:r>
          </w:p>
        </w:tc>
        <w:tc>
          <w:tcPr>
            <w:tcW w:w="1276" w:type="dxa"/>
            <w:tcBorders>
              <w:top w:val="single" w:sz="4" w:space="0" w:color="000000"/>
              <w:left w:val="single" w:sz="4" w:space="0" w:color="000000"/>
              <w:bottom w:val="single" w:sz="4" w:space="0" w:color="000000"/>
              <w:right w:val="single" w:sz="4" w:space="0" w:color="000000"/>
            </w:tcBorders>
            <w:hideMark/>
          </w:tcPr>
          <w:p w14:paraId="4080ADB5" w14:textId="77777777" w:rsidR="00CC41F9" w:rsidRPr="008D08DE" w:rsidRDefault="00CC41F9" w:rsidP="00666E6E">
            <w:pPr>
              <w:autoSpaceDE w:val="0"/>
              <w:autoSpaceDN w:val="0"/>
              <w:adjustRightInd w:val="0"/>
              <w:jc w:val="center"/>
            </w:pPr>
            <w:r w:rsidRPr="008D08DE">
              <w:t>1</w:t>
            </w:r>
          </w:p>
        </w:tc>
      </w:tr>
      <w:tr w:rsidR="00A41FF1" w:rsidRPr="008D08DE" w14:paraId="21E2F621"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1CA56252" w14:textId="77777777" w:rsidR="00CC41F9" w:rsidRPr="008D08DE" w:rsidRDefault="00CC41F9" w:rsidP="00666E6E">
            <w:pPr>
              <w:autoSpaceDE w:val="0"/>
              <w:autoSpaceDN w:val="0"/>
              <w:adjustRightInd w:val="0"/>
              <w:jc w:val="center"/>
            </w:pPr>
            <w:r w:rsidRPr="008D08DE">
              <w:t>май</w:t>
            </w:r>
          </w:p>
        </w:tc>
        <w:tc>
          <w:tcPr>
            <w:tcW w:w="3984" w:type="dxa"/>
            <w:tcBorders>
              <w:top w:val="single" w:sz="4" w:space="0" w:color="000000"/>
              <w:left w:val="single" w:sz="4" w:space="0" w:color="000000"/>
              <w:bottom w:val="single" w:sz="4" w:space="0" w:color="000000"/>
              <w:right w:val="single" w:sz="4" w:space="0" w:color="000000"/>
            </w:tcBorders>
            <w:hideMark/>
          </w:tcPr>
          <w:p w14:paraId="0FB99ACA" w14:textId="77777777" w:rsidR="00CC41F9" w:rsidRPr="008D08DE" w:rsidRDefault="00CC41F9" w:rsidP="00666E6E">
            <w:pPr>
              <w:autoSpaceDE w:val="0"/>
              <w:autoSpaceDN w:val="0"/>
              <w:adjustRightInd w:val="0"/>
              <w:jc w:val="center"/>
            </w:pPr>
            <w:r w:rsidRPr="008D08DE">
              <w:t>Контрольный диктант</w:t>
            </w:r>
          </w:p>
        </w:tc>
        <w:tc>
          <w:tcPr>
            <w:tcW w:w="1276" w:type="dxa"/>
            <w:tcBorders>
              <w:top w:val="single" w:sz="4" w:space="0" w:color="000000"/>
              <w:left w:val="single" w:sz="4" w:space="0" w:color="000000"/>
              <w:bottom w:val="single" w:sz="4" w:space="0" w:color="000000"/>
              <w:right w:val="single" w:sz="4" w:space="0" w:color="000000"/>
            </w:tcBorders>
            <w:hideMark/>
          </w:tcPr>
          <w:p w14:paraId="5E73F74C" w14:textId="77777777" w:rsidR="00CC41F9" w:rsidRPr="008D08DE" w:rsidRDefault="00CC41F9" w:rsidP="00666E6E">
            <w:pPr>
              <w:autoSpaceDE w:val="0"/>
              <w:autoSpaceDN w:val="0"/>
              <w:adjustRightInd w:val="0"/>
              <w:jc w:val="center"/>
            </w:pPr>
            <w:r w:rsidRPr="008D08DE">
              <w:t>1</w:t>
            </w:r>
          </w:p>
        </w:tc>
      </w:tr>
      <w:tr w:rsidR="00A41FF1" w:rsidRPr="008D08DE" w14:paraId="16413790" w14:textId="77777777" w:rsidTr="00666E6E">
        <w:tc>
          <w:tcPr>
            <w:tcW w:w="6379" w:type="dxa"/>
            <w:gridSpan w:val="2"/>
            <w:tcBorders>
              <w:top w:val="single" w:sz="4" w:space="0" w:color="000000"/>
              <w:left w:val="single" w:sz="4" w:space="0" w:color="000000"/>
              <w:bottom w:val="single" w:sz="4" w:space="0" w:color="000000"/>
              <w:right w:val="single" w:sz="4" w:space="0" w:color="000000"/>
            </w:tcBorders>
            <w:hideMark/>
          </w:tcPr>
          <w:p w14:paraId="1B090976" w14:textId="77777777" w:rsidR="00CC41F9" w:rsidRPr="008D08DE" w:rsidRDefault="00CC41F9" w:rsidP="00666E6E">
            <w:pPr>
              <w:autoSpaceDE w:val="0"/>
              <w:autoSpaceDN w:val="0"/>
              <w:adjustRightInd w:val="0"/>
              <w:jc w:val="right"/>
              <w:rPr>
                <w:b/>
                <w:bCs/>
              </w:rPr>
            </w:pPr>
            <w:r w:rsidRPr="008D08DE">
              <w:rPr>
                <w:b/>
                <w:bCs/>
              </w:rPr>
              <w:lastRenderedPageBreak/>
              <w:t>всего</w:t>
            </w:r>
          </w:p>
        </w:tc>
        <w:tc>
          <w:tcPr>
            <w:tcW w:w="1276" w:type="dxa"/>
            <w:tcBorders>
              <w:top w:val="single" w:sz="4" w:space="0" w:color="000000"/>
              <w:left w:val="single" w:sz="4" w:space="0" w:color="000000"/>
              <w:bottom w:val="single" w:sz="4" w:space="0" w:color="000000"/>
              <w:right w:val="single" w:sz="4" w:space="0" w:color="000000"/>
            </w:tcBorders>
            <w:hideMark/>
          </w:tcPr>
          <w:p w14:paraId="44BCB38E" w14:textId="77777777" w:rsidR="00CC41F9" w:rsidRPr="008D08DE" w:rsidRDefault="00CC41F9" w:rsidP="00666E6E">
            <w:pPr>
              <w:autoSpaceDE w:val="0"/>
              <w:autoSpaceDN w:val="0"/>
              <w:adjustRightInd w:val="0"/>
              <w:jc w:val="center"/>
              <w:rPr>
                <w:b/>
                <w:bCs/>
              </w:rPr>
            </w:pPr>
            <w:r w:rsidRPr="008D08DE">
              <w:rPr>
                <w:b/>
                <w:bCs/>
              </w:rPr>
              <w:t>2</w:t>
            </w:r>
          </w:p>
        </w:tc>
      </w:tr>
      <w:tr w:rsidR="00A41FF1" w:rsidRPr="008D08DE" w14:paraId="37B8515F" w14:textId="77777777" w:rsidTr="00666E6E">
        <w:tc>
          <w:tcPr>
            <w:tcW w:w="7655" w:type="dxa"/>
            <w:gridSpan w:val="3"/>
            <w:tcBorders>
              <w:top w:val="single" w:sz="4" w:space="0" w:color="000000"/>
              <w:left w:val="single" w:sz="4" w:space="0" w:color="000000"/>
              <w:bottom w:val="single" w:sz="4" w:space="0" w:color="000000"/>
              <w:right w:val="single" w:sz="4" w:space="0" w:color="000000"/>
            </w:tcBorders>
            <w:hideMark/>
          </w:tcPr>
          <w:p w14:paraId="5EFD5525" w14:textId="77777777" w:rsidR="00CC41F9" w:rsidRPr="008D08DE" w:rsidRDefault="00CC41F9" w:rsidP="00666E6E">
            <w:pPr>
              <w:autoSpaceDE w:val="0"/>
              <w:autoSpaceDN w:val="0"/>
              <w:adjustRightInd w:val="0"/>
              <w:jc w:val="center"/>
              <w:rPr>
                <w:b/>
                <w:bCs/>
              </w:rPr>
            </w:pPr>
            <w:r w:rsidRPr="008D08DE">
              <w:rPr>
                <w:b/>
                <w:bCs/>
              </w:rPr>
              <w:t>2 класс</w:t>
            </w:r>
          </w:p>
        </w:tc>
      </w:tr>
      <w:tr w:rsidR="00A41FF1" w:rsidRPr="008D08DE" w14:paraId="44092A17"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351676B0" w14:textId="77777777" w:rsidR="00CC41F9" w:rsidRPr="008D08DE" w:rsidRDefault="00CC41F9" w:rsidP="00666E6E">
            <w:pPr>
              <w:autoSpaceDE w:val="0"/>
              <w:autoSpaceDN w:val="0"/>
              <w:adjustRightInd w:val="0"/>
              <w:jc w:val="center"/>
            </w:pPr>
            <w:r w:rsidRPr="008D08DE">
              <w:t>сентябрь</w:t>
            </w:r>
          </w:p>
        </w:tc>
        <w:tc>
          <w:tcPr>
            <w:tcW w:w="3984" w:type="dxa"/>
            <w:tcBorders>
              <w:top w:val="single" w:sz="4" w:space="0" w:color="000000"/>
              <w:left w:val="single" w:sz="4" w:space="0" w:color="000000"/>
              <w:bottom w:val="single" w:sz="4" w:space="0" w:color="000000"/>
              <w:right w:val="single" w:sz="4" w:space="0" w:color="000000"/>
            </w:tcBorders>
            <w:hideMark/>
          </w:tcPr>
          <w:p w14:paraId="39D41B39" w14:textId="77777777" w:rsidR="00CC41F9" w:rsidRPr="008D08DE" w:rsidRDefault="00CC41F9" w:rsidP="00666E6E">
            <w:pPr>
              <w:autoSpaceDE w:val="0"/>
              <w:autoSpaceDN w:val="0"/>
              <w:adjustRightInd w:val="0"/>
              <w:jc w:val="center"/>
            </w:pPr>
            <w:r w:rsidRPr="008D08DE">
              <w:t>Контрольный диктант №1</w:t>
            </w:r>
          </w:p>
        </w:tc>
        <w:tc>
          <w:tcPr>
            <w:tcW w:w="1276" w:type="dxa"/>
            <w:tcBorders>
              <w:top w:val="single" w:sz="4" w:space="0" w:color="000000"/>
              <w:left w:val="single" w:sz="4" w:space="0" w:color="000000"/>
              <w:bottom w:val="single" w:sz="4" w:space="0" w:color="000000"/>
              <w:right w:val="single" w:sz="4" w:space="0" w:color="000000"/>
            </w:tcBorders>
            <w:hideMark/>
          </w:tcPr>
          <w:p w14:paraId="19253905" w14:textId="77777777" w:rsidR="00CC41F9" w:rsidRPr="008D08DE" w:rsidRDefault="00CC41F9" w:rsidP="00666E6E">
            <w:pPr>
              <w:autoSpaceDE w:val="0"/>
              <w:autoSpaceDN w:val="0"/>
              <w:adjustRightInd w:val="0"/>
              <w:jc w:val="center"/>
            </w:pPr>
            <w:r w:rsidRPr="008D08DE">
              <w:t>1</w:t>
            </w:r>
          </w:p>
        </w:tc>
      </w:tr>
      <w:tr w:rsidR="00A41FF1" w:rsidRPr="008D08DE" w14:paraId="30F891C9"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2EA093D1" w14:textId="77777777" w:rsidR="00CC41F9" w:rsidRPr="008D08DE" w:rsidRDefault="00CC41F9" w:rsidP="00666E6E">
            <w:pPr>
              <w:autoSpaceDE w:val="0"/>
              <w:autoSpaceDN w:val="0"/>
              <w:adjustRightInd w:val="0"/>
              <w:jc w:val="center"/>
            </w:pPr>
            <w:r w:rsidRPr="008D08DE">
              <w:t>октябрь</w:t>
            </w:r>
          </w:p>
        </w:tc>
        <w:tc>
          <w:tcPr>
            <w:tcW w:w="3984" w:type="dxa"/>
            <w:tcBorders>
              <w:top w:val="single" w:sz="4" w:space="0" w:color="000000"/>
              <w:left w:val="single" w:sz="4" w:space="0" w:color="000000"/>
              <w:bottom w:val="single" w:sz="4" w:space="0" w:color="000000"/>
              <w:right w:val="single" w:sz="4" w:space="0" w:color="000000"/>
            </w:tcBorders>
            <w:hideMark/>
          </w:tcPr>
          <w:p w14:paraId="61537C22" w14:textId="77777777" w:rsidR="00CC41F9" w:rsidRPr="008D08DE" w:rsidRDefault="00CC41F9" w:rsidP="00666E6E">
            <w:pPr>
              <w:autoSpaceDE w:val="0"/>
              <w:autoSpaceDN w:val="0"/>
              <w:adjustRightInd w:val="0"/>
              <w:jc w:val="center"/>
            </w:pPr>
            <w:r w:rsidRPr="008D08DE">
              <w:t>Контрольный диктант №2</w:t>
            </w:r>
          </w:p>
        </w:tc>
        <w:tc>
          <w:tcPr>
            <w:tcW w:w="1276" w:type="dxa"/>
            <w:tcBorders>
              <w:top w:val="single" w:sz="4" w:space="0" w:color="000000"/>
              <w:left w:val="single" w:sz="4" w:space="0" w:color="000000"/>
              <w:bottom w:val="single" w:sz="4" w:space="0" w:color="000000"/>
              <w:right w:val="single" w:sz="4" w:space="0" w:color="000000"/>
            </w:tcBorders>
            <w:hideMark/>
          </w:tcPr>
          <w:p w14:paraId="5ACE21EE" w14:textId="77777777" w:rsidR="00CC41F9" w:rsidRPr="008D08DE" w:rsidRDefault="00CC41F9" w:rsidP="00666E6E">
            <w:pPr>
              <w:autoSpaceDE w:val="0"/>
              <w:autoSpaceDN w:val="0"/>
              <w:adjustRightInd w:val="0"/>
              <w:jc w:val="center"/>
            </w:pPr>
            <w:r w:rsidRPr="008D08DE">
              <w:t>1</w:t>
            </w:r>
          </w:p>
        </w:tc>
      </w:tr>
      <w:tr w:rsidR="00A41FF1" w:rsidRPr="008D08DE" w14:paraId="5194EEBD"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4AFD9C31" w14:textId="77777777" w:rsidR="00CC41F9" w:rsidRPr="008D08DE" w:rsidRDefault="00CC41F9" w:rsidP="00666E6E">
            <w:pPr>
              <w:autoSpaceDE w:val="0"/>
              <w:autoSpaceDN w:val="0"/>
              <w:adjustRightInd w:val="0"/>
              <w:jc w:val="center"/>
            </w:pPr>
            <w:r w:rsidRPr="008D08DE">
              <w:t>декабрь</w:t>
            </w:r>
          </w:p>
        </w:tc>
        <w:tc>
          <w:tcPr>
            <w:tcW w:w="3984" w:type="dxa"/>
            <w:tcBorders>
              <w:top w:val="single" w:sz="4" w:space="0" w:color="000000"/>
              <w:left w:val="single" w:sz="4" w:space="0" w:color="000000"/>
              <w:bottom w:val="single" w:sz="4" w:space="0" w:color="000000"/>
              <w:right w:val="single" w:sz="4" w:space="0" w:color="000000"/>
            </w:tcBorders>
            <w:hideMark/>
          </w:tcPr>
          <w:p w14:paraId="7E5DEB46" w14:textId="77777777" w:rsidR="00CC41F9" w:rsidRPr="008D08DE" w:rsidRDefault="00CC41F9" w:rsidP="00666E6E">
            <w:pPr>
              <w:autoSpaceDE w:val="0"/>
              <w:autoSpaceDN w:val="0"/>
              <w:adjustRightInd w:val="0"/>
              <w:jc w:val="center"/>
            </w:pPr>
            <w:r w:rsidRPr="008D08DE">
              <w:t>Контрольный диктант №3</w:t>
            </w:r>
          </w:p>
        </w:tc>
        <w:tc>
          <w:tcPr>
            <w:tcW w:w="1276" w:type="dxa"/>
            <w:tcBorders>
              <w:top w:val="single" w:sz="4" w:space="0" w:color="000000"/>
              <w:left w:val="single" w:sz="4" w:space="0" w:color="000000"/>
              <w:bottom w:val="single" w:sz="4" w:space="0" w:color="000000"/>
              <w:right w:val="single" w:sz="4" w:space="0" w:color="000000"/>
            </w:tcBorders>
            <w:hideMark/>
          </w:tcPr>
          <w:p w14:paraId="7417D6B6" w14:textId="77777777" w:rsidR="00CC41F9" w:rsidRPr="008D08DE" w:rsidRDefault="00CC41F9" w:rsidP="00666E6E">
            <w:pPr>
              <w:autoSpaceDE w:val="0"/>
              <w:autoSpaceDN w:val="0"/>
              <w:adjustRightInd w:val="0"/>
              <w:jc w:val="center"/>
            </w:pPr>
            <w:r w:rsidRPr="008D08DE">
              <w:t>1</w:t>
            </w:r>
          </w:p>
        </w:tc>
      </w:tr>
      <w:tr w:rsidR="00A41FF1" w:rsidRPr="008D08DE" w14:paraId="2153D994"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5997B4C8" w14:textId="77777777" w:rsidR="00CC41F9" w:rsidRPr="008D08DE" w:rsidRDefault="00CC41F9" w:rsidP="00666E6E">
            <w:pPr>
              <w:autoSpaceDE w:val="0"/>
              <w:autoSpaceDN w:val="0"/>
              <w:adjustRightInd w:val="0"/>
              <w:jc w:val="center"/>
            </w:pPr>
            <w:r w:rsidRPr="008D08DE">
              <w:t>март</w:t>
            </w:r>
          </w:p>
        </w:tc>
        <w:tc>
          <w:tcPr>
            <w:tcW w:w="3984" w:type="dxa"/>
            <w:tcBorders>
              <w:top w:val="single" w:sz="4" w:space="0" w:color="000000"/>
              <w:left w:val="single" w:sz="4" w:space="0" w:color="000000"/>
              <w:bottom w:val="single" w:sz="4" w:space="0" w:color="000000"/>
              <w:right w:val="single" w:sz="4" w:space="0" w:color="000000"/>
            </w:tcBorders>
            <w:hideMark/>
          </w:tcPr>
          <w:p w14:paraId="2BFF3A9E" w14:textId="77777777" w:rsidR="00CC41F9" w:rsidRPr="008D08DE" w:rsidRDefault="00CC41F9" w:rsidP="00666E6E">
            <w:pPr>
              <w:autoSpaceDE w:val="0"/>
              <w:autoSpaceDN w:val="0"/>
              <w:adjustRightInd w:val="0"/>
              <w:jc w:val="center"/>
            </w:pPr>
            <w:r w:rsidRPr="008D08DE">
              <w:t>Контрольный диктант №4</w:t>
            </w:r>
          </w:p>
        </w:tc>
        <w:tc>
          <w:tcPr>
            <w:tcW w:w="1276" w:type="dxa"/>
            <w:tcBorders>
              <w:top w:val="single" w:sz="4" w:space="0" w:color="000000"/>
              <w:left w:val="single" w:sz="4" w:space="0" w:color="000000"/>
              <w:bottom w:val="single" w:sz="4" w:space="0" w:color="000000"/>
              <w:right w:val="single" w:sz="4" w:space="0" w:color="000000"/>
            </w:tcBorders>
            <w:hideMark/>
          </w:tcPr>
          <w:p w14:paraId="797890B1" w14:textId="77777777" w:rsidR="00CC41F9" w:rsidRPr="008D08DE" w:rsidRDefault="00CC41F9" w:rsidP="00666E6E">
            <w:pPr>
              <w:autoSpaceDE w:val="0"/>
              <w:autoSpaceDN w:val="0"/>
              <w:adjustRightInd w:val="0"/>
              <w:jc w:val="center"/>
            </w:pPr>
            <w:r w:rsidRPr="008D08DE">
              <w:t>1</w:t>
            </w:r>
          </w:p>
        </w:tc>
      </w:tr>
      <w:tr w:rsidR="00A41FF1" w:rsidRPr="008D08DE" w14:paraId="4976D325"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28CEBF3C" w14:textId="77777777" w:rsidR="00CC41F9" w:rsidRPr="008D08DE" w:rsidRDefault="00CC41F9" w:rsidP="00666E6E">
            <w:pPr>
              <w:autoSpaceDE w:val="0"/>
              <w:autoSpaceDN w:val="0"/>
              <w:adjustRightInd w:val="0"/>
              <w:jc w:val="center"/>
            </w:pPr>
            <w:r w:rsidRPr="008D08DE">
              <w:t>май</w:t>
            </w:r>
          </w:p>
        </w:tc>
        <w:tc>
          <w:tcPr>
            <w:tcW w:w="3984" w:type="dxa"/>
            <w:tcBorders>
              <w:top w:val="single" w:sz="4" w:space="0" w:color="000000"/>
              <w:left w:val="single" w:sz="4" w:space="0" w:color="000000"/>
              <w:bottom w:val="single" w:sz="4" w:space="0" w:color="000000"/>
              <w:right w:val="single" w:sz="4" w:space="0" w:color="000000"/>
            </w:tcBorders>
            <w:hideMark/>
          </w:tcPr>
          <w:p w14:paraId="1E8B2AAE" w14:textId="77777777" w:rsidR="00CC41F9" w:rsidRPr="008D08DE" w:rsidRDefault="00CC41F9" w:rsidP="00666E6E">
            <w:pPr>
              <w:autoSpaceDE w:val="0"/>
              <w:autoSpaceDN w:val="0"/>
              <w:adjustRightInd w:val="0"/>
              <w:jc w:val="center"/>
            </w:pPr>
            <w:r w:rsidRPr="008D08DE">
              <w:t>Промежуточная аттестация. Контрольный диктант №5</w:t>
            </w:r>
          </w:p>
        </w:tc>
        <w:tc>
          <w:tcPr>
            <w:tcW w:w="1276" w:type="dxa"/>
            <w:tcBorders>
              <w:top w:val="single" w:sz="4" w:space="0" w:color="000000"/>
              <w:left w:val="single" w:sz="4" w:space="0" w:color="000000"/>
              <w:bottom w:val="single" w:sz="4" w:space="0" w:color="000000"/>
              <w:right w:val="single" w:sz="4" w:space="0" w:color="000000"/>
            </w:tcBorders>
            <w:hideMark/>
          </w:tcPr>
          <w:p w14:paraId="5BF10C6F" w14:textId="77777777" w:rsidR="00CC41F9" w:rsidRPr="008D08DE" w:rsidRDefault="00CC41F9" w:rsidP="00666E6E">
            <w:pPr>
              <w:autoSpaceDE w:val="0"/>
              <w:autoSpaceDN w:val="0"/>
              <w:adjustRightInd w:val="0"/>
              <w:jc w:val="center"/>
            </w:pPr>
            <w:r w:rsidRPr="008D08DE">
              <w:t>1</w:t>
            </w:r>
          </w:p>
        </w:tc>
      </w:tr>
      <w:tr w:rsidR="00A41FF1" w:rsidRPr="008D08DE" w14:paraId="640546FC" w14:textId="77777777" w:rsidTr="00666E6E">
        <w:tc>
          <w:tcPr>
            <w:tcW w:w="6379" w:type="dxa"/>
            <w:gridSpan w:val="2"/>
            <w:tcBorders>
              <w:top w:val="single" w:sz="4" w:space="0" w:color="000000"/>
              <w:left w:val="single" w:sz="4" w:space="0" w:color="000000"/>
              <w:bottom w:val="single" w:sz="4" w:space="0" w:color="000000"/>
              <w:right w:val="single" w:sz="4" w:space="0" w:color="000000"/>
            </w:tcBorders>
            <w:hideMark/>
          </w:tcPr>
          <w:p w14:paraId="6E8EFD98" w14:textId="77777777" w:rsidR="00CC41F9" w:rsidRPr="008D08DE" w:rsidRDefault="00CC41F9" w:rsidP="00666E6E">
            <w:pPr>
              <w:autoSpaceDE w:val="0"/>
              <w:autoSpaceDN w:val="0"/>
              <w:adjustRightInd w:val="0"/>
              <w:jc w:val="right"/>
              <w:rPr>
                <w:b/>
                <w:bCs/>
              </w:rPr>
            </w:pPr>
            <w:r w:rsidRPr="008D08DE">
              <w:rPr>
                <w:b/>
                <w:bCs/>
              </w:rPr>
              <w:t>всего</w:t>
            </w:r>
          </w:p>
        </w:tc>
        <w:tc>
          <w:tcPr>
            <w:tcW w:w="1276" w:type="dxa"/>
            <w:tcBorders>
              <w:top w:val="single" w:sz="4" w:space="0" w:color="000000"/>
              <w:left w:val="single" w:sz="4" w:space="0" w:color="000000"/>
              <w:bottom w:val="single" w:sz="4" w:space="0" w:color="000000"/>
              <w:right w:val="single" w:sz="4" w:space="0" w:color="000000"/>
            </w:tcBorders>
            <w:hideMark/>
          </w:tcPr>
          <w:p w14:paraId="7EA3912C" w14:textId="77777777" w:rsidR="00CC41F9" w:rsidRPr="008D08DE" w:rsidRDefault="00CC41F9" w:rsidP="00666E6E">
            <w:pPr>
              <w:autoSpaceDE w:val="0"/>
              <w:autoSpaceDN w:val="0"/>
              <w:adjustRightInd w:val="0"/>
              <w:jc w:val="center"/>
              <w:rPr>
                <w:b/>
                <w:bCs/>
              </w:rPr>
            </w:pPr>
            <w:r w:rsidRPr="008D08DE">
              <w:rPr>
                <w:b/>
                <w:bCs/>
              </w:rPr>
              <w:t>5</w:t>
            </w:r>
          </w:p>
        </w:tc>
      </w:tr>
      <w:tr w:rsidR="00A41FF1" w:rsidRPr="008D08DE" w14:paraId="27791CCF" w14:textId="77777777" w:rsidTr="00666E6E">
        <w:tc>
          <w:tcPr>
            <w:tcW w:w="7655" w:type="dxa"/>
            <w:gridSpan w:val="3"/>
            <w:tcBorders>
              <w:top w:val="single" w:sz="4" w:space="0" w:color="000000"/>
              <w:left w:val="single" w:sz="4" w:space="0" w:color="000000"/>
              <w:bottom w:val="single" w:sz="4" w:space="0" w:color="000000"/>
              <w:right w:val="single" w:sz="4" w:space="0" w:color="000000"/>
            </w:tcBorders>
            <w:hideMark/>
          </w:tcPr>
          <w:p w14:paraId="39811115" w14:textId="77777777" w:rsidR="00CC41F9" w:rsidRPr="008D08DE" w:rsidRDefault="00CC41F9" w:rsidP="00666E6E">
            <w:pPr>
              <w:autoSpaceDE w:val="0"/>
              <w:autoSpaceDN w:val="0"/>
              <w:adjustRightInd w:val="0"/>
              <w:jc w:val="center"/>
              <w:rPr>
                <w:b/>
                <w:bCs/>
              </w:rPr>
            </w:pPr>
            <w:r w:rsidRPr="008D08DE">
              <w:rPr>
                <w:b/>
                <w:bCs/>
              </w:rPr>
              <w:t>3 класс</w:t>
            </w:r>
          </w:p>
        </w:tc>
      </w:tr>
      <w:tr w:rsidR="00A41FF1" w:rsidRPr="008D08DE" w14:paraId="3CD6108C"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6C53044B" w14:textId="77777777" w:rsidR="00CC41F9" w:rsidRPr="008D08DE" w:rsidRDefault="00CC41F9" w:rsidP="00666E6E">
            <w:pPr>
              <w:autoSpaceDE w:val="0"/>
              <w:autoSpaceDN w:val="0"/>
              <w:adjustRightInd w:val="0"/>
              <w:jc w:val="center"/>
              <w:rPr>
                <w:b/>
                <w:bCs/>
              </w:rPr>
            </w:pPr>
            <w:r w:rsidRPr="008D08DE">
              <w:t>сентябрь</w:t>
            </w:r>
          </w:p>
        </w:tc>
        <w:tc>
          <w:tcPr>
            <w:tcW w:w="3984" w:type="dxa"/>
            <w:tcBorders>
              <w:top w:val="single" w:sz="4" w:space="0" w:color="000000"/>
              <w:left w:val="single" w:sz="4" w:space="0" w:color="000000"/>
              <w:bottom w:val="single" w:sz="4" w:space="0" w:color="000000"/>
              <w:right w:val="single" w:sz="4" w:space="0" w:color="000000"/>
            </w:tcBorders>
            <w:hideMark/>
          </w:tcPr>
          <w:p w14:paraId="47D89BF2" w14:textId="77777777" w:rsidR="00CC41F9" w:rsidRPr="008D08DE" w:rsidRDefault="00CC41F9" w:rsidP="00666E6E">
            <w:pPr>
              <w:autoSpaceDE w:val="0"/>
              <w:autoSpaceDN w:val="0"/>
              <w:adjustRightInd w:val="0"/>
              <w:jc w:val="center"/>
              <w:rPr>
                <w:b/>
                <w:bCs/>
              </w:rPr>
            </w:pPr>
            <w:r w:rsidRPr="008D08DE">
              <w:t>Контрольный диктант №1</w:t>
            </w:r>
          </w:p>
        </w:tc>
        <w:tc>
          <w:tcPr>
            <w:tcW w:w="1276" w:type="dxa"/>
            <w:tcBorders>
              <w:top w:val="single" w:sz="4" w:space="0" w:color="000000"/>
              <w:left w:val="single" w:sz="4" w:space="0" w:color="000000"/>
              <w:bottom w:val="single" w:sz="4" w:space="0" w:color="000000"/>
              <w:right w:val="single" w:sz="4" w:space="0" w:color="000000"/>
            </w:tcBorders>
            <w:hideMark/>
          </w:tcPr>
          <w:p w14:paraId="5BE35F90" w14:textId="77777777" w:rsidR="00CC41F9" w:rsidRPr="008D08DE" w:rsidRDefault="00CC41F9" w:rsidP="00666E6E">
            <w:pPr>
              <w:autoSpaceDE w:val="0"/>
              <w:autoSpaceDN w:val="0"/>
              <w:adjustRightInd w:val="0"/>
              <w:jc w:val="center"/>
              <w:rPr>
                <w:b/>
                <w:bCs/>
              </w:rPr>
            </w:pPr>
            <w:r w:rsidRPr="008D08DE">
              <w:t>1</w:t>
            </w:r>
          </w:p>
        </w:tc>
      </w:tr>
      <w:tr w:rsidR="00A41FF1" w:rsidRPr="008D08DE" w14:paraId="18A56026"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7B45A0A6" w14:textId="77777777" w:rsidR="00CC41F9" w:rsidRPr="008D08DE" w:rsidRDefault="00CC41F9" w:rsidP="00666E6E">
            <w:pPr>
              <w:autoSpaceDE w:val="0"/>
              <w:autoSpaceDN w:val="0"/>
              <w:adjustRightInd w:val="0"/>
              <w:jc w:val="center"/>
              <w:rPr>
                <w:b/>
                <w:bCs/>
              </w:rPr>
            </w:pPr>
            <w:r w:rsidRPr="008D08DE">
              <w:t>октябрь</w:t>
            </w:r>
          </w:p>
        </w:tc>
        <w:tc>
          <w:tcPr>
            <w:tcW w:w="3984" w:type="dxa"/>
            <w:tcBorders>
              <w:top w:val="single" w:sz="4" w:space="0" w:color="000000"/>
              <w:left w:val="single" w:sz="4" w:space="0" w:color="000000"/>
              <w:bottom w:val="single" w:sz="4" w:space="0" w:color="000000"/>
              <w:right w:val="single" w:sz="4" w:space="0" w:color="000000"/>
            </w:tcBorders>
            <w:hideMark/>
          </w:tcPr>
          <w:p w14:paraId="3930FFAF" w14:textId="77777777" w:rsidR="00CC41F9" w:rsidRPr="008D08DE" w:rsidRDefault="00CC41F9" w:rsidP="00666E6E">
            <w:pPr>
              <w:autoSpaceDE w:val="0"/>
              <w:autoSpaceDN w:val="0"/>
              <w:adjustRightInd w:val="0"/>
              <w:jc w:val="center"/>
              <w:rPr>
                <w:b/>
                <w:bCs/>
              </w:rPr>
            </w:pPr>
            <w:r w:rsidRPr="008D08DE">
              <w:t>Контрольный диктант №2</w:t>
            </w:r>
          </w:p>
        </w:tc>
        <w:tc>
          <w:tcPr>
            <w:tcW w:w="1276" w:type="dxa"/>
            <w:tcBorders>
              <w:top w:val="single" w:sz="4" w:space="0" w:color="000000"/>
              <w:left w:val="single" w:sz="4" w:space="0" w:color="000000"/>
              <w:bottom w:val="single" w:sz="4" w:space="0" w:color="000000"/>
              <w:right w:val="single" w:sz="4" w:space="0" w:color="000000"/>
            </w:tcBorders>
            <w:hideMark/>
          </w:tcPr>
          <w:p w14:paraId="27CDAE53" w14:textId="77777777" w:rsidR="00CC41F9" w:rsidRPr="008D08DE" w:rsidRDefault="00CC41F9" w:rsidP="00666E6E">
            <w:pPr>
              <w:autoSpaceDE w:val="0"/>
              <w:autoSpaceDN w:val="0"/>
              <w:adjustRightInd w:val="0"/>
              <w:jc w:val="center"/>
              <w:rPr>
                <w:b/>
                <w:bCs/>
              </w:rPr>
            </w:pPr>
            <w:r w:rsidRPr="008D08DE">
              <w:t>1</w:t>
            </w:r>
          </w:p>
        </w:tc>
      </w:tr>
      <w:tr w:rsidR="00A41FF1" w:rsidRPr="008D08DE" w14:paraId="23AB733E"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1B665BE9" w14:textId="77777777" w:rsidR="00CC41F9" w:rsidRPr="008D08DE" w:rsidRDefault="00CC41F9" w:rsidP="00666E6E">
            <w:pPr>
              <w:autoSpaceDE w:val="0"/>
              <w:autoSpaceDN w:val="0"/>
              <w:adjustRightInd w:val="0"/>
              <w:jc w:val="center"/>
              <w:rPr>
                <w:b/>
                <w:bCs/>
              </w:rPr>
            </w:pPr>
            <w:r w:rsidRPr="008D08DE">
              <w:t>декабрь</w:t>
            </w:r>
          </w:p>
        </w:tc>
        <w:tc>
          <w:tcPr>
            <w:tcW w:w="3984" w:type="dxa"/>
            <w:tcBorders>
              <w:top w:val="single" w:sz="4" w:space="0" w:color="000000"/>
              <w:left w:val="single" w:sz="4" w:space="0" w:color="000000"/>
              <w:bottom w:val="single" w:sz="4" w:space="0" w:color="000000"/>
              <w:right w:val="single" w:sz="4" w:space="0" w:color="000000"/>
            </w:tcBorders>
            <w:hideMark/>
          </w:tcPr>
          <w:p w14:paraId="40E0C5C6" w14:textId="77777777" w:rsidR="00CC41F9" w:rsidRPr="008D08DE" w:rsidRDefault="00CC41F9" w:rsidP="00666E6E">
            <w:pPr>
              <w:autoSpaceDE w:val="0"/>
              <w:autoSpaceDN w:val="0"/>
              <w:adjustRightInd w:val="0"/>
              <w:jc w:val="center"/>
              <w:rPr>
                <w:b/>
                <w:bCs/>
              </w:rPr>
            </w:pPr>
            <w:r w:rsidRPr="008D08DE">
              <w:t>Контрольный диктант №3</w:t>
            </w:r>
          </w:p>
        </w:tc>
        <w:tc>
          <w:tcPr>
            <w:tcW w:w="1276" w:type="dxa"/>
            <w:tcBorders>
              <w:top w:val="single" w:sz="4" w:space="0" w:color="000000"/>
              <w:left w:val="single" w:sz="4" w:space="0" w:color="000000"/>
              <w:bottom w:val="single" w:sz="4" w:space="0" w:color="000000"/>
              <w:right w:val="single" w:sz="4" w:space="0" w:color="000000"/>
            </w:tcBorders>
            <w:hideMark/>
          </w:tcPr>
          <w:p w14:paraId="0A100564" w14:textId="77777777" w:rsidR="00CC41F9" w:rsidRPr="008D08DE" w:rsidRDefault="00CC41F9" w:rsidP="00666E6E">
            <w:pPr>
              <w:autoSpaceDE w:val="0"/>
              <w:autoSpaceDN w:val="0"/>
              <w:adjustRightInd w:val="0"/>
              <w:jc w:val="center"/>
              <w:rPr>
                <w:b/>
                <w:bCs/>
              </w:rPr>
            </w:pPr>
            <w:r w:rsidRPr="008D08DE">
              <w:t>1</w:t>
            </w:r>
          </w:p>
        </w:tc>
      </w:tr>
      <w:tr w:rsidR="00A41FF1" w:rsidRPr="008D08DE" w14:paraId="61331316"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0370E7EB" w14:textId="77777777" w:rsidR="00CC41F9" w:rsidRPr="008D08DE" w:rsidRDefault="00CC41F9" w:rsidP="00666E6E">
            <w:pPr>
              <w:autoSpaceDE w:val="0"/>
              <w:autoSpaceDN w:val="0"/>
              <w:adjustRightInd w:val="0"/>
              <w:jc w:val="center"/>
              <w:rPr>
                <w:b/>
                <w:bCs/>
              </w:rPr>
            </w:pPr>
            <w:r w:rsidRPr="008D08DE">
              <w:t>март</w:t>
            </w:r>
          </w:p>
        </w:tc>
        <w:tc>
          <w:tcPr>
            <w:tcW w:w="3984" w:type="dxa"/>
            <w:tcBorders>
              <w:top w:val="single" w:sz="4" w:space="0" w:color="000000"/>
              <w:left w:val="single" w:sz="4" w:space="0" w:color="000000"/>
              <w:bottom w:val="single" w:sz="4" w:space="0" w:color="000000"/>
              <w:right w:val="single" w:sz="4" w:space="0" w:color="000000"/>
            </w:tcBorders>
            <w:hideMark/>
          </w:tcPr>
          <w:p w14:paraId="1D7DE669" w14:textId="77777777" w:rsidR="00CC41F9" w:rsidRPr="008D08DE" w:rsidRDefault="00CC41F9" w:rsidP="00666E6E">
            <w:pPr>
              <w:autoSpaceDE w:val="0"/>
              <w:autoSpaceDN w:val="0"/>
              <w:adjustRightInd w:val="0"/>
              <w:jc w:val="center"/>
              <w:rPr>
                <w:b/>
                <w:bCs/>
              </w:rPr>
            </w:pPr>
            <w:r w:rsidRPr="008D08DE">
              <w:t>Контрольный диктант №4</w:t>
            </w:r>
          </w:p>
        </w:tc>
        <w:tc>
          <w:tcPr>
            <w:tcW w:w="1276" w:type="dxa"/>
            <w:tcBorders>
              <w:top w:val="single" w:sz="4" w:space="0" w:color="000000"/>
              <w:left w:val="single" w:sz="4" w:space="0" w:color="000000"/>
              <w:bottom w:val="single" w:sz="4" w:space="0" w:color="000000"/>
              <w:right w:val="single" w:sz="4" w:space="0" w:color="000000"/>
            </w:tcBorders>
            <w:hideMark/>
          </w:tcPr>
          <w:p w14:paraId="01FCFAED" w14:textId="77777777" w:rsidR="00CC41F9" w:rsidRPr="008D08DE" w:rsidRDefault="00CC41F9" w:rsidP="00666E6E">
            <w:pPr>
              <w:autoSpaceDE w:val="0"/>
              <w:autoSpaceDN w:val="0"/>
              <w:adjustRightInd w:val="0"/>
              <w:jc w:val="center"/>
              <w:rPr>
                <w:b/>
                <w:bCs/>
              </w:rPr>
            </w:pPr>
            <w:r w:rsidRPr="008D08DE">
              <w:t>1</w:t>
            </w:r>
          </w:p>
        </w:tc>
      </w:tr>
      <w:tr w:rsidR="00A41FF1" w:rsidRPr="008D08DE" w14:paraId="4FF7F8E0"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7F702DA6" w14:textId="77777777" w:rsidR="00CC41F9" w:rsidRPr="008D08DE" w:rsidRDefault="00CC41F9" w:rsidP="00666E6E">
            <w:pPr>
              <w:autoSpaceDE w:val="0"/>
              <w:autoSpaceDN w:val="0"/>
              <w:adjustRightInd w:val="0"/>
              <w:jc w:val="center"/>
              <w:rPr>
                <w:b/>
                <w:bCs/>
              </w:rPr>
            </w:pPr>
            <w:r w:rsidRPr="008D08DE">
              <w:t>май</w:t>
            </w:r>
          </w:p>
        </w:tc>
        <w:tc>
          <w:tcPr>
            <w:tcW w:w="3984" w:type="dxa"/>
            <w:tcBorders>
              <w:top w:val="single" w:sz="4" w:space="0" w:color="000000"/>
              <w:left w:val="single" w:sz="4" w:space="0" w:color="000000"/>
              <w:bottom w:val="single" w:sz="4" w:space="0" w:color="000000"/>
              <w:right w:val="single" w:sz="4" w:space="0" w:color="000000"/>
            </w:tcBorders>
            <w:hideMark/>
          </w:tcPr>
          <w:p w14:paraId="0D94376A" w14:textId="77777777" w:rsidR="00CC41F9" w:rsidRPr="008D08DE" w:rsidRDefault="00CC41F9" w:rsidP="00666E6E">
            <w:pPr>
              <w:autoSpaceDE w:val="0"/>
              <w:autoSpaceDN w:val="0"/>
              <w:adjustRightInd w:val="0"/>
              <w:jc w:val="center"/>
              <w:rPr>
                <w:b/>
                <w:bCs/>
              </w:rPr>
            </w:pPr>
            <w:r w:rsidRPr="008D08DE">
              <w:t>Промежуточная аттестация. Контрольный диктант №5</w:t>
            </w:r>
          </w:p>
        </w:tc>
        <w:tc>
          <w:tcPr>
            <w:tcW w:w="1276" w:type="dxa"/>
            <w:tcBorders>
              <w:top w:val="single" w:sz="4" w:space="0" w:color="000000"/>
              <w:left w:val="single" w:sz="4" w:space="0" w:color="000000"/>
              <w:bottom w:val="single" w:sz="4" w:space="0" w:color="000000"/>
              <w:right w:val="single" w:sz="4" w:space="0" w:color="000000"/>
            </w:tcBorders>
            <w:hideMark/>
          </w:tcPr>
          <w:p w14:paraId="0A1E8599" w14:textId="77777777" w:rsidR="00CC41F9" w:rsidRPr="008D08DE" w:rsidRDefault="00CC41F9" w:rsidP="00666E6E">
            <w:pPr>
              <w:autoSpaceDE w:val="0"/>
              <w:autoSpaceDN w:val="0"/>
              <w:adjustRightInd w:val="0"/>
              <w:jc w:val="center"/>
              <w:rPr>
                <w:b/>
                <w:bCs/>
              </w:rPr>
            </w:pPr>
            <w:r w:rsidRPr="008D08DE">
              <w:t>1</w:t>
            </w:r>
          </w:p>
        </w:tc>
      </w:tr>
      <w:tr w:rsidR="00A41FF1" w:rsidRPr="008D08DE" w14:paraId="7D9E3057" w14:textId="77777777" w:rsidTr="00666E6E">
        <w:tc>
          <w:tcPr>
            <w:tcW w:w="6379" w:type="dxa"/>
            <w:gridSpan w:val="2"/>
            <w:tcBorders>
              <w:top w:val="single" w:sz="4" w:space="0" w:color="000000"/>
              <w:left w:val="single" w:sz="4" w:space="0" w:color="000000"/>
              <w:bottom w:val="single" w:sz="4" w:space="0" w:color="000000"/>
              <w:right w:val="single" w:sz="4" w:space="0" w:color="000000"/>
            </w:tcBorders>
            <w:hideMark/>
          </w:tcPr>
          <w:p w14:paraId="77138F59" w14:textId="77777777" w:rsidR="00CC41F9" w:rsidRPr="008D08DE" w:rsidRDefault="00CC41F9" w:rsidP="00666E6E">
            <w:pPr>
              <w:autoSpaceDE w:val="0"/>
              <w:autoSpaceDN w:val="0"/>
              <w:adjustRightInd w:val="0"/>
              <w:jc w:val="right"/>
              <w:rPr>
                <w:b/>
                <w:bCs/>
              </w:rPr>
            </w:pPr>
            <w:r w:rsidRPr="008D08DE">
              <w:rPr>
                <w:b/>
                <w:bCs/>
              </w:rPr>
              <w:t>всего</w:t>
            </w:r>
          </w:p>
        </w:tc>
        <w:tc>
          <w:tcPr>
            <w:tcW w:w="1276" w:type="dxa"/>
            <w:tcBorders>
              <w:top w:val="single" w:sz="4" w:space="0" w:color="000000"/>
              <w:left w:val="single" w:sz="4" w:space="0" w:color="000000"/>
              <w:bottom w:val="single" w:sz="4" w:space="0" w:color="000000"/>
              <w:right w:val="single" w:sz="4" w:space="0" w:color="000000"/>
            </w:tcBorders>
            <w:hideMark/>
          </w:tcPr>
          <w:p w14:paraId="446F51B4" w14:textId="77777777" w:rsidR="00CC41F9" w:rsidRPr="008D08DE" w:rsidRDefault="00CC41F9" w:rsidP="00666E6E">
            <w:pPr>
              <w:autoSpaceDE w:val="0"/>
              <w:autoSpaceDN w:val="0"/>
              <w:adjustRightInd w:val="0"/>
              <w:jc w:val="center"/>
              <w:rPr>
                <w:b/>
                <w:bCs/>
              </w:rPr>
            </w:pPr>
            <w:r w:rsidRPr="008D08DE">
              <w:rPr>
                <w:b/>
                <w:bCs/>
              </w:rPr>
              <w:t>5</w:t>
            </w:r>
          </w:p>
        </w:tc>
      </w:tr>
      <w:tr w:rsidR="00A41FF1" w:rsidRPr="008D08DE" w14:paraId="0D35D988" w14:textId="77777777" w:rsidTr="00666E6E">
        <w:tc>
          <w:tcPr>
            <w:tcW w:w="7655" w:type="dxa"/>
            <w:gridSpan w:val="3"/>
            <w:tcBorders>
              <w:top w:val="single" w:sz="4" w:space="0" w:color="000000"/>
              <w:left w:val="single" w:sz="4" w:space="0" w:color="000000"/>
              <w:bottom w:val="single" w:sz="4" w:space="0" w:color="000000"/>
              <w:right w:val="single" w:sz="4" w:space="0" w:color="000000"/>
            </w:tcBorders>
            <w:hideMark/>
          </w:tcPr>
          <w:p w14:paraId="38B18486" w14:textId="77777777" w:rsidR="00CC41F9" w:rsidRPr="008D08DE" w:rsidRDefault="00CC41F9" w:rsidP="00666E6E">
            <w:pPr>
              <w:autoSpaceDE w:val="0"/>
              <w:autoSpaceDN w:val="0"/>
              <w:adjustRightInd w:val="0"/>
              <w:jc w:val="center"/>
              <w:rPr>
                <w:b/>
                <w:bCs/>
              </w:rPr>
            </w:pPr>
            <w:r w:rsidRPr="008D08DE">
              <w:rPr>
                <w:b/>
                <w:bCs/>
              </w:rPr>
              <w:t>4 класс</w:t>
            </w:r>
          </w:p>
        </w:tc>
      </w:tr>
      <w:tr w:rsidR="00A41FF1" w:rsidRPr="008D08DE" w14:paraId="0730CC01"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65E6E981" w14:textId="77777777" w:rsidR="00CC41F9" w:rsidRPr="008D08DE" w:rsidRDefault="00CC41F9" w:rsidP="00666E6E">
            <w:pPr>
              <w:autoSpaceDE w:val="0"/>
              <w:autoSpaceDN w:val="0"/>
              <w:adjustRightInd w:val="0"/>
              <w:jc w:val="center"/>
              <w:rPr>
                <w:b/>
                <w:bCs/>
              </w:rPr>
            </w:pPr>
            <w:r w:rsidRPr="008D08DE">
              <w:t>сентябрь</w:t>
            </w:r>
          </w:p>
        </w:tc>
        <w:tc>
          <w:tcPr>
            <w:tcW w:w="3984" w:type="dxa"/>
            <w:tcBorders>
              <w:top w:val="single" w:sz="4" w:space="0" w:color="000000"/>
              <w:left w:val="single" w:sz="4" w:space="0" w:color="000000"/>
              <w:bottom w:val="single" w:sz="4" w:space="0" w:color="000000"/>
              <w:right w:val="single" w:sz="4" w:space="0" w:color="000000"/>
            </w:tcBorders>
            <w:hideMark/>
          </w:tcPr>
          <w:p w14:paraId="6698F56B" w14:textId="77777777" w:rsidR="00CC41F9" w:rsidRPr="008D08DE" w:rsidRDefault="00CC41F9" w:rsidP="00666E6E">
            <w:pPr>
              <w:autoSpaceDE w:val="0"/>
              <w:autoSpaceDN w:val="0"/>
              <w:adjustRightInd w:val="0"/>
              <w:jc w:val="center"/>
              <w:rPr>
                <w:b/>
                <w:bCs/>
              </w:rPr>
            </w:pPr>
            <w:r w:rsidRPr="008D08DE">
              <w:t>Контрольный диктант №1</w:t>
            </w:r>
          </w:p>
        </w:tc>
        <w:tc>
          <w:tcPr>
            <w:tcW w:w="1276" w:type="dxa"/>
            <w:tcBorders>
              <w:top w:val="single" w:sz="4" w:space="0" w:color="000000"/>
              <w:left w:val="single" w:sz="4" w:space="0" w:color="000000"/>
              <w:bottom w:val="single" w:sz="4" w:space="0" w:color="000000"/>
              <w:right w:val="single" w:sz="4" w:space="0" w:color="000000"/>
            </w:tcBorders>
            <w:hideMark/>
          </w:tcPr>
          <w:p w14:paraId="150BF7DE" w14:textId="77777777" w:rsidR="00CC41F9" w:rsidRPr="008D08DE" w:rsidRDefault="00CC41F9" w:rsidP="00666E6E">
            <w:pPr>
              <w:autoSpaceDE w:val="0"/>
              <w:autoSpaceDN w:val="0"/>
              <w:adjustRightInd w:val="0"/>
              <w:jc w:val="center"/>
              <w:rPr>
                <w:b/>
                <w:bCs/>
              </w:rPr>
            </w:pPr>
            <w:r w:rsidRPr="008D08DE">
              <w:t>1</w:t>
            </w:r>
          </w:p>
        </w:tc>
      </w:tr>
      <w:tr w:rsidR="00A41FF1" w:rsidRPr="008D08DE" w14:paraId="23C29A34"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760EF95C" w14:textId="77777777" w:rsidR="00CC41F9" w:rsidRPr="008D08DE" w:rsidRDefault="00CC41F9" w:rsidP="00666E6E">
            <w:pPr>
              <w:autoSpaceDE w:val="0"/>
              <w:autoSpaceDN w:val="0"/>
              <w:adjustRightInd w:val="0"/>
              <w:jc w:val="center"/>
              <w:rPr>
                <w:b/>
                <w:bCs/>
              </w:rPr>
            </w:pPr>
            <w:r w:rsidRPr="008D08DE">
              <w:t>октябрь</w:t>
            </w:r>
          </w:p>
        </w:tc>
        <w:tc>
          <w:tcPr>
            <w:tcW w:w="3984" w:type="dxa"/>
            <w:tcBorders>
              <w:top w:val="single" w:sz="4" w:space="0" w:color="000000"/>
              <w:left w:val="single" w:sz="4" w:space="0" w:color="000000"/>
              <w:bottom w:val="single" w:sz="4" w:space="0" w:color="000000"/>
              <w:right w:val="single" w:sz="4" w:space="0" w:color="000000"/>
            </w:tcBorders>
            <w:hideMark/>
          </w:tcPr>
          <w:p w14:paraId="378124B3" w14:textId="77777777" w:rsidR="00CC41F9" w:rsidRPr="008D08DE" w:rsidRDefault="00CC41F9" w:rsidP="00666E6E">
            <w:pPr>
              <w:autoSpaceDE w:val="0"/>
              <w:autoSpaceDN w:val="0"/>
              <w:adjustRightInd w:val="0"/>
              <w:jc w:val="center"/>
              <w:rPr>
                <w:b/>
                <w:bCs/>
              </w:rPr>
            </w:pPr>
            <w:r w:rsidRPr="008D08DE">
              <w:t>Контрольный диктант №2</w:t>
            </w:r>
          </w:p>
        </w:tc>
        <w:tc>
          <w:tcPr>
            <w:tcW w:w="1276" w:type="dxa"/>
            <w:tcBorders>
              <w:top w:val="single" w:sz="4" w:space="0" w:color="000000"/>
              <w:left w:val="single" w:sz="4" w:space="0" w:color="000000"/>
              <w:bottom w:val="single" w:sz="4" w:space="0" w:color="000000"/>
              <w:right w:val="single" w:sz="4" w:space="0" w:color="000000"/>
            </w:tcBorders>
            <w:hideMark/>
          </w:tcPr>
          <w:p w14:paraId="7069BE9E" w14:textId="77777777" w:rsidR="00CC41F9" w:rsidRPr="008D08DE" w:rsidRDefault="00CC41F9" w:rsidP="00666E6E">
            <w:pPr>
              <w:autoSpaceDE w:val="0"/>
              <w:autoSpaceDN w:val="0"/>
              <w:adjustRightInd w:val="0"/>
              <w:jc w:val="center"/>
              <w:rPr>
                <w:b/>
                <w:bCs/>
              </w:rPr>
            </w:pPr>
            <w:r w:rsidRPr="008D08DE">
              <w:t>1</w:t>
            </w:r>
          </w:p>
        </w:tc>
      </w:tr>
      <w:tr w:rsidR="00A41FF1" w:rsidRPr="008D08DE" w14:paraId="11D47314"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7BA27875" w14:textId="77777777" w:rsidR="00CC41F9" w:rsidRPr="008D08DE" w:rsidRDefault="00CC41F9" w:rsidP="00666E6E">
            <w:pPr>
              <w:autoSpaceDE w:val="0"/>
              <w:autoSpaceDN w:val="0"/>
              <w:adjustRightInd w:val="0"/>
              <w:jc w:val="center"/>
              <w:rPr>
                <w:b/>
                <w:bCs/>
              </w:rPr>
            </w:pPr>
            <w:r w:rsidRPr="008D08DE">
              <w:t>декабрь</w:t>
            </w:r>
          </w:p>
        </w:tc>
        <w:tc>
          <w:tcPr>
            <w:tcW w:w="3984" w:type="dxa"/>
            <w:tcBorders>
              <w:top w:val="single" w:sz="4" w:space="0" w:color="000000"/>
              <w:left w:val="single" w:sz="4" w:space="0" w:color="000000"/>
              <w:bottom w:val="single" w:sz="4" w:space="0" w:color="000000"/>
              <w:right w:val="single" w:sz="4" w:space="0" w:color="000000"/>
            </w:tcBorders>
            <w:hideMark/>
          </w:tcPr>
          <w:p w14:paraId="22F409DB" w14:textId="77777777" w:rsidR="00CC41F9" w:rsidRPr="008D08DE" w:rsidRDefault="00CC41F9" w:rsidP="00666E6E">
            <w:pPr>
              <w:autoSpaceDE w:val="0"/>
              <w:autoSpaceDN w:val="0"/>
              <w:adjustRightInd w:val="0"/>
              <w:jc w:val="center"/>
              <w:rPr>
                <w:b/>
                <w:bCs/>
              </w:rPr>
            </w:pPr>
            <w:r w:rsidRPr="008D08DE">
              <w:t>Контрольный диктант №3</w:t>
            </w:r>
          </w:p>
        </w:tc>
        <w:tc>
          <w:tcPr>
            <w:tcW w:w="1276" w:type="dxa"/>
            <w:tcBorders>
              <w:top w:val="single" w:sz="4" w:space="0" w:color="000000"/>
              <w:left w:val="single" w:sz="4" w:space="0" w:color="000000"/>
              <w:bottom w:val="single" w:sz="4" w:space="0" w:color="000000"/>
              <w:right w:val="single" w:sz="4" w:space="0" w:color="000000"/>
            </w:tcBorders>
            <w:hideMark/>
          </w:tcPr>
          <w:p w14:paraId="072AD906" w14:textId="77777777" w:rsidR="00CC41F9" w:rsidRPr="008D08DE" w:rsidRDefault="00CC41F9" w:rsidP="00666E6E">
            <w:pPr>
              <w:autoSpaceDE w:val="0"/>
              <w:autoSpaceDN w:val="0"/>
              <w:adjustRightInd w:val="0"/>
              <w:jc w:val="center"/>
              <w:rPr>
                <w:b/>
                <w:bCs/>
              </w:rPr>
            </w:pPr>
            <w:r w:rsidRPr="008D08DE">
              <w:t>1</w:t>
            </w:r>
          </w:p>
        </w:tc>
      </w:tr>
      <w:tr w:rsidR="00A41FF1" w:rsidRPr="008D08DE" w14:paraId="1759E0B4"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1E4F8D13" w14:textId="77777777" w:rsidR="00CC41F9" w:rsidRPr="008D08DE" w:rsidRDefault="00CC41F9" w:rsidP="00666E6E">
            <w:pPr>
              <w:autoSpaceDE w:val="0"/>
              <w:autoSpaceDN w:val="0"/>
              <w:adjustRightInd w:val="0"/>
              <w:jc w:val="center"/>
              <w:rPr>
                <w:b/>
                <w:bCs/>
              </w:rPr>
            </w:pPr>
            <w:r w:rsidRPr="008D08DE">
              <w:t>март</w:t>
            </w:r>
          </w:p>
        </w:tc>
        <w:tc>
          <w:tcPr>
            <w:tcW w:w="3984" w:type="dxa"/>
            <w:tcBorders>
              <w:top w:val="single" w:sz="4" w:space="0" w:color="000000"/>
              <w:left w:val="single" w:sz="4" w:space="0" w:color="000000"/>
              <w:bottom w:val="single" w:sz="4" w:space="0" w:color="000000"/>
              <w:right w:val="single" w:sz="4" w:space="0" w:color="000000"/>
            </w:tcBorders>
            <w:hideMark/>
          </w:tcPr>
          <w:p w14:paraId="6CE3DE54" w14:textId="77777777" w:rsidR="00CC41F9" w:rsidRPr="008D08DE" w:rsidRDefault="00CC41F9" w:rsidP="00666E6E">
            <w:pPr>
              <w:autoSpaceDE w:val="0"/>
              <w:autoSpaceDN w:val="0"/>
              <w:adjustRightInd w:val="0"/>
              <w:jc w:val="center"/>
              <w:rPr>
                <w:b/>
                <w:bCs/>
              </w:rPr>
            </w:pPr>
            <w:r w:rsidRPr="008D08DE">
              <w:t>Контрольный диктант №4</w:t>
            </w:r>
          </w:p>
        </w:tc>
        <w:tc>
          <w:tcPr>
            <w:tcW w:w="1276" w:type="dxa"/>
            <w:tcBorders>
              <w:top w:val="single" w:sz="4" w:space="0" w:color="000000"/>
              <w:left w:val="single" w:sz="4" w:space="0" w:color="000000"/>
              <w:bottom w:val="single" w:sz="4" w:space="0" w:color="000000"/>
              <w:right w:val="single" w:sz="4" w:space="0" w:color="000000"/>
            </w:tcBorders>
            <w:hideMark/>
          </w:tcPr>
          <w:p w14:paraId="7CD520D7" w14:textId="77777777" w:rsidR="00CC41F9" w:rsidRPr="008D08DE" w:rsidRDefault="00CC41F9" w:rsidP="00666E6E">
            <w:pPr>
              <w:autoSpaceDE w:val="0"/>
              <w:autoSpaceDN w:val="0"/>
              <w:adjustRightInd w:val="0"/>
              <w:jc w:val="center"/>
              <w:rPr>
                <w:b/>
                <w:bCs/>
              </w:rPr>
            </w:pPr>
            <w:r w:rsidRPr="008D08DE">
              <w:t>1</w:t>
            </w:r>
          </w:p>
        </w:tc>
      </w:tr>
      <w:tr w:rsidR="00A41FF1" w:rsidRPr="008D08DE" w14:paraId="59C5F977" w14:textId="77777777" w:rsidTr="00666E6E">
        <w:tc>
          <w:tcPr>
            <w:tcW w:w="2395" w:type="dxa"/>
            <w:tcBorders>
              <w:top w:val="single" w:sz="4" w:space="0" w:color="000000"/>
              <w:left w:val="single" w:sz="4" w:space="0" w:color="000000"/>
              <w:bottom w:val="single" w:sz="4" w:space="0" w:color="000000"/>
              <w:right w:val="single" w:sz="4" w:space="0" w:color="000000"/>
            </w:tcBorders>
            <w:hideMark/>
          </w:tcPr>
          <w:p w14:paraId="6E0E11F6" w14:textId="77777777" w:rsidR="00CC41F9" w:rsidRPr="008D08DE" w:rsidRDefault="00CC41F9" w:rsidP="00666E6E">
            <w:pPr>
              <w:autoSpaceDE w:val="0"/>
              <w:autoSpaceDN w:val="0"/>
              <w:adjustRightInd w:val="0"/>
              <w:jc w:val="center"/>
              <w:rPr>
                <w:b/>
                <w:bCs/>
              </w:rPr>
            </w:pPr>
            <w:r w:rsidRPr="008D08DE">
              <w:t>май</w:t>
            </w:r>
          </w:p>
        </w:tc>
        <w:tc>
          <w:tcPr>
            <w:tcW w:w="3984" w:type="dxa"/>
            <w:tcBorders>
              <w:top w:val="single" w:sz="4" w:space="0" w:color="000000"/>
              <w:left w:val="single" w:sz="4" w:space="0" w:color="000000"/>
              <w:bottom w:val="single" w:sz="4" w:space="0" w:color="000000"/>
              <w:right w:val="single" w:sz="4" w:space="0" w:color="000000"/>
            </w:tcBorders>
            <w:hideMark/>
          </w:tcPr>
          <w:p w14:paraId="5FCF8EE5" w14:textId="38A9C899" w:rsidR="006A7A5E" w:rsidRPr="008D08DE" w:rsidRDefault="006A7A5E" w:rsidP="00666E6E">
            <w:pPr>
              <w:autoSpaceDE w:val="0"/>
              <w:autoSpaceDN w:val="0"/>
              <w:adjustRightInd w:val="0"/>
              <w:jc w:val="center"/>
            </w:pPr>
            <w:r w:rsidRPr="008D08DE">
              <w:t xml:space="preserve">Итоговая </w:t>
            </w:r>
            <w:r w:rsidR="00CC41F9" w:rsidRPr="008D08DE">
              <w:t xml:space="preserve">аттестация. </w:t>
            </w:r>
          </w:p>
          <w:p w14:paraId="2CD3E987" w14:textId="685A006F" w:rsidR="00CC41F9" w:rsidRPr="008D08DE" w:rsidRDefault="00CC41F9" w:rsidP="00666E6E">
            <w:pPr>
              <w:autoSpaceDE w:val="0"/>
              <w:autoSpaceDN w:val="0"/>
              <w:adjustRightInd w:val="0"/>
              <w:jc w:val="center"/>
              <w:rPr>
                <w:b/>
                <w:bCs/>
              </w:rPr>
            </w:pPr>
            <w:r w:rsidRPr="008D08DE">
              <w:t>Контрольный диктант №5</w:t>
            </w:r>
          </w:p>
        </w:tc>
        <w:tc>
          <w:tcPr>
            <w:tcW w:w="1276" w:type="dxa"/>
            <w:tcBorders>
              <w:top w:val="single" w:sz="4" w:space="0" w:color="000000"/>
              <w:left w:val="single" w:sz="4" w:space="0" w:color="000000"/>
              <w:bottom w:val="single" w:sz="4" w:space="0" w:color="000000"/>
              <w:right w:val="single" w:sz="4" w:space="0" w:color="000000"/>
            </w:tcBorders>
            <w:hideMark/>
          </w:tcPr>
          <w:p w14:paraId="58B2ADE4" w14:textId="77777777" w:rsidR="00CC41F9" w:rsidRPr="008D08DE" w:rsidRDefault="00CC41F9" w:rsidP="00666E6E">
            <w:pPr>
              <w:autoSpaceDE w:val="0"/>
              <w:autoSpaceDN w:val="0"/>
              <w:adjustRightInd w:val="0"/>
              <w:jc w:val="center"/>
              <w:rPr>
                <w:b/>
                <w:bCs/>
              </w:rPr>
            </w:pPr>
            <w:r w:rsidRPr="008D08DE">
              <w:t>1</w:t>
            </w:r>
          </w:p>
        </w:tc>
      </w:tr>
      <w:tr w:rsidR="00A41FF1" w:rsidRPr="008D08DE" w14:paraId="2BC1632B" w14:textId="77777777" w:rsidTr="00666E6E">
        <w:tc>
          <w:tcPr>
            <w:tcW w:w="6379" w:type="dxa"/>
            <w:gridSpan w:val="2"/>
            <w:tcBorders>
              <w:top w:val="single" w:sz="4" w:space="0" w:color="000000"/>
              <w:left w:val="single" w:sz="4" w:space="0" w:color="000000"/>
              <w:bottom w:val="single" w:sz="4" w:space="0" w:color="000000"/>
              <w:right w:val="single" w:sz="4" w:space="0" w:color="000000"/>
            </w:tcBorders>
            <w:hideMark/>
          </w:tcPr>
          <w:p w14:paraId="1B002AD1" w14:textId="77777777" w:rsidR="00CC41F9" w:rsidRPr="008D08DE" w:rsidRDefault="00CC41F9" w:rsidP="00666E6E">
            <w:pPr>
              <w:autoSpaceDE w:val="0"/>
              <w:autoSpaceDN w:val="0"/>
              <w:adjustRightInd w:val="0"/>
              <w:jc w:val="right"/>
              <w:rPr>
                <w:b/>
                <w:bCs/>
              </w:rPr>
            </w:pPr>
            <w:r w:rsidRPr="008D08DE">
              <w:rPr>
                <w:b/>
                <w:bCs/>
              </w:rPr>
              <w:t>всего</w:t>
            </w:r>
          </w:p>
        </w:tc>
        <w:tc>
          <w:tcPr>
            <w:tcW w:w="1276" w:type="dxa"/>
            <w:tcBorders>
              <w:top w:val="single" w:sz="4" w:space="0" w:color="000000"/>
              <w:left w:val="single" w:sz="4" w:space="0" w:color="000000"/>
              <w:bottom w:val="single" w:sz="4" w:space="0" w:color="000000"/>
              <w:right w:val="single" w:sz="4" w:space="0" w:color="000000"/>
            </w:tcBorders>
            <w:hideMark/>
          </w:tcPr>
          <w:p w14:paraId="70774C92" w14:textId="77777777" w:rsidR="00CC41F9" w:rsidRPr="008D08DE" w:rsidRDefault="00CC41F9" w:rsidP="00666E6E">
            <w:pPr>
              <w:autoSpaceDE w:val="0"/>
              <w:autoSpaceDN w:val="0"/>
              <w:adjustRightInd w:val="0"/>
              <w:jc w:val="center"/>
              <w:rPr>
                <w:b/>
                <w:bCs/>
              </w:rPr>
            </w:pPr>
            <w:r w:rsidRPr="008D08DE">
              <w:rPr>
                <w:b/>
                <w:bCs/>
              </w:rPr>
              <w:t>5</w:t>
            </w:r>
          </w:p>
        </w:tc>
      </w:tr>
    </w:tbl>
    <w:p w14:paraId="49C39679" w14:textId="77777777" w:rsidR="00CC41F9" w:rsidRPr="008D08DE" w:rsidRDefault="00CC41F9">
      <w:pPr>
        <w:pStyle w:val="25"/>
        <w:numPr>
          <w:ilvl w:val="0"/>
          <w:numId w:val="63"/>
        </w:numPr>
        <w:tabs>
          <w:tab w:val="left" w:pos="426"/>
          <w:tab w:val="left" w:pos="1134"/>
        </w:tabs>
        <w:spacing w:after="0" w:line="240" w:lineRule="auto"/>
        <w:jc w:val="both"/>
        <w:rPr>
          <w:b/>
          <w:bCs/>
        </w:rPr>
      </w:pPr>
      <w:r w:rsidRPr="008D08DE">
        <w:rPr>
          <w:b/>
          <w:bCs/>
        </w:rPr>
        <w:t xml:space="preserve">Назначение </w:t>
      </w:r>
      <w:r w:rsidRPr="008D08DE">
        <w:rPr>
          <w:b/>
          <w:i/>
        </w:rPr>
        <w:t>КИМ</w:t>
      </w:r>
    </w:p>
    <w:p w14:paraId="6F708123" w14:textId="69C22A97" w:rsidR="00CC41F9" w:rsidRPr="008D08DE" w:rsidRDefault="00CC41F9" w:rsidP="00CC41F9">
      <w:pPr>
        <w:tabs>
          <w:tab w:val="left" w:pos="284"/>
        </w:tabs>
        <w:ind w:firstLine="456"/>
        <w:jc w:val="both"/>
        <w:rPr>
          <w:bCs/>
        </w:rPr>
      </w:pPr>
      <w:r w:rsidRPr="008D08DE">
        <w:t xml:space="preserve">Работа предназначена для проведения процедуры </w:t>
      </w:r>
      <w:r w:rsidRPr="008D08DE">
        <w:rPr>
          <w:bCs/>
        </w:rPr>
        <w:t>итогового контроля</w:t>
      </w:r>
      <w:r w:rsidRPr="008D08DE">
        <w:t xml:space="preserve"> по предметной области «</w:t>
      </w:r>
      <w:r w:rsidRPr="008D08DE">
        <w:rPr>
          <w:bCs/>
        </w:rPr>
        <w:t>Филология: Русский язык</w:t>
      </w:r>
      <w:r w:rsidR="006A7A5E" w:rsidRPr="008D08DE">
        <w:rPr>
          <w:bCs/>
        </w:rPr>
        <w:t>.</w:t>
      </w:r>
      <w:r w:rsidRPr="008D08DE">
        <w:rPr>
          <w:bCs/>
        </w:rPr>
        <w:t>»</w:t>
      </w:r>
      <w:r w:rsidRPr="008D08DE">
        <w:t>. Работа в</w:t>
      </w:r>
      <w:r w:rsidRPr="008D08DE">
        <w:rPr>
          <w:bCs/>
        </w:rPr>
        <w:t>ключает в себя входную диагностику, которая дублирует итоговую контрольную за предыдущий период,</w:t>
      </w:r>
      <w:r w:rsidR="006A7A5E" w:rsidRPr="008D08DE">
        <w:rPr>
          <w:bCs/>
        </w:rPr>
        <w:t xml:space="preserve"> три</w:t>
      </w:r>
      <w:r w:rsidRPr="008D08DE">
        <w:rPr>
          <w:bCs/>
        </w:rPr>
        <w:t xml:space="preserve"> работы</w:t>
      </w:r>
      <w:r w:rsidR="006A7A5E" w:rsidRPr="008D08DE">
        <w:rPr>
          <w:bCs/>
        </w:rPr>
        <w:t xml:space="preserve"> текущего контроля</w:t>
      </w:r>
      <w:r w:rsidRPr="008D08DE">
        <w:rPr>
          <w:bCs/>
        </w:rPr>
        <w:t xml:space="preserve">  и итоговую работу.</w:t>
      </w:r>
      <w:r w:rsidRPr="008D08DE">
        <w:t xml:space="preserve"> </w:t>
      </w:r>
      <w:r w:rsidRPr="008D08DE">
        <w:rPr>
          <w:b/>
          <w:bCs/>
        </w:rPr>
        <w:tab/>
      </w:r>
      <w:r w:rsidRPr="008D08DE">
        <w:rPr>
          <w:bCs/>
        </w:rPr>
        <w:t xml:space="preserve">Основной целью работы является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 </w:t>
      </w:r>
    </w:p>
    <w:p w14:paraId="4A170C1B" w14:textId="77777777" w:rsidR="00CC41F9" w:rsidRPr="008D08DE" w:rsidRDefault="00CC41F9">
      <w:pPr>
        <w:pStyle w:val="25"/>
        <w:numPr>
          <w:ilvl w:val="0"/>
          <w:numId w:val="63"/>
        </w:numPr>
        <w:tabs>
          <w:tab w:val="left" w:pos="426"/>
          <w:tab w:val="left" w:pos="1134"/>
        </w:tabs>
        <w:spacing w:after="0" w:line="240" w:lineRule="auto"/>
        <w:jc w:val="both"/>
        <w:rPr>
          <w:b/>
        </w:rPr>
      </w:pPr>
      <w:r w:rsidRPr="008D08DE">
        <w:rPr>
          <w:b/>
          <w:bCs/>
        </w:rPr>
        <w:t xml:space="preserve">Документы, определяющие содержание </w:t>
      </w:r>
      <w:r w:rsidRPr="008D08DE">
        <w:rPr>
          <w:b/>
          <w:i/>
        </w:rPr>
        <w:t>КИМ</w:t>
      </w:r>
    </w:p>
    <w:p w14:paraId="71385354" w14:textId="37E6EF28" w:rsidR="00CC41F9" w:rsidRPr="008D08DE" w:rsidRDefault="00CC41F9" w:rsidP="00CC41F9">
      <w:pPr>
        <w:pStyle w:val="BodyText21"/>
        <w:ind w:right="-29"/>
        <w:jc w:val="both"/>
        <w:rPr>
          <w:rFonts w:ascii="Times New Roman" w:hAnsi="Times New Roman"/>
          <w:b w:val="0"/>
          <w:sz w:val="24"/>
          <w:szCs w:val="24"/>
          <w:lang w:val="ru-RU"/>
        </w:rPr>
      </w:pPr>
      <w:r w:rsidRPr="008D08DE">
        <w:rPr>
          <w:rFonts w:ascii="Times New Roman" w:hAnsi="Times New Roman"/>
          <w:b w:val="0"/>
          <w:sz w:val="24"/>
          <w:szCs w:val="24"/>
          <w:lang w:val="ru-RU"/>
        </w:rPr>
        <w:t>Содержание и структура итоговой работы по предметной области «</w:t>
      </w:r>
      <w:r w:rsidRPr="008D08DE">
        <w:rPr>
          <w:rFonts w:ascii="Times New Roman" w:hAnsi="Times New Roman"/>
          <w:b w:val="0"/>
          <w:bCs/>
          <w:sz w:val="24"/>
          <w:szCs w:val="24"/>
          <w:lang w:val="ru-RU"/>
        </w:rPr>
        <w:t>Филология: Русский язык.»</w:t>
      </w:r>
      <w:r w:rsidRPr="008D08DE">
        <w:rPr>
          <w:rFonts w:ascii="Times New Roman" w:hAnsi="Times New Roman"/>
          <w:b w:val="0"/>
          <w:sz w:val="24"/>
          <w:szCs w:val="24"/>
          <w:lang w:val="ru-RU"/>
        </w:rPr>
        <w:t xml:space="preserve"> разработаны на основе следующих документов:</w:t>
      </w:r>
    </w:p>
    <w:p w14:paraId="18E1B075" w14:textId="77777777" w:rsidR="00CC41F9" w:rsidRPr="008D08DE" w:rsidRDefault="00CC41F9" w:rsidP="00CC41F9">
      <w:pPr>
        <w:pStyle w:val="BodyText21"/>
        <w:ind w:right="-29"/>
        <w:jc w:val="both"/>
        <w:rPr>
          <w:rFonts w:ascii="Times New Roman" w:hAnsi="Times New Roman"/>
          <w:b w:val="0"/>
          <w:sz w:val="24"/>
          <w:szCs w:val="24"/>
          <w:lang w:val="ru-RU"/>
        </w:rPr>
      </w:pPr>
    </w:p>
    <w:p w14:paraId="253B448F" w14:textId="77777777" w:rsidR="00CC41F9" w:rsidRPr="008D08DE" w:rsidRDefault="00CC41F9">
      <w:pPr>
        <w:pStyle w:val="BodyText21"/>
        <w:numPr>
          <w:ilvl w:val="0"/>
          <w:numId w:val="64"/>
        </w:numPr>
        <w:ind w:right="-29"/>
        <w:jc w:val="both"/>
        <w:rPr>
          <w:rFonts w:ascii="Times New Roman" w:hAnsi="Times New Roman"/>
          <w:b w:val="0"/>
          <w:sz w:val="24"/>
          <w:szCs w:val="24"/>
          <w:lang w:val="ru-RU"/>
        </w:rPr>
      </w:pPr>
      <w:r w:rsidRPr="008D08DE">
        <w:rPr>
          <w:rFonts w:ascii="Times New Roman" w:hAnsi="Times New Roman"/>
          <w:b w:val="0"/>
          <w:sz w:val="24"/>
          <w:szCs w:val="24"/>
          <w:lang w:val="ru-RU"/>
        </w:rPr>
        <w:t>Федеральный государственный стандарт начального общего образования (приказ Министерства образования и науки РФ № 373 от 06.10.2009 г.)</w:t>
      </w:r>
    </w:p>
    <w:p w14:paraId="6DC1E36F" w14:textId="77777777" w:rsidR="00CC41F9" w:rsidRPr="008D08DE" w:rsidRDefault="00CC41F9">
      <w:pPr>
        <w:pStyle w:val="BodyText21"/>
        <w:numPr>
          <w:ilvl w:val="0"/>
          <w:numId w:val="64"/>
        </w:numPr>
        <w:ind w:right="-29"/>
        <w:jc w:val="both"/>
        <w:rPr>
          <w:rFonts w:ascii="Times New Roman" w:hAnsi="Times New Roman"/>
          <w:b w:val="0"/>
          <w:sz w:val="24"/>
          <w:szCs w:val="24"/>
          <w:lang w:val="ru-RU"/>
        </w:rPr>
      </w:pPr>
      <w:r w:rsidRPr="008D08DE">
        <w:rPr>
          <w:rFonts w:ascii="Times New Roman" w:hAnsi="Times New Roman"/>
          <w:b w:val="0"/>
          <w:sz w:val="24"/>
          <w:szCs w:val="24"/>
          <w:lang w:val="ru-RU"/>
        </w:rPr>
        <w:t xml:space="preserve">Планируемые результаты начального общего образования по предмету «Русский язык </w:t>
      </w:r>
    </w:p>
    <w:p w14:paraId="423F1016" w14:textId="77777777" w:rsidR="00CC41F9" w:rsidRPr="008D08DE" w:rsidRDefault="00CC41F9">
      <w:pPr>
        <w:pStyle w:val="BodyText21"/>
        <w:numPr>
          <w:ilvl w:val="0"/>
          <w:numId w:val="64"/>
        </w:numPr>
        <w:spacing w:after="120"/>
        <w:ind w:right="-29"/>
        <w:jc w:val="both"/>
        <w:rPr>
          <w:rFonts w:ascii="Times New Roman" w:hAnsi="Times New Roman"/>
          <w:b w:val="0"/>
          <w:sz w:val="24"/>
          <w:szCs w:val="24"/>
          <w:lang w:val="ru-RU"/>
        </w:rPr>
      </w:pPr>
      <w:r w:rsidRPr="008D08DE">
        <w:rPr>
          <w:rFonts w:ascii="Times New Roman" w:hAnsi="Times New Roman"/>
          <w:b w:val="0"/>
          <w:sz w:val="24"/>
          <w:szCs w:val="24"/>
          <w:lang w:val="ru-RU"/>
        </w:rPr>
        <w:t>Примерная программа начального общего образования по предмету «Русский язык»</w:t>
      </w:r>
      <w:r w:rsidRPr="008D08DE">
        <w:rPr>
          <w:rFonts w:ascii="Times New Roman" w:eastAsia="@Arial Unicode MS" w:hAnsi="Times New Roman"/>
          <w:b w:val="0"/>
          <w:sz w:val="24"/>
          <w:szCs w:val="24"/>
          <w:lang w:val="ru-RU"/>
        </w:rPr>
        <w:t xml:space="preserve"> </w:t>
      </w:r>
    </w:p>
    <w:p w14:paraId="0DD026D6" w14:textId="77777777" w:rsidR="006A7A5E" w:rsidRPr="008D08DE" w:rsidRDefault="006A7A5E">
      <w:pPr>
        <w:pStyle w:val="BodyText21"/>
        <w:numPr>
          <w:ilvl w:val="0"/>
          <w:numId w:val="64"/>
        </w:numPr>
        <w:spacing w:after="120"/>
        <w:ind w:right="-29"/>
        <w:jc w:val="both"/>
        <w:rPr>
          <w:rFonts w:ascii="Times New Roman" w:hAnsi="Times New Roman"/>
          <w:b w:val="0"/>
          <w:sz w:val="24"/>
          <w:szCs w:val="24"/>
          <w:lang w:val="ru-RU"/>
        </w:rPr>
      </w:pPr>
      <w:r w:rsidRPr="008D08DE">
        <w:rPr>
          <w:rFonts w:ascii="Times New Roman" w:hAnsi="Times New Roman"/>
          <w:b w:val="0"/>
          <w:sz w:val="24"/>
          <w:szCs w:val="24"/>
          <w:lang w:val="ru-RU"/>
        </w:rPr>
        <w:t>Дополнительная общеобразовательная программа – дополнительная</w:t>
      </w:r>
    </w:p>
    <w:p w14:paraId="0858F217" w14:textId="7E0EA6A5" w:rsidR="00CC41F9" w:rsidRPr="008D08DE" w:rsidRDefault="006A7A5E" w:rsidP="006A7A5E">
      <w:pPr>
        <w:pStyle w:val="BodyText21"/>
        <w:spacing w:after="120"/>
        <w:ind w:left="851" w:right="-29"/>
        <w:jc w:val="both"/>
        <w:rPr>
          <w:rFonts w:ascii="Times New Roman" w:hAnsi="Times New Roman"/>
          <w:b w:val="0"/>
          <w:sz w:val="24"/>
          <w:szCs w:val="24"/>
          <w:lang w:val="ru-RU"/>
        </w:rPr>
      </w:pPr>
      <w:r w:rsidRPr="008D08DE">
        <w:rPr>
          <w:rFonts w:ascii="Times New Roman" w:hAnsi="Times New Roman"/>
          <w:b w:val="0"/>
          <w:sz w:val="24"/>
          <w:szCs w:val="24"/>
          <w:lang w:val="ru-RU"/>
        </w:rPr>
        <w:t>общеразвивающая программа «Русский язык» АНО ДО "ЯРКИЙ ПУТЬ"</w:t>
      </w:r>
    </w:p>
    <w:p w14:paraId="574C0484" w14:textId="77777777" w:rsidR="00CC41F9" w:rsidRPr="008D08DE" w:rsidRDefault="00CC41F9">
      <w:pPr>
        <w:pStyle w:val="BodyText21"/>
        <w:numPr>
          <w:ilvl w:val="0"/>
          <w:numId w:val="63"/>
        </w:numPr>
        <w:spacing w:after="120"/>
        <w:ind w:right="-29"/>
        <w:jc w:val="both"/>
        <w:rPr>
          <w:rFonts w:ascii="Times New Roman" w:hAnsi="Times New Roman"/>
          <w:bCs/>
          <w:sz w:val="24"/>
          <w:szCs w:val="24"/>
          <w:lang w:val="ru-RU"/>
        </w:rPr>
      </w:pPr>
      <w:r w:rsidRPr="008D08DE">
        <w:rPr>
          <w:rFonts w:ascii="Times New Roman" w:hAnsi="Times New Roman"/>
          <w:bCs/>
          <w:sz w:val="24"/>
          <w:szCs w:val="24"/>
          <w:lang w:val="ru-RU"/>
        </w:rPr>
        <w:t xml:space="preserve">Структура проверочной работы </w:t>
      </w:r>
    </w:p>
    <w:p w14:paraId="1A562395" w14:textId="77777777" w:rsidR="00CC41F9" w:rsidRPr="008D08DE" w:rsidRDefault="00CC41F9" w:rsidP="00CC41F9">
      <w:pPr>
        <w:pStyle w:val="BodyText21"/>
        <w:spacing w:after="120"/>
        <w:ind w:right="-29" w:firstLine="284"/>
        <w:jc w:val="both"/>
        <w:rPr>
          <w:rFonts w:ascii="Times New Roman" w:hAnsi="Times New Roman"/>
          <w:b w:val="0"/>
          <w:sz w:val="24"/>
          <w:szCs w:val="24"/>
          <w:lang w:val="ru-RU"/>
        </w:rPr>
      </w:pPr>
      <w:r w:rsidRPr="008D08DE">
        <w:rPr>
          <w:rFonts w:ascii="Times New Roman" w:hAnsi="Times New Roman"/>
          <w:b w:val="0"/>
          <w:sz w:val="24"/>
          <w:szCs w:val="24"/>
          <w:lang w:val="ru-RU"/>
        </w:rPr>
        <w:t xml:space="preserve"> Контрольная работа состоит из двух частей.</w:t>
      </w:r>
    </w:p>
    <w:p w14:paraId="759FC69E" w14:textId="77777777" w:rsidR="00CC41F9" w:rsidRPr="008D08DE" w:rsidRDefault="00CC41F9" w:rsidP="00CC41F9">
      <w:pPr>
        <w:pStyle w:val="BodyText21"/>
        <w:spacing w:after="120"/>
        <w:ind w:right="-29" w:firstLine="284"/>
        <w:jc w:val="both"/>
        <w:rPr>
          <w:rFonts w:ascii="Times New Roman" w:hAnsi="Times New Roman"/>
          <w:b w:val="0"/>
          <w:sz w:val="24"/>
          <w:szCs w:val="24"/>
          <w:lang w:val="ru-RU"/>
        </w:rPr>
      </w:pPr>
      <w:r w:rsidRPr="008D08DE">
        <w:rPr>
          <w:rFonts w:ascii="Times New Roman" w:hAnsi="Times New Roman"/>
          <w:b w:val="0"/>
          <w:sz w:val="24"/>
          <w:szCs w:val="24"/>
          <w:lang w:val="ru-RU"/>
        </w:rPr>
        <w:t xml:space="preserve">Часть 1 - диктант, проверяет традиционное базовое правописное умение обучающихся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  </w:t>
      </w:r>
    </w:p>
    <w:p w14:paraId="0D93A425" w14:textId="77777777" w:rsidR="00CC41F9" w:rsidRPr="008D08DE" w:rsidRDefault="00CC41F9" w:rsidP="00CC41F9">
      <w:pPr>
        <w:pStyle w:val="BodyText21"/>
        <w:spacing w:after="120"/>
        <w:ind w:right="-29" w:firstLine="284"/>
        <w:jc w:val="both"/>
        <w:rPr>
          <w:rFonts w:ascii="Times New Roman" w:hAnsi="Times New Roman"/>
          <w:b w:val="0"/>
          <w:sz w:val="24"/>
          <w:szCs w:val="24"/>
          <w:lang w:val="ru-RU"/>
        </w:rPr>
      </w:pPr>
      <w:r w:rsidRPr="008D08DE">
        <w:rPr>
          <w:rFonts w:ascii="Times New Roman" w:hAnsi="Times New Roman"/>
          <w:b w:val="0"/>
          <w:sz w:val="24"/>
          <w:szCs w:val="24"/>
          <w:lang w:val="ru-RU"/>
        </w:rPr>
        <w:t xml:space="preserve">Часть 2 - грамматические задания по написанному тексту. 3адания предполагают знание основных языковых единиц, нацеленные на выявление уровня владения обучающимися </w:t>
      </w:r>
      <w:r w:rsidRPr="008D08DE">
        <w:rPr>
          <w:rFonts w:ascii="Times New Roman" w:hAnsi="Times New Roman"/>
          <w:b w:val="0"/>
          <w:sz w:val="24"/>
          <w:szCs w:val="24"/>
          <w:lang w:val="ru-RU"/>
        </w:rPr>
        <w:lastRenderedPageBreak/>
        <w:t xml:space="preserve">базовыми учебно-языковыми опознавательными умениями. Задания предусматривают 2 уровня освоения знаний: базовый </w:t>
      </w:r>
      <w:r w:rsidRPr="008D08DE">
        <w:rPr>
          <w:rFonts w:ascii="Times New Roman" w:hAnsi="Times New Roman"/>
          <w:bCs/>
          <w:sz w:val="24"/>
          <w:szCs w:val="24"/>
          <w:lang w:val="ru-RU"/>
        </w:rPr>
        <w:t>(Б) -</w:t>
      </w:r>
      <w:r w:rsidRPr="008D08DE">
        <w:rPr>
          <w:rFonts w:ascii="Times New Roman" w:hAnsi="Times New Roman"/>
          <w:b w:val="0"/>
          <w:sz w:val="24"/>
          <w:szCs w:val="24"/>
          <w:lang w:val="ru-RU"/>
        </w:rPr>
        <w:t xml:space="preserve"> обучающийся научится и повышенный  </w:t>
      </w:r>
      <w:r w:rsidRPr="008D08DE">
        <w:rPr>
          <w:rFonts w:ascii="Times New Roman" w:hAnsi="Times New Roman"/>
          <w:bCs/>
          <w:sz w:val="24"/>
          <w:szCs w:val="24"/>
          <w:lang w:val="ru-RU"/>
        </w:rPr>
        <w:t>(П)</w:t>
      </w:r>
      <w:r w:rsidRPr="008D08DE">
        <w:rPr>
          <w:rFonts w:ascii="Times New Roman" w:hAnsi="Times New Roman"/>
          <w:b w:val="0"/>
          <w:sz w:val="24"/>
          <w:szCs w:val="24"/>
          <w:lang w:val="ru-RU"/>
        </w:rPr>
        <w:t xml:space="preserve"> - обучающийся получит возможность научится.</w:t>
      </w:r>
    </w:p>
    <w:p w14:paraId="740CE5F2" w14:textId="77777777" w:rsidR="00CC41F9" w:rsidRPr="008D08DE" w:rsidRDefault="00CC41F9" w:rsidP="00CC41F9">
      <w:pPr>
        <w:pStyle w:val="BodyText21"/>
        <w:spacing w:after="120"/>
        <w:ind w:right="-29" w:firstLine="284"/>
        <w:jc w:val="both"/>
        <w:rPr>
          <w:rFonts w:ascii="Times New Roman" w:hAnsi="Times New Roman"/>
          <w:b w:val="0"/>
          <w:sz w:val="24"/>
          <w:szCs w:val="24"/>
          <w:lang w:val="ru-RU"/>
        </w:rPr>
      </w:pPr>
      <w:r w:rsidRPr="008D08DE">
        <w:rPr>
          <w:rFonts w:ascii="Times New Roman" w:hAnsi="Times New Roman"/>
          <w:b w:val="0"/>
          <w:sz w:val="24"/>
          <w:szCs w:val="24"/>
          <w:lang w:val="ru-RU"/>
        </w:rPr>
        <w:t xml:space="preserve">Все задания части контрольной работы направлены прежде всего на выявление уровня владения обучающимися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 </w:t>
      </w:r>
    </w:p>
    <w:p w14:paraId="2DDE7232" w14:textId="77777777" w:rsidR="00CC41F9" w:rsidRPr="008D08DE" w:rsidRDefault="00CC41F9">
      <w:pPr>
        <w:pStyle w:val="BodyText21"/>
        <w:numPr>
          <w:ilvl w:val="0"/>
          <w:numId w:val="63"/>
        </w:numPr>
        <w:spacing w:after="120"/>
        <w:ind w:right="-29"/>
        <w:jc w:val="both"/>
        <w:rPr>
          <w:rFonts w:ascii="Times New Roman" w:hAnsi="Times New Roman"/>
          <w:bCs/>
          <w:sz w:val="24"/>
          <w:szCs w:val="24"/>
          <w:lang w:val="ru-RU"/>
        </w:rPr>
      </w:pPr>
      <w:r w:rsidRPr="008D08DE">
        <w:rPr>
          <w:rFonts w:ascii="Times New Roman" w:hAnsi="Times New Roman"/>
          <w:bCs/>
          <w:sz w:val="24"/>
          <w:szCs w:val="24"/>
          <w:lang w:val="ru-RU"/>
        </w:rPr>
        <w:t xml:space="preserve">Продолжительность проверочной работы </w:t>
      </w:r>
    </w:p>
    <w:p w14:paraId="49CFB69D" w14:textId="34EE74B0"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На выполнение проверочной работы по русскому языку дается 35 минут в 1 </w:t>
      </w:r>
      <w:r w:rsidR="006A7A5E" w:rsidRPr="008D08DE">
        <w:rPr>
          <w:rFonts w:ascii="Times New Roman" w:hAnsi="Times New Roman"/>
          <w:b w:val="0"/>
          <w:sz w:val="24"/>
          <w:szCs w:val="24"/>
          <w:lang w:val="ru-RU"/>
        </w:rPr>
        <w:t>год обучения</w:t>
      </w:r>
      <w:r w:rsidRPr="008D08DE">
        <w:rPr>
          <w:rFonts w:ascii="Times New Roman" w:hAnsi="Times New Roman"/>
          <w:b w:val="0"/>
          <w:sz w:val="24"/>
          <w:szCs w:val="24"/>
          <w:lang w:val="ru-RU"/>
        </w:rPr>
        <w:t xml:space="preserve"> и 45 минут в</w:t>
      </w:r>
      <w:r w:rsidR="006A7A5E" w:rsidRPr="008D08DE">
        <w:rPr>
          <w:rFonts w:ascii="Times New Roman" w:hAnsi="Times New Roman"/>
          <w:b w:val="0"/>
          <w:sz w:val="24"/>
          <w:szCs w:val="24"/>
          <w:lang w:val="ru-RU"/>
        </w:rPr>
        <w:t>о</w:t>
      </w:r>
      <w:r w:rsidRPr="008D08DE">
        <w:rPr>
          <w:rFonts w:ascii="Times New Roman" w:hAnsi="Times New Roman"/>
          <w:b w:val="0"/>
          <w:sz w:val="24"/>
          <w:szCs w:val="24"/>
          <w:lang w:val="ru-RU"/>
        </w:rPr>
        <w:t xml:space="preserve"> 2, 3, 4 </w:t>
      </w:r>
      <w:r w:rsidR="006A7A5E" w:rsidRPr="008D08DE">
        <w:rPr>
          <w:rFonts w:ascii="Times New Roman" w:hAnsi="Times New Roman"/>
          <w:b w:val="0"/>
          <w:sz w:val="24"/>
          <w:szCs w:val="24"/>
          <w:lang w:val="ru-RU"/>
        </w:rPr>
        <w:t>год обучения</w:t>
      </w:r>
      <w:r w:rsidRPr="008D08DE">
        <w:rPr>
          <w:rFonts w:ascii="Times New Roman" w:hAnsi="Times New Roman"/>
          <w:b w:val="0"/>
          <w:sz w:val="24"/>
          <w:szCs w:val="24"/>
          <w:lang w:val="ru-RU"/>
        </w:rPr>
        <w:t>. В конце этого времени работы сдаются</w:t>
      </w:r>
    </w:p>
    <w:p w14:paraId="409D85B1"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r w:rsidRPr="008D08DE">
        <w:rPr>
          <w:rFonts w:ascii="Times New Roman" w:hAnsi="Times New Roman"/>
          <w:bCs/>
          <w:sz w:val="24"/>
          <w:szCs w:val="24"/>
          <w:lang w:val="ru-RU"/>
        </w:rPr>
        <w:t>5.</w:t>
      </w:r>
      <w:r w:rsidRPr="008D08DE">
        <w:rPr>
          <w:rFonts w:ascii="Times New Roman" w:hAnsi="Times New Roman"/>
          <w:bCs/>
          <w:sz w:val="24"/>
          <w:szCs w:val="24"/>
          <w:lang w:val="ru-RU"/>
        </w:rPr>
        <w:tab/>
        <w:t xml:space="preserve"> Система оценивания выполнения заданий и работы в целом. </w:t>
      </w:r>
    </w:p>
    <w:p w14:paraId="761EBD46"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Оценки за диктант</w:t>
      </w:r>
    </w:p>
    <w:p w14:paraId="14502ECD"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«5» - за работу, в которой нет ошибок.</w:t>
      </w:r>
    </w:p>
    <w:p w14:paraId="6320386D"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«4» - за работу, в которой допущение 1-2 ошибки. </w:t>
      </w:r>
    </w:p>
    <w:p w14:paraId="66219226"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«3» - за работу, в которой допущено 3-5 ошибок. </w:t>
      </w:r>
    </w:p>
    <w:p w14:paraId="30F0B2DE"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«2» - за работу, в которой допущено более 5 ошибок. </w:t>
      </w:r>
    </w:p>
    <w:p w14:paraId="1D0ABA2E"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Учет ошибок в диктанте:</w:t>
      </w:r>
    </w:p>
    <w:p w14:paraId="3F952DC9"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1 Повторная ошибка в одном и том же слове считается за 1 ошибку (например, ученик дважды в слове «песок» написал вместо «е» букву «и»),</w:t>
      </w:r>
    </w:p>
    <w:p w14:paraId="590A3EE7"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2 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14:paraId="791BF74F"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Ошибкой считается:</w:t>
      </w:r>
    </w:p>
    <w:p w14:paraId="40EB9845"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1.Нарушение орфографических правил при написании слов, включая ошибки на пропуск, перестановку, замену и вставку лишних букв в словах;</w:t>
      </w:r>
    </w:p>
    <w:p w14:paraId="293D7199"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2.Неправильное написание слов, не регулируемых правилами, круг которых очерчен программой каждого класса (слова с непроверяемыми написаниями);</w:t>
      </w:r>
    </w:p>
    <w:p w14:paraId="353BCEF4"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3.Отсутствие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527F2E59"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Оценки за грамматическое задание: </w:t>
      </w:r>
    </w:p>
    <w:p w14:paraId="7421DFA6"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«5» - без ошибок.</w:t>
      </w:r>
    </w:p>
    <w:p w14:paraId="528DE2E8"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 xml:space="preserve">«4» - правильно выполнено не менее ¾ заданий. </w:t>
      </w:r>
    </w:p>
    <w:p w14:paraId="2846C502" w14:textId="77777777"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«3» - правильно выполнено не менее ½ заданий.</w:t>
      </w:r>
    </w:p>
    <w:p w14:paraId="3CBA2569" w14:textId="65245D6B" w:rsidR="00CC41F9" w:rsidRPr="008D08DE" w:rsidRDefault="00CC41F9" w:rsidP="006A7A5E">
      <w:pPr>
        <w:pStyle w:val="BodyText21"/>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«2» - правильно выполнено менее ½ заданий.</w:t>
      </w:r>
    </w:p>
    <w:p w14:paraId="0BFBFF06" w14:textId="77777777" w:rsidR="006A7A5E" w:rsidRPr="008D08DE" w:rsidRDefault="006A7A5E" w:rsidP="006A7A5E">
      <w:pPr>
        <w:spacing w:after="120"/>
        <w:ind w:right="-29" w:firstLine="426"/>
        <w:jc w:val="center"/>
        <w:rPr>
          <w:b/>
          <w:bCs/>
        </w:rPr>
      </w:pPr>
    </w:p>
    <w:p w14:paraId="4C39EF15" w14:textId="67142C7F" w:rsidR="00CC41F9" w:rsidRPr="008D08DE" w:rsidRDefault="00CC41F9" w:rsidP="006A7A5E">
      <w:pPr>
        <w:ind w:right="-29" w:firstLine="426"/>
        <w:jc w:val="center"/>
        <w:rPr>
          <w:b/>
          <w:bCs/>
        </w:rPr>
      </w:pPr>
      <w:r w:rsidRPr="008D08DE">
        <w:rPr>
          <w:b/>
          <w:bCs/>
        </w:rPr>
        <w:t xml:space="preserve">1 </w:t>
      </w:r>
      <w:r w:rsidR="006A7A5E" w:rsidRPr="008D08DE">
        <w:rPr>
          <w:b/>
          <w:bCs/>
        </w:rPr>
        <w:t>год обучения</w:t>
      </w:r>
    </w:p>
    <w:p w14:paraId="6595CC79" w14:textId="3F20C436" w:rsidR="00CC41F9" w:rsidRPr="008D08DE" w:rsidRDefault="00CC41F9" w:rsidP="006A7A5E">
      <w:pPr>
        <w:ind w:right="-29"/>
        <w:jc w:val="center"/>
        <w:rPr>
          <w:b/>
          <w:bCs/>
        </w:rPr>
      </w:pPr>
      <w:r w:rsidRPr="008D08DE">
        <w:rPr>
          <w:b/>
          <w:bCs/>
        </w:rPr>
        <w:t>Контрольная работа №1</w:t>
      </w:r>
    </w:p>
    <w:p w14:paraId="1E604DD8" w14:textId="1F6F88B1" w:rsidR="00CC41F9" w:rsidRPr="008D08DE" w:rsidRDefault="00CC41F9" w:rsidP="006A7A5E">
      <w:pPr>
        <w:ind w:right="-29"/>
        <w:jc w:val="center"/>
        <w:rPr>
          <w:b/>
          <w:bCs/>
        </w:rPr>
      </w:pPr>
      <w:r w:rsidRPr="008D08DE">
        <w:rPr>
          <w:b/>
          <w:bCs/>
        </w:rPr>
        <w:t>Контрольное списывани</w:t>
      </w:r>
      <w:r w:rsidR="001F06AC" w:rsidRPr="008D08DE">
        <w:rPr>
          <w:b/>
          <w:bCs/>
        </w:rPr>
        <w:t>е</w:t>
      </w:r>
    </w:p>
    <w:p w14:paraId="6F9707B8" w14:textId="77777777" w:rsidR="00CC41F9" w:rsidRPr="008D08DE" w:rsidRDefault="00CC41F9" w:rsidP="00CC41F9">
      <w:pPr>
        <w:shd w:val="clear" w:color="auto" w:fill="FFFFFF"/>
        <w:jc w:val="center"/>
        <w:rPr>
          <w:rFonts w:ascii="Calibri" w:hAnsi="Calibri" w:cs="Calibri"/>
          <w:bCs/>
          <w:sz w:val="20"/>
          <w:szCs w:val="20"/>
        </w:rPr>
      </w:pPr>
      <w:r w:rsidRPr="008D08DE">
        <w:rPr>
          <w:rStyle w:val="c9"/>
          <w:b/>
          <w:bCs/>
        </w:rPr>
        <w:t xml:space="preserve">        </w:t>
      </w:r>
      <w:r w:rsidRPr="008D08DE">
        <w:rPr>
          <w:rStyle w:val="c9"/>
          <w:bCs/>
        </w:rPr>
        <w:t>Птичница</w:t>
      </w:r>
    </w:p>
    <w:p w14:paraId="553B05A8" w14:textId="14DBC3F2" w:rsidR="00CC41F9" w:rsidRPr="008D08DE" w:rsidRDefault="00CC41F9" w:rsidP="00CC41F9">
      <w:pPr>
        <w:shd w:val="clear" w:color="auto" w:fill="FFFFFF"/>
        <w:jc w:val="both"/>
        <w:rPr>
          <w:rStyle w:val="c9"/>
        </w:rPr>
      </w:pPr>
      <w:r w:rsidRPr="008D08DE">
        <w:rPr>
          <w:rStyle w:val="c9"/>
        </w:rPr>
        <w:t>        За деревней стоят домики. В них живут цыплята. Перед каждым домиком - корытце. Утром птичница Настя приносит корм и зовёт своих питомцев. Со всех ног мчатся цыплята к корытцам. (29 слов)</w:t>
      </w:r>
    </w:p>
    <w:p w14:paraId="5454E97A" w14:textId="77777777" w:rsidR="00CC41F9" w:rsidRPr="008D08DE" w:rsidRDefault="00CC41F9" w:rsidP="00CC41F9">
      <w:pPr>
        <w:pStyle w:val="BodyText21"/>
        <w:ind w:right="-28"/>
        <w:jc w:val="both"/>
        <w:rPr>
          <w:rFonts w:ascii="Times New Roman" w:hAnsi="Times New Roman"/>
          <w:bCs/>
          <w:sz w:val="24"/>
          <w:szCs w:val="24"/>
          <w:lang w:val="ru-RU"/>
        </w:rPr>
      </w:pPr>
      <w:r w:rsidRPr="008D08DE">
        <w:rPr>
          <w:rFonts w:ascii="Times New Roman" w:hAnsi="Times New Roman"/>
          <w:bCs/>
          <w:sz w:val="24"/>
          <w:szCs w:val="24"/>
          <w:lang w:val="ru-RU"/>
        </w:rPr>
        <w:t>Грамматические задания</w:t>
      </w:r>
    </w:p>
    <w:p w14:paraId="588DD94A" w14:textId="77777777" w:rsidR="00CC41F9" w:rsidRPr="008D08DE" w:rsidRDefault="00CC41F9" w:rsidP="00CC41F9">
      <w:pPr>
        <w:pStyle w:val="BodyText21"/>
        <w:ind w:right="-28"/>
        <w:jc w:val="left"/>
        <w:rPr>
          <w:rFonts w:ascii="Times New Roman" w:hAnsi="Times New Roman"/>
          <w:b w:val="0"/>
          <w:bCs/>
          <w:sz w:val="24"/>
          <w:szCs w:val="24"/>
          <w:lang w:val="ru-RU"/>
        </w:rPr>
      </w:pPr>
      <w:r w:rsidRPr="008D08DE">
        <w:rPr>
          <w:rFonts w:ascii="Times New Roman" w:hAnsi="Times New Roman"/>
          <w:b w:val="0"/>
          <w:bCs/>
          <w:sz w:val="24"/>
          <w:szCs w:val="24"/>
          <w:lang w:val="ru-RU"/>
        </w:rPr>
        <w:t xml:space="preserve">1 вариант </w:t>
      </w:r>
    </w:p>
    <w:p w14:paraId="54D5E245" w14:textId="77777777" w:rsidR="00CC41F9" w:rsidRPr="008D08DE" w:rsidRDefault="00CC41F9" w:rsidP="00CC41F9">
      <w:pPr>
        <w:pStyle w:val="BodyText21"/>
        <w:ind w:right="-28"/>
        <w:jc w:val="both"/>
        <w:rPr>
          <w:rFonts w:ascii="Times New Roman" w:hAnsi="Times New Roman"/>
          <w:b w:val="0"/>
          <w:sz w:val="24"/>
          <w:szCs w:val="24"/>
          <w:lang w:val="ru-RU"/>
        </w:rPr>
      </w:pPr>
      <w:r w:rsidRPr="008D08DE">
        <w:rPr>
          <w:rFonts w:ascii="Times New Roman" w:hAnsi="Times New Roman"/>
          <w:b w:val="0"/>
          <w:sz w:val="24"/>
          <w:szCs w:val="24"/>
          <w:lang w:val="ru-RU"/>
        </w:rPr>
        <w:t>1. Посчитайте и напишите, сколько в тексте предложений ____</w:t>
      </w:r>
    </w:p>
    <w:p w14:paraId="2C564A9B" w14:textId="77777777" w:rsidR="00CC41F9" w:rsidRPr="008D08DE" w:rsidRDefault="00CC41F9" w:rsidP="00CC41F9">
      <w:pPr>
        <w:pStyle w:val="BodyText21"/>
        <w:ind w:right="-28"/>
        <w:jc w:val="both"/>
        <w:rPr>
          <w:rFonts w:ascii="Times New Roman" w:hAnsi="Times New Roman"/>
          <w:b w:val="0"/>
          <w:sz w:val="24"/>
          <w:szCs w:val="24"/>
          <w:lang w:val="ru-RU"/>
        </w:rPr>
      </w:pPr>
      <w:r w:rsidRPr="008D08DE">
        <w:rPr>
          <w:rFonts w:ascii="Times New Roman" w:hAnsi="Times New Roman"/>
          <w:b w:val="0"/>
          <w:sz w:val="24"/>
          <w:szCs w:val="24"/>
          <w:lang w:val="ru-RU"/>
        </w:rPr>
        <w:t>2. Поставьте ударение в словах первого предложения.</w:t>
      </w:r>
    </w:p>
    <w:p w14:paraId="0578F879" w14:textId="77777777" w:rsidR="00CC41F9" w:rsidRPr="008D08DE" w:rsidRDefault="00CC41F9" w:rsidP="00CC41F9">
      <w:pPr>
        <w:pStyle w:val="BodyText21"/>
        <w:ind w:right="-28"/>
        <w:jc w:val="both"/>
        <w:rPr>
          <w:rFonts w:ascii="Times New Roman" w:hAnsi="Times New Roman"/>
          <w:b w:val="0"/>
          <w:sz w:val="24"/>
          <w:szCs w:val="24"/>
          <w:lang w:val="ru-RU"/>
        </w:rPr>
      </w:pPr>
      <w:r w:rsidRPr="008D08DE">
        <w:rPr>
          <w:rFonts w:ascii="Times New Roman" w:hAnsi="Times New Roman"/>
          <w:b w:val="0"/>
          <w:sz w:val="24"/>
          <w:szCs w:val="24"/>
          <w:lang w:val="ru-RU"/>
        </w:rPr>
        <w:t>3. В четвёртом предложении разделите слова на слоги.</w:t>
      </w:r>
    </w:p>
    <w:p w14:paraId="0CE0FD79" w14:textId="77777777" w:rsidR="00CC41F9" w:rsidRPr="008D08DE" w:rsidRDefault="00CC41F9" w:rsidP="00CC41F9">
      <w:pPr>
        <w:pStyle w:val="BodyText21"/>
        <w:ind w:right="-28"/>
        <w:jc w:val="left"/>
        <w:rPr>
          <w:rFonts w:ascii="Times New Roman" w:hAnsi="Times New Roman"/>
          <w:b w:val="0"/>
          <w:sz w:val="24"/>
          <w:szCs w:val="24"/>
          <w:lang w:val="ru-RU"/>
        </w:rPr>
      </w:pPr>
      <w:r w:rsidRPr="008D08DE">
        <w:rPr>
          <w:rFonts w:ascii="Times New Roman" w:hAnsi="Times New Roman"/>
          <w:b w:val="0"/>
          <w:sz w:val="24"/>
          <w:szCs w:val="24"/>
          <w:lang w:val="ru-RU"/>
        </w:rPr>
        <w:lastRenderedPageBreak/>
        <w:t xml:space="preserve">2 вариант </w:t>
      </w:r>
    </w:p>
    <w:p w14:paraId="2E68B152" w14:textId="77777777" w:rsidR="00CC41F9" w:rsidRPr="008D08DE" w:rsidRDefault="00CC41F9" w:rsidP="00CC41F9">
      <w:pPr>
        <w:pStyle w:val="BodyText21"/>
        <w:ind w:right="-28"/>
        <w:jc w:val="both"/>
        <w:rPr>
          <w:rFonts w:ascii="Times New Roman" w:hAnsi="Times New Roman"/>
          <w:b w:val="0"/>
          <w:sz w:val="24"/>
          <w:szCs w:val="24"/>
          <w:lang w:val="ru-RU"/>
        </w:rPr>
      </w:pPr>
      <w:r w:rsidRPr="008D08DE">
        <w:rPr>
          <w:rFonts w:ascii="Times New Roman" w:hAnsi="Times New Roman"/>
          <w:b w:val="0"/>
          <w:sz w:val="24"/>
          <w:szCs w:val="24"/>
          <w:lang w:val="ru-RU"/>
        </w:rPr>
        <w:t>1. Посчитайте и напишите, сколько в тексте предложений ____</w:t>
      </w:r>
    </w:p>
    <w:p w14:paraId="016770A2" w14:textId="77777777" w:rsidR="00CC41F9" w:rsidRPr="008D08DE" w:rsidRDefault="00CC41F9" w:rsidP="00CC41F9">
      <w:pPr>
        <w:pStyle w:val="BodyText21"/>
        <w:ind w:right="-28"/>
        <w:jc w:val="left"/>
        <w:rPr>
          <w:rFonts w:ascii="Times New Roman" w:hAnsi="Times New Roman"/>
          <w:b w:val="0"/>
          <w:sz w:val="24"/>
          <w:szCs w:val="24"/>
          <w:lang w:val="ru-RU"/>
        </w:rPr>
      </w:pPr>
      <w:r w:rsidRPr="008D08DE">
        <w:rPr>
          <w:rFonts w:ascii="Times New Roman" w:hAnsi="Times New Roman"/>
          <w:b w:val="0"/>
          <w:sz w:val="24"/>
          <w:szCs w:val="24"/>
          <w:lang w:val="ru-RU"/>
        </w:rPr>
        <w:t>2. Поставь ударение в словах первого предложения.</w:t>
      </w:r>
    </w:p>
    <w:p w14:paraId="7858A228" w14:textId="77777777" w:rsidR="00CC41F9" w:rsidRPr="008D08DE" w:rsidRDefault="00CC41F9" w:rsidP="00CC41F9">
      <w:pPr>
        <w:pStyle w:val="BodyText21"/>
        <w:ind w:right="-28"/>
        <w:jc w:val="both"/>
        <w:rPr>
          <w:rFonts w:ascii="Times New Roman" w:hAnsi="Times New Roman"/>
          <w:b w:val="0"/>
          <w:sz w:val="24"/>
          <w:szCs w:val="24"/>
          <w:lang w:val="ru-RU"/>
        </w:rPr>
      </w:pPr>
      <w:r w:rsidRPr="008D08DE">
        <w:rPr>
          <w:rFonts w:ascii="Times New Roman" w:hAnsi="Times New Roman"/>
          <w:b w:val="0"/>
          <w:sz w:val="24"/>
          <w:szCs w:val="24"/>
          <w:lang w:val="ru-RU"/>
        </w:rPr>
        <w:t>3. В третьем предложении разделите слова на слоги.</w:t>
      </w:r>
    </w:p>
    <w:p w14:paraId="0DE3425D" w14:textId="77777777" w:rsidR="00CC41F9" w:rsidRPr="008D08DE" w:rsidRDefault="00CC41F9" w:rsidP="00CC41F9">
      <w:pPr>
        <w:shd w:val="clear" w:color="auto" w:fill="FFFFFF"/>
        <w:jc w:val="both"/>
        <w:rPr>
          <w:rStyle w:val="c9"/>
        </w:rPr>
      </w:pPr>
    </w:p>
    <w:p w14:paraId="53E872FA" w14:textId="4DF8E5FE" w:rsidR="00CC41F9" w:rsidRPr="008D08DE" w:rsidRDefault="00CC41F9" w:rsidP="001F06AC">
      <w:pPr>
        <w:pStyle w:val="BodyText21"/>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списывания</w:t>
      </w:r>
    </w:p>
    <w:tbl>
      <w:tblPr>
        <w:tblW w:w="95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870"/>
      </w:tblGrid>
      <w:tr w:rsidR="00A41FF1" w:rsidRPr="008D08DE" w14:paraId="1AA4CB8C" w14:textId="77777777" w:rsidTr="00666E6E">
        <w:trPr>
          <w:trHeight w:val="521"/>
        </w:trPr>
        <w:tc>
          <w:tcPr>
            <w:tcW w:w="1704" w:type="dxa"/>
          </w:tcPr>
          <w:p w14:paraId="178FD14A" w14:textId="77777777" w:rsidR="00CC41F9" w:rsidRPr="008D08DE" w:rsidRDefault="00CC41F9" w:rsidP="00666E6E">
            <w:pPr>
              <w:autoSpaceDE w:val="0"/>
              <w:autoSpaceDN w:val="0"/>
              <w:adjustRightInd w:val="0"/>
              <w:jc w:val="center"/>
              <w:rPr>
                <w:b/>
                <w:bCs/>
              </w:rPr>
            </w:pPr>
            <w:r w:rsidRPr="008D08DE">
              <w:rPr>
                <w:b/>
                <w:bCs/>
              </w:rPr>
              <w:t>Кодификатор</w:t>
            </w:r>
          </w:p>
        </w:tc>
        <w:tc>
          <w:tcPr>
            <w:tcW w:w="7870" w:type="dxa"/>
          </w:tcPr>
          <w:p w14:paraId="035CD004" w14:textId="77777777" w:rsidR="00CC41F9" w:rsidRPr="008D08DE" w:rsidRDefault="00CC41F9" w:rsidP="00666E6E">
            <w:pPr>
              <w:autoSpaceDE w:val="0"/>
              <w:autoSpaceDN w:val="0"/>
              <w:adjustRightInd w:val="0"/>
              <w:jc w:val="center"/>
              <w:rPr>
                <w:b/>
                <w:bCs/>
              </w:rPr>
            </w:pPr>
            <w:r w:rsidRPr="008D08DE">
              <w:rPr>
                <w:b/>
                <w:bCs/>
              </w:rPr>
              <w:t>Элементы содержания</w:t>
            </w:r>
          </w:p>
        </w:tc>
      </w:tr>
      <w:tr w:rsidR="00A41FF1" w:rsidRPr="008D08DE" w14:paraId="6B00CD34" w14:textId="77777777" w:rsidTr="00666E6E">
        <w:trPr>
          <w:trHeight w:val="1029"/>
        </w:trPr>
        <w:tc>
          <w:tcPr>
            <w:tcW w:w="1704" w:type="dxa"/>
          </w:tcPr>
          <w:p w14:paraId="3F218623" w14:textId="77777777" w:rsidR="00CC41F9" w:rsidRPr="008D08DE" w:rsidRDefault="00CC41F9" w:rsidP="00666E6E">
            <w:pPr>
              <w:autoSpaceDE w:val="0"/>
              <w:autoSpaceDN w:val="0"/>
              <w:adjustRightInd w:val="0"/>
              <w:jc w:val="center"/>
            </w:pPr>
            <w:r w:rsidRPr="008D08DE">
              <w:t>6.1</w:t>
            </w:r>
          </w:p>
        </w:tc>
        <w:tc>
          <w:tcPr>
            <w:tcW w:w="7870" w:type="dxa"/>
          </w:tcPr>
          <w:p w14:paraId="0423C31C" w14:textId="77777777" w:rsidR="00CC41F9" w:rsidRPr="008D08DE" w:rsidRDefault="00CC41F9" w:rsidP="00666E6E">
            <w:pPr>
              <w:autoSpaceDE w:val="0"/>
              <w:autoSpaceDN w:val="0"/>
              <w:adjustRightInd w:val="0"/>
              <w:jc w:val="both"/>
            </w:pPr>
            <w:r w:rsidRPr="008D08DE">
              <w:rPr>
                <w:shd w:val="clear" w:color="auto" w:fill="FFFFFF"/>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tc>
      </w:tr>
      <w:tr w:rsidR="00A41FF1" w:rsidRPr="008D08DE" w14:paraId="1E48B787" w14:textId="77777777" w:rsidTr="00666E6E">
        <w:tc>
          <w:tcPr>
            <w:tcW w:w="1704" w:type="dxa"/>
          </w:tcPr>
          <w:p w14:paraId="18CD4166" w14:textId="77777777" w:rsidR="00CC41F9" w:rsidRPr="008D08DE" w:rsidRDefault="00CC41F9" w:rsidP="00666E6E">
            <w:pPr>
              <w:autoSpaceDE w:val="0"/>
              <w:autoSpaceDN w:val="0"/>
              <w:adjustRightInd w:val="0"/>
              <w:jc w:val="center"/>
            </w:pPr>
            <w:r w:rsidRPr="008D08DE">
              <w:t>6.2</w:t>
            </w:r>
          </w:p>
        </w:tc>
        <w:tc>
          <w:tcPr>
            <w:tcW w:w="7870" w:type="dxa"/>
          </w:tcPr>
          <w:p w14:paraId="1552A320" w14:textId="77777777" w:rsidR="00CC41F9" w:rsidRPr="008D08DE" w:rsidRDefault="00CC41F9" w:rsidP="00666E6E">
            <w:pPr>
              <w:autoSpaceDE w:val="0"/>
              <w:autoSpaceDN w:val="0"/>
              <w:adjustRightInd w:val="0"/>
              <w:jc w:val="both"/>
            </w:pPr>
            <w:r w:rsidRPr="008D08DE">
              <w:t>Написание прописной буквы в начале предложения, в именах собственных</w:t>
            </w:r>
          </w:p>
        </w:tc>
      </w:tr>
      <w:tr w:rsidR="00A41FF1" w:rsidRPr="008D08DE" w14:paraId="59256BEF" w14:textId="77777777" w:rsidTr="00666E6E">
        <w:tc>
          <w:tcPr>
            <w:tcW w:w="1704" w:type="dxa"/>
          </w:tcPr>
          <w:p w14:paraId="66B572A8" w14:textId="77777777" w:rsidR="00CC41F9" w:rsidRPr="008D08DE" w:rsidRDefault="00CC41F9" w:rsidP="00666E6E">
            <w:pPr>
              <w:autoSpaceDE w:val="0"/>
              <w:autoSpaceDN w:val="0"/>
              <w:adjustRightInd w:val="0"/>
              <w:jc w:val="center"/>
            </w:pPr>
            <w:r w:rsidRPr="008D08DE">
              <w:t>6.3</w:t>
            </w:r>
          </w:p>
        </w:tc>
        <w:tc>
          <w:tcPr>
            <w:tcW w:w="7870" w:type="dxa"/>
          </w:tcPr>
          <w:p w14:paraId="59FC9536" w14:textId="77777777" w:rsidR="00CC41F9" w:rsidRPr="008D08DE" w:rsidRDefault="00CC41F9" w:rsidP="00666E6E">
            <w:r w:rsidRPr="008D08DE">
              <w:t>Правописание сочетаний жи-ши, ча-ща, чу-щу в положении под ударением</w:t>
            </w:r>
          </w:p>
          <w:p w14:paraId="49F50DF6" w14:textId="77777777" w:rsidR="00CC41F9" w:rsidRPr="008D08DE" w:rsidRDefault="00CC41F9" w:rsidP="00666E6E">
            <w:pPr>
              <w:autoSpaceDE w:val="0"/>
              <w:autoSpaceDN w:val="0"/>
              <w:adjustRightInd w:val="0"/>
              <w:jc w:val="both"/>
            </w:pPr>
          </w:p>
        </w:tc>
      </w:tr>
      <w:tr w:rsidR="00A41FF1" w:rsidRPr="008D08DE" w14:paraId="175A48F0" w14:textId="77777777" w:rsidTr="00666E6E">
        <w:tc>
          <w:tcPr>
            <w:tcW w:w="1704" w:type="dxa"/>
          </w:tcPr>
          <w:p w14:paraId="0BAA9A4D" w14:textId="77777777" w:rsidR="00CC41F9" w:rsidRPr="008D08DE" w:rsidRDefault="00CC41F9" w:rsidP="00666E6E">
            <w:pPr>
              <w:autoSpaceDE w:val="0"/>
              <w:autoSpaceDN w:val="0"/>
              <w:adjustRightInd w:val="0"/>
              <w:jc w:val="center"/>
            </w:pPr>
            <w:r w:rsidRPr="008D08DE">
              <w:t>6.5</w:t>
            </w:r>
          </w:p>
        </w:tc>
        <w:tc>
          <w:tcPr>
            <w:tcW w:w="7870" w:type="dxa"/>
          </w:tcPr>
          <w:p w14:paraId="2AEE33B9" w14:textId="77777777" w:rsidR="00CC41F9" w:rsidRPr="008D08DE" w:rsidRDefault="00CC41F9" w:rsidP="00666E6E">
            <w:r w:rsidRPr="008D08DE">
              <w:t>Правописание проверяемых безударных гласных в корне слова</w:t>
            </w:r>
          </w:p>
          <w:p w14:paraId="0F42F915" w14:textId="77777777" w:rsidR="00CC41F9" w:rsidRPr="008D08DE" w:rsidRDefault="00CC41F9" w:rsidP="00666E6E">
            <w:pPr>
              <w:autoSpaceDE w:val="0"/>
              <w:autoSpaceDN w:val="0"/>
              <w:adjustRightInd w:val="0"/>
              <w:jc w:val="both"/>
            </w:pPr>
          </w:p>
        </w:tc>
      </w:tr>
      <w:tr w:rsidR="00A41FF1" w:rsidRPr="008D08DE" w14:paraId="18A53C24" w14:textId="77777777" w:rsidTr="00666E6E">
        <w:tc>
          <w:tcPr>
            <w:tcW w:w="1704" w:type="dxa"/>
          </w:tcPr>
          <w:p w14:paraId="7DACDC67" w14:textId="77777777" w:rsidR="00CC41F9" w:rsidRPr="008D08DE" w:rsidRDefault="00CC41F9" w:rsidP="00666E6E">
            <w:pPr>
              <w:autoSpaceDE w:val="0"/>
              <w:autoSpaceDN w:val="0"/>
              <w:adjustRightInd w:val="0"/>
              <w:jc w:val="center"/>
            </w:pPr>
            <w:r w:rsidRPr="008D08DE">
              <w:t>6.18</w:t>
            </w:r>
          </w:p>
        </w:tc>
        <w:tc>
          <w:tcPr>
            <w:tcW w:w="7870" w:type="dxa"/>
          </w:tcPr>
          <w:p w14:paraId="6B90449D" w14:textId="77777777" w:rsidR="00CC41F9" w:rsidRPr="008D08DE" w:rsidRDefault="00CC41F9" w:rsidP="00666E6E">
            <w:pPr>
              <w:autoSpaceDE w:val="0"/>
              <w:autoSpaceDN w:val="0"/>
              <w:adjustRightInd w:val="0"/>
              <w:jc w:val="both"/>
            </w:pPr>
            <w:r w:rsidRPr="008D08DE">
              <w:t>Раздельное написание предлогов с другими словами</w:t>
            </w:r>
          </w:p>
        </w:tc>
      </w:tr>
      <w:tr w:rsidR="00A41FF1" w:rsidRPr="008D08DE" w14:paraId="2CD0381E" w14:textId="77777777" w:rsidTr="00666E6E">
        <w:tc>
          <w:tcPr>
            <w:tcW w:w="1704" w:type="dxa"/>
          </w:tcPr>
          <w:p w14:paraId="1600E35C" w14:textId="77777777" w:rsidR="00CC41F9" w:rsidRPr="008D08DE" w:rsidRDefault="00CC41F9" w:rsidP="00666E6E">
            <w:pPr>
              <w:autoSpaceDE w:val="0"/>
              <w:autoSpaceDN w:val="0"/>
              <w:adjustRightInd w:val="0"/>
              <w:jc w:val="center"/>
            </w:pPr>
            <w:r w:rsidRPr="008D08DE">
              <w:t>7.1</w:t>
            </w:r>
          </w:p>
        </w:tc>
        <w:tc>
          <w:tcPr>
            <w:tcW w:w="7870" w:type="dxa"/>
          </w:tcPr>
          <w:p w14:paraId="3B1EEF54" w14:textId="77777777" w:rsidR="00CC41F9" w:rsidRPr="008D08DE" w:rsidRDefault="00CC41F9" w:rsidP="00666E6E">
            <w:pPr>
              <w:autoSpaceDE w:val="0"/>
              <w:autoSpaceDN w:val="0"/>
              <w:adjustRightInd w:val="0"/>
              <w:jc w:val="both"/>
            </w:pPr>
            <w:r w:rsidRPr="008D08DE">
              <w:t>Знаки препинания в конце предложения: точка, вопросительный и восклицательный знаки</w:t>
            </w:r>
          </w:p>
        </w:tc>
      </w:tr>
    </w:tbl>
    <w:p w14:paraId="4B059F21" w14:textId="77777777" w:rsidR="00CC41F9" w:rsidRPr="008D08DE" w:rsidRDefault="00CC41F9" w:rsidP="00CC41F9">
      <w:pPr>
        <w:pStyle w:val="BodyText21"/>
        <w:ind w:right="-29" w:firstLine="426"/>
        <w:jc w:val="both"/>
        <w:rPr>
          <w:rFonts w:ascii="Times New Roman" w:hAnsi="Times New Roman"/>
          <w:bCs/>
          <w:sz w:val="24"/>
          <w:szCs w:val="24"/>
          <w:lang w:val="ru-RU"/>
        </w:rPr>
      </w:pPr>
    </w:p>
    <w:p w14:paraId="4427A5F6" w14:textId="609C1B43" w:rsidR="00CC41F9" w:rsidRPr="008D08DE" w:rsidRDefault="00CC41F9" w:rsidP="001F06AC">
      <w:pPr>
        <w:pStyle w:val="BodyText21"/>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60"/>
        <w:gridCol w:w="1518"/>
        <w:gridCol w:w="1202"/>
        <w:gridCol w:w="5770"/>
      </w:tblGrid>
      <w:tr w:rsidR="00A41FF1" w:rsidRPr="008D08DE" w14:paraId="7F0E42FA" w14:textId="77777777" w:rsidTr="00666E6E">
        <w:trPr>
          <w:trHeight w:val="108"/>
          <w:jc w:val="center"/>
        </w:trPr>
        <w:tc>
          <w:tcPr>
            <w:tcW w:w="1060" w:type="dxa"/>
            <w:vAlign w:val="center"/>
          </w:tcPr>
          <w:p w14:paraId="4016B7A4" w14:textId="77777777" w:rsidR="00CC41F9" w:rsidRPr="008D08DE" w:rsidRDefault="00CC41F9"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428FF049" w14:textId="77777777" w:rsidR="00CC41F9" w:rsidRPr="008D08DE" w:rsidRDefault="00CC41F9" w:rsidP="00666E6E">
            <w:pPr>
              <w:rPr>
                <w:b/>
              </w:rPr>
            </w:pPr>
            <w:r w:rsidRPr="008D08DE">
              <w:rPr>
                <w:b/>
              </w:rPr>
              <w:t>Кодификатор</w:t>
            </w:r>
          </w:p>
        </w:tc>
        <w:tc>
          <w:tcPr>
            <w:tcW w:w="1202" w:type="dxa"/>
            <w:vAlign w:val="center"/>
          </w:tcPr>
          <w:p w14:paraId="2701F4F7" w14:textId="77777777" w:rsidR="00CC41F9" w:rsidRPr="008D08DE" w:rsidRDefault="00CC41F9" w:rsidP="00666E6E">
            <w:pPr>
              <w:jc w:val="center"/>
              <w:rPr>
                <w:b/>
              </w:rPr>
            </w:pPr>
            <w:r w:rsidRPr="008D08DE">
              <w:rPr>
                <w:b/>
              </w:rPr>
              <w:t>Уровень освоения</w:t>
            </w:r>
          </w:p>
        </w:tc>
        <w:tc>
          <w:tcPr>
            <w:tcW w:w="5770" w:type="dxa"/>
            <w:vAlign w:val="center"/>
          </w:tcPr>
          <w:p w14:paraId="111F7669" w14:textId="77777777" w:rsidR="00CC41F9" w:rsidRPr="008D08DE" w:rsidRDefault="00CC41F9"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7315BFCC" w14:textId="77777777" w:rsidTr="00666E6E">
        <w:trPr>
          <w:trHeight w:val="108"/>
          <w:jc w:val="center"/>
        </w:trPr>
        <w:tc>
          <w:tcPr>
            <w:tcW w:w="1060" w:type="dxa"/>
            <w:vMerge w:val="restart"/>
            <w:vAlign w:val="center"/>
          </w:tcPr>
          <w:p w14:paraId="612C70CC" w14:textId="77777777" w:rsidR="00CC41F9" w:rsidRPr="008D08DE" w:rsidRDefault="00CC41F9" w:rsidP="00666E6E">
            <w:pPr>
              <w:jc w:val="center"/>
            </w:pPr>
            <w:r w:rsidRPr="008D08DE">
              <w:t>1</w:t>
            </w:r>
          </w:p>
          <w:p w14:paraId="00F0253E" w14:textId="77777777" w:rsidR="00CC41F9" w:rsidRPr="008D08DE" w:rsidRDefault="00CC41F9" w:rsidP="00666E6E">
            <w:pPr>
              <w:jc w:val="center"/>
            </w:pPr>
          </w:p>
          <w:p w14:paraId="17D17AEA" w14:textId="77777777" w:rsidR="00CC41F9" w:rsidRPr="008D08DE" w:rsidRDefault="00CC41F9" w:rsidP="00666E6E">
            <w:pPr>
              <w:jc w:val="center"/>
            </w:pPr>
          </w:p>
        </w:tc>
        <w:tc>
          <w:tcPr>
            <w:tcW w:w="1518" w:type="dxa"/>
            <w:vMerge w:val="restart"/>
            <w:vAlign w:val="center"/>
          </w:tcPr>
          <w:p w14:paraId="5A65301C" w14:textId="77777777" w:rsidR="00CC41F9" w:rsidRPr="008D08DE" w:rsidRDefault="00CC41F9" w:rsidP="00666E6E">
            <w:pPr>
              <w:spacing w:before="100" w:beforeAutospacing="1" w:after="100" w:afterAutospacing="1"/>
              <w:jc w:val="center"/>
            </w:pPr>
            <w:r w:rsidRPr="008D08DE">
              <w:t>5.1</w:t>
            </w:r>
          </w:p>
        </w:tc>
        <w:tc>
          <w:tcPr>
            <w:tcW w:w="1202" w:type="dxa"/>
            <w:vMerge w:val="restart"/>
            <w:vAlign w:val="center"/>
          </w:tcPr>
          <w:p w14:paraId="76F383FD" w14:textId="77777777" w:rsidR="00CC41F9" w:rsidRPr="008D08DE" w:rsidRDefault="00CC41F9" w:rsidP="00666E6E">
            <w:pPr>
              <w:spacing w:before="100" w:beforeAutospacing="1" w:after="100" w:afterAutospacing="1"/>
              <w:jc w:val="center"/>
            </w:pPr>
            <w:r w:rsidRPr="008D08DE">
              <w:t>Б</w:t>
            </w:r>
          </w:p>
        </w:tc>
        <w:tc>
          <w:tcPr>
            <w:tcW w:w="5770" w:type="dxa"/>
            <w:vAlign w:val="center"/>
          </w:tcPr>
          <w:p w14:paraId="771B72F3" w14:textId="77777777" w:rsidR="00CC41F9" w:rsidRPr="008D08DE" w:rsidRDefault="00CC41F9" w:rsidP="00666E6E">
            <w:pPr>
              <w:spacing w:before="100" w:beforeAutospacing="1" w:after="100" w:afterAutospacing="1" w:line="108" w:lineRule="atLeast"/>
              <w:rPr>
                <w:b/>
                <w:bCs/>
              </w:rPr>
            </w:pPr>
            <w:r w:rsidRPr="008D08DE">
              <w:rPr>
                <w:b/>
                <w:bCs/>
              </w:rPr>
              <w:t>Грамматика. Синтаксис</w:t>
            </w:r>
          </w:p>
        </w:tc>
      </w:tr>
      <w:tr w:rsidR="00A41FF1" w:rsidRPr="008D08DE" w14:paraId="12E30446" w14:textId="77777777" w:rsidTr="00666E6E">
        <w:trPr>
          <w:trHeight w:val="683"/>
          <w:jc w:val="center"/>
        </w:trPr>
        <w:tc>
          <w:tcPr>
            <w:tcW w:w="1060" w:type="dxa"/>
            <w:vMerge/>
            <w:vAlign w:val="center"/>
          </w:tcPr>
          <w:p w14:paraId="246BE820" w14:textId="77777777" w:rsidR="00CC41F9" w:rsidRPr="008D08DE" w:rsidRDefault="00CC41F9" w:rsidP="00666E6E">
            <w:pPr>
              <w:jc w:val="center"/>
            </w:pPr>
          </w:p>
        </w:tc>
        <w:tc>
          <w:tcPr>
            <w:tcW w:w="1518" w:type="dxa"/>
            <w:vMerge/>
            <w:vAlign w:val="center"/>
          </w:tcPr>
          <w:p w14:paraId="5AB4E692" w14:textId="77777777" w:rsidR="00CC41F9" w:rsidRPr="008D08DE" w:rsidRDefault="00CC41F9" w:rsidP="00666E6E">
            <w:pPr>
              <w:spacing w:before="100" w:beforeAutospacing="1" w:after="100" w:afterAutospacing="1"/>
              <w:jc w:val="center"/>
            </w:pPr>
          </w:p>
        </w:tc>
        <w:tc>
          <w:tcPr>
            <w:tcW w:w="1202" w:type="dxa"/>
            <w:vMerge/>
            <w:vAlign w:val="center"/>
          </w:tcPr>
          <w:p w14:paraId="68FE4BCC" w14:textId="77777777" w:rsidR="00CC41F9" w:rsidRPr="008D08DE" w:rsidRDefault="00CC41F9" w:rsidP="00666E6E">
            <w:pPr>
              <w:spacing w:before="100" w:beforeAutospacing="1" w:after="100" w:afterAutospacing="1"/>
              <w:jc w:val="center"/>
            </w:pPr>
          </w:p>
        </w:tc>
        <w:tc>
          <w:tcPr>
            <w:tcW w:w="5770" w:type="dxa"/>
            <w:vAlign w:val="center"/>
          </w:tcPr>
          <w:p w14:paraId="7EAECC5D" w14:textId="77777777" w:rsidR="00CC41F9" w:rsidRPr="008D08DE" w:rsidRDefault="00CC41F9" w:rsidP="00666E6E">
            <w:pPr>
              <w:spacing w:before="100" w:beforeAutospacing="1" w:after="100" w:afterAutospacing="1"/>
              <w:rPr>
                <w:bCs/>
              </w:rPr>
            </w:pPr>
            <w:r w:rsidRPr="008D08DE">
              <w:t>Различение предложения, словосочетания, слова (осознание их сходства и различия)</w:t>
            </w:r>
          </w:p>
        </w:tc>
      </w:tr>
      <w:tr w:rsidR="00A41FF1" w:rsidRPr="008D08DE" w14:paraId="582CEEDD" w14:textId="77777777" w:rsidTr="00666E6E">
        <w:trPr>
          <w:trHeight w:val="255"/>
          <w:jc w:val="center"/>
        </w:trPr>
        <w:tc>
          <w:tcPr>
            <w:tcW w:w="1060" w:type="dxa"/>
            <w:vMerge w:val="restart"/>
            <w:vAlign w:val="center"/>
          </w:tcPr>
          <w:p w14:paraId="2A27A7E7" w14:textId="77777777" w:rsidR="00CC41F9" w:rsidRPr="008D08DE" w:rsidRDefault="00CC41F9" w:rsidP="00666E6E">
            <w:pPr>
              <w:jc w:val="center"/>
            </w:pPr>
            <w:r w:rsidRPr="008D08DE">
              <w:t>2-3</w:t>
            </w:r>
          </w:p>
        </w:tc>
        <w:tc>
          <w:tcPr>
            <w:tcW w:w="1518" w:type="dxa"/>
            <w:vMerge w:val="restart"/>
            <w:vAlign w:val="center"/>
          </w:tcPr>
          <w:p w14:paraId="4E6124C8" w14:textId="77777777" w:rsidR="00CC41F9" w:rsidRPr="008D08DE" w:rsidRDefault="00CC41F9" w:rsidP="00666E6E">
            <w:pPr>
              <w:jc w:val="center"/>
            </w:pPr>
            <w:r w:rsidRPr="008D08DE">
              <w:t>1.6</w:t>
            </w:r>
          </w:p>
        </w:tc>
        <w:tc>
          <w:tcPr>
            <w:tcW w:w="1202" w:type="dxa"/>
            <w:vMerge w:val="restart"/>
            <w:vAlign w:val="center"/>
          </w:tcPr>
          <w:p w14:paraId="7FCCDAA7" w14:textId="77777777" w:rsidR="00CC41F9" w:rsidRPr="008D08DE" w:rsidRDefault="00CC41F9" w:rsidP="00666E6E">
            <w:pPr>
              <w:spacing w:before="100" w:beforeAutospacing="1" w:after="100" w:afterAutospacing="1"/>
              <w:jc w:val="center"/>
            </w:pPr>
            <w:r w:rsidRPr="008D08DE">
              <w:t>Б</w:t>
            </w:r>
          </w:p>
        </w:tc>
        <w:tc>
          <w:tcPr>
            <w:tcW w:w="5770" w:type="dxa"/>
            <w:vAlign w:val="center"/>
          </w:tcPr>
          <w:p w14:paraId="70ED3C3D" w14:textId="77777777" w:rsidR="00CC41F9" w:rsidRPr="008D08DE" w:rsidRDefault="00CC41F9" w:rsidP="00666E6E">
            <w:pPr>
              <w:spacing w:before="100" w:beforeAutospacing="1" w:after="100" w:afterAutospacing="1" w:line="108" w:lineRule="atLeast"/>
            </w:pPr>
            <w:r w:rsidRPr="008D08DE">
              <w:rPr>
                <w:b/>
                <w:bCs/>
              </w:rPr>
              <w:t>Фонетика</w:t>
            </w:r>
          </w:p>
        </w:tc>
      </w:tr>
      <w:tr w:rsidR="00A41FF1" w:rsidRPr="008D08DE" w14:paraId="5A546457" w14:textId="77777777" w:rsidTr="00666E6E">
        <w:trPr>
          <w:trHeight w:val="585"/>
          <w:jc w:val="center"/>
        </w:trPr>
        <w:tc>
          <w:tcPr>
            <w:tcW w:w="1060" w:type="dxa"/>
            <w:vMerge/>
            <w:vAlign w:val="center"/>
          </w:tcPr>
          <w:p w14:paraId="4ED4741E" w14:textId="77777777" w:rsidR="00CC41F9" w:rsidRPr="008D08DE" w:rsidRDefault="00CC41F9" w:rsidP="00666E6E">
            <w:pPr>
              <w:jc w:val="center"/>
            </w:pPr>
          </w:p>
        </w:tc>
        <w:tc>
          <w:tcPr>
            <w:tcW w:w="1518" w:type="dxa"/>
            <w:vMerge/>
            <w:vAlign w:val="center"/>
          </w:tcPr>
          <w:p w14:paraId="477788F3" w14:textId="77777777" w:rsidR="00CC41F9" w:rsidRPr="008D08DE" w:rsidRDefault="00CC41F9" w:rsidP="00666E6E">
            <w:pPr>
              <w:jc w:val="center"/>
            </w:pPr>
          </w:p>
        </w:tc>
        <w:tc>
          <w:tcPr>
            <w:tcW w:w="1202" w:type="dxa"/>
            <w:vMerge/>
            <w:vAlign w:val="center"/>
          </w:tcPr>
          <w:p w14:paraId="4FCDBB40" w14:textId="77777777" w:rsidR="00CC41F9" w:rsidRPr="008D08DE" w:rsidRDefault="00CC41F9" w:rsidP="00666E6E">
            <w:pPr>
              <w:spacing w:before="100" w:beforeAutospacing="1" w:after="100" w:afterAutospacing="1"/>
              <w:jc w:val="center"/>
            </w:pPr>
          </w:p>
        </w:tc>
        <w:tc>
          <w:tcPr>
            <w:tcW w:w="5770" w:type="dxa"/>
            <w:vAlign w:val="center"/>
          </w:tcPr>
          <w:p w14:paraId="22957273" w14:textId="77777777" w:rsidR="00CC41F9" w:rsidRPr="008D08DE" w:rsidRDefault="00CC41F9" w:rsidP="00666E6E">
            <w:pPr>
              <w:spacing w:before="100" w:beforeAutospacing="1" w:after="100" w:afterAutospacing="1" w:line="108" w:lineRule="atLeast"/>
            </w:pPr>
            <w:r w:rsidRPr="008D08DE">
              <w:t>Делить слова на слоги</w:t>
            </w:r>
          </w:p>
        </w:tc>
      </w:tr>
      <w:tr w:rsidR="00CC41F9" w:rsidRPr="008D08DE" w14:paraId="63916A39" w14:textId="77777777" w:rsidTr="00666E6E">
        <w:trPr>
          <w:jc w:val="center"/>
        </w:trPr>
        <w:tc>
          <w:tcPr>
            <w:tcW w:w="1060" w:type="dxa"/>
            <w:vMerge/>
            <w:vAlign w:val="center"/>
          </w:tcPr>
          <w:p w14:paraId="729A5124" w14:textId="77777777" w:rsidR="00CC41F9" w:rsidRPr="008D08DE" w:rsidRDefault="00CC41F9" w:rsidP="00666E6E">
            <w:pPr>
              <w:jc w:val="center"/>
            </w:pPr>
          </w:p>
        </w:tc>
        <w:tc>
          <w:tcPr>
            <w:tcW w:w="1518" w:type="dxa"/>
            <w:vAlign w:val="center"/>
          </w:tcPr>
          <w:p w14:paraId="2527D5BB" w14:textId="77777777" w:rsidR="00CC41F9" w:rsidRPr="008D08DE" w:rsidRDefault="00CC41F9" w:rsidP="00666E6E">
            <w:pPr>
              <w:spacing w:before="100" w:beforeAutospacing="1" w:after="100" w:afterAutospacing="1"/>
              <w:jc w:val="center"/>
            </w:pPr>
            <w:r w:rsidRPr="008D08DE">
              <w:t>1.7</w:t>
            </w:r>
          </w:p>
        </w:tc>
        <w:tc>
          <w:tcPr>
            <w:tcW w:w="1202" w:type="dxa"/>
            <w:vMerge/>
            <w:vAlign w:val="center"/>
          </w:tcPr>
          <w:p w14:paraId="043F1FF5" w14:textId="77777777" w:rsidR="00CC41F9" w:rsidRPr="008D08DE" w:rsidRDefault="00CC41F9" w:rsidP="00666E6E">
            <w:pPr>
              <w:spacing w:before="100" w:beforeAutospacing="1" w:after="100" w:afterAutospacing="1"/>
              <w:jc w:val="center"/>
            </w:pPr>
          </w:p>
        </w:tc>
        <w:tc>
          <w:tcPr>
            <w:tcW w:w="5770" w:type="dxa"/>
            <w:vAlign w:val="center"/>
          </w:tcPr>
          <w:p w14:paraId="04B9B640" w14:textId="77777777" w:rsidR="00CC41F9" w:rsidRPr="008D08DE" w:rsidRDefault="00CC41F9" w:rsidP="00666E6E">
            <w:pPr>
              <w:spacing w:before="100" w:beforeAutospacing="1" w:after="100" w:afterAutospacing="1"/>
            </w:pPr>
            <w:r w:rsidRPr="008D08DE">
              <w:t>Ударение, произношение звуков и сочетаний звуков в соответствии с нормами современного русского литературного языка</w:t>
            </w:r>
          </w:p>
        </w:tc>
      </w:tr>
    </w:tbl>
    <w:p w14:paraId="3F975EBA" w14:textId="77777777" w:rsidR="00CC41F9" w:rsidRPr="008D08DE" w:rsidRDefault="00CC41F9" w:rsidP="006A7A5E">
      <w:pPr>
        <w:spacing w:after="120"/>
        <w:ind w:right="-29"/>
        <w:rPr>
          <w:b/>
          <w:bCs/>
        </w:rPr>
      </w:pPr>
    </w:p>
    <w:p w14:paraId="2D19DB4A" w14:textId="58CEA0C9" w:rsidR="00CC41F9" w:rsidRPr="008D08DE" w:rsidRDefault="00CC41F9" w:rsidP="001F06AC">
      <w:pPr>
        <w:pStyle w:val="BodyText21"/>
        <w:ind w:right="-29" w:firstLine="426"/>
        <w:jc w:val="center"/>
        <w:rPr>
          <w:rFonts w:ascii="Times New Roman" w:hAnsi="Times New Roman"/>
          <w:sz w:val="24"/>
          <w:szCs w:val="24"/>
          <w:lang w:val="ru-RU"/>
        </w:rPr>
      </w:pPr>
      <w:r w:rsidRPr="008D08DE">
        <w:rPr>
          <w:rFonts w:ascii="Times New Roman" w:hAnsi="Times New Roman"/>
          <w:sz w:val="24"/>
          <w:szCs w:val="24"/>
          <w:lang w:val="ru-RU"/>
        </w:rPr>
        <w:t>Контрольная работа №2</w:t>
      </w:r>
    </w:p>
    <w:p w14:paraId="53FE77EE" w14:textId="3FE65609" w:rsidR="00CC41F9" w:rsidRPr="008D08DE" w:rsidRDefault="00CC41F9" w:rsidP="001F06AC">
      <w:pPr>
        <w:pStyle w:val="BodyText21"/>
        <w:ind w:right="-29" w:firstLine="426"/>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(1 </w:t>
      </w:r>
      <w:r w:rsidR="006A7A5E" w:rsidRPr="008D08DE">
        <w:rPr>
          <w:rFonts w:ascii="Times New Roman" w:hAnsi="Times New Roman"/>
          <w:b w:val="0"/>
          <w:bCs/>
          <w:sz w:val="24"/>
          <w:szCs w:val="24"/>
          <w:lang w:val="ru-RU"/>
        </w:rPr>
        <w:t>год обучения</w:t>
      </w:r>
      <w:r w:rsidRPr="008D08DE">
        <w:rPr>
          <w:rFonts w:ascii="Times New Roman" w:hAnsi="Times New Roman"/>
          <w:b w:val="0"/>
          <w:bCs/>
          <w:sz w:val="24"/>
          <w:szCs w:val="24"/>
          <w:lang w:val="ru-RU"/>
        </w:rPr>
        <w:t>)</w:t>
      </w:r>
    </w:p>
    <w:p w14:paraId="644BBB54" w14:textId="09FB3064" w:rsidR="00CC41F9" w:rsidRPr="008D08DE" w:rsidRDefault="00CC41F9" w:rsidP="001F06AC">
      <w:pPr>
        <w:pStyle w:val="BodyText21"/>
        <w:ind w:right="-29" w:firstLine="426"/>
        <w:jc w:val="center"/>
        <w:rPr>
          <w:rFonts w:ascii="Times New Roman" w:hAnsi="Times New Roman"/>
          <w:sz w:val="24"/>
          <w:szCs w:val="24"/>
          <w:lang w:val="ru-RU"/>
        </w:rPr>
      </w:pPr>
      <w:r w:rsidRPr="008D08DE">
        <w:rPr>
          <w:rFonts w:ascii="Times New Roman" w:hAnsi="Times New Roman"/>
          <w:sz w:val="24"/>
          <w:szCs w:val="24"/>
          <w:lang w:val="ru-RU"/>
        </w:rPr>
        <w:t>Диктант</w:t>
      </w:r>
    </w:p>
    <w:p w14:paraId="485E6580" w14:textId="77777777" w:rsidR="00CC41F9" w:rsidRPr="008D08DE" w:rsidRDefault="00CC41F9" w:rsidP="00CC41F9">
      <w:pPr>
        <w:pStyle w:val="BodyText21"/>
        <w:spacing w:after="120"/>
        <w:ind w:right="-29" w:firstLine="426"/>
        <w:jc w:val="center"/>
        <w:rPr>
          <w:rFonts w:ascii="Times New Roman" w:hAnsi="Times New Roman"/>
          <w:b w:val="0"/>
          <w:sz w:val="24"/>
          <w:szCs w:val="24"/>
          <w:lang w:val="ru-RU"/>
        </w:rPr>
      </w:pPr>
      <w:r w:rsidRPr="008D08DE">
        <w:rPr>
          <w:rFonts w:ascii="Times New Roman" w:hAnsi="Times New Roman"/>
          <w:b w:val="0"/>
          <w:sz w:val="24"/>
          <w:szCs w:val="24"/>
          <w:lang w:val="ru-RU"/>
        </w:rPr>
        <w:t>Рыбалка</w:t>
      </w:r>
    </w:p>
    <w:p w14:paraId="12C6855C" w14:textId="7AAA96C7" w:rsidR="00CC41F9" w:rsidRPr="008D08DE" w:rsidRDefault="00CC41F9" w:rsidP="001F06AC">
      <w:pPr>
        <w:pStyle w:val="aa"/>
        <w:shd w:val="clear" w:color="auto" w:fill="FFFFFF"/>
        <w:spacing w:before="0" w:beforeAutospacing="0" w:after="75" w:afterAutospacing="0"/>
        <w:ind w:firstLine="708"/>
      </w:pPr>
      <w:r w:rsidRPr="008D08DE">
        <w:t>Вова и Костя пошли на реку Урал. Они ловили рыбу. Вова поймал щуку. Вдруг Костя увидел тучу. Застучали капли дождя. Мальчики помчались домой.</w:t>
      </w:r>
    </w:p>
    <w:p w14:paraId="6E22C13F" w14:textId="7D674387" w:rsidR="00CC41F9" w:rsidRPr="008D08DE" w:rsidRDefault="00CC41F9" w:rsidP="00CC41F9">
      <w:pPr>
        <w:rPr>
          <w:b/>
        </w:rPr>
      </w:pPr>
      <w:r w:rsidRPr="008D08DE">
        <w:rPr>
          <w:b/>
        </w:rPr>
        <w:t>Грамматические задания</w:t>
      </w:r>
    </w:p>
    <w:p w14:paraId="465C7E94" w14:textId="77777777" w:rsidR="00CC41F9" w:rsidRPr="008D08DE" w:rsidRDefault="00CC41F9" w:rsidP="00CC41F9">
      <w:r w:rsidRPr="008D08DE">
        <w:t>1. Подчеркните в слове «мальчики» буквы гласных звуков одной чертой, а буквы согласных – двумя.</w:t>
      </w:r>
    </w:p>
    <w:p w14:paraId="6570D4CC" w14:textId="77777777" w:rsidR="00CC41F9" w:rsidRPr="008D08DE" w:rsidRDefault="00CC41F9" w:rsidP="00CC41F9">
      <w:r w:rsidRPr="008D08DE">
        <w:t>2. Разделите слова второго предложения на слоги и поставьте знак ударения над словами.</w:t>
      </w:r>
    </w:p>
    <w:p w14:paraId="34A07891" w14:textId="77777777" w:rsidR="00CC41F9" w:rsidRPr="008D08DE" w:rsidRDefault="00CC41F9" w:rsidP="00CC41F9">
      <w:r w:rsidRPr="008D08DE">
        <w:t>3*. Подчеркните буквы мягких согласных звуков в последнем предложении.</w:t>
      </w:r>
    </w:p>
    <w:p w14:paraId="0B3E2015" w14:textId="77777777" w:rsidR="00CC41F9" w:rsidRPr="008D08DE" w:rsidRDefault="00CC41F9" w:rsidP="00CC41F9">
      <w:r w:rsidRPr="008D08DE">
        <w:t xml:space="preserve">                                                                                                                                       </w:t>
      </w:r>
    </w:p>
    <w:p w14:paraId="69616B17"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743"/>
      </w:tblGrid>
      <w:tr w:rsidR="00A41FF1" w:rsidRPr="008D08DE" w14:paraId="38341B36" w14:textId="77777777" w:rsidTr="00666E6E">
        <w:trPr>
          <w:jc w:val="center"/>
        </w:trPr>
        <w:tc>
          <w:tcPr>
            <w:tcW w:w="1555" w:type="dxa"/>
          </w:tcPr>
          <w:p w14:paraId="59564AAA" w14:textId="77777777" w:rsidR="00CC41F9" w:rsidRPr="008D08DE" w:rsidRDefault="00CC41F9"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743" w:type="dxa"/>
          </w:tcPr>
          <w:p w14:paraId="5E7B3884" w14:textId="77777777" w:rsidR="00CC41F9" w:rsidRPr="008D08DE" w:rsidRDefault="00CC41F9"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2F9C6F00" w14:textId="77777777" w:rsidTr="00666E6E">
        <w:trPr>
          <w:jc w:val="center"/>
        </w:trPr>
        <w:tc>
          <w:tcPr>
            <w:tcW w:w="1555" w:type="dxa"/>
          </w:tcPr>
          <w:p w14:paraId="4204B8BD"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1.8</w:t>
            </w:r>
          </w:p>
        </w:tc>
        <w:tc>
          <w:tcPr>
            <w:tcW w:w="7743" w:type="dxa"/>
          </w:tcPr>
          <w:p w14:paraId="4A30077F" w14:textId="77777777" w:rsidR="00CC41F9" w:rsidRPr="008D08DE" w:rsidRDefault="00CC41F9"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Обозначение на письме твёрдости и мягкости согласных звуков.</w:t>
            </w:r>
          </w:p>
        </w:tc>
      </w:tr>
      <w:tr w:rsidR="00A41FF1" w:rsidRPr="008D08DE" w14:paraId="5C7921F5" w14:textId="77777777" w:rsidTr="00666E6E">
        <w:trPr>
          <w:jc w:val="center"/>
        </w:trPr>
        <w:tc>
          <w:tcPr>
            <w:tcW w:w="1555" w:type="dxa"/>
          </w:tcPr>
          <w:p w14:paraId="1F5B2101"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lastRenderedPageBreak/>
              <w:t>6.2</w:t>
            </w:r>
          </w:p>
        </w:tc>
        <w:tc>
          <w:tcPr>
            <w:tcW w:w="7743" w:type="dxa"/>
          </w:tcPr>
          <w:p w14:paraId="060DDA37" w14:textId="77777777" w:rsidR="00CC41F9" w:rsidRPr="008D08DE" w:rsidRDefault="00CC41F9"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sz w:val="24"/>
                <w:szCs w:val="24"/>
                <w:lang w:val="ru-RU"/>
              </w:rPr>
              <w:t>2. Написание прописной буквы в начале предложения, в именах собственных</w:t>
            </w:r>
          </w:p>
        </w:tc>
      </w:tr>
      <w:tr w:rsidR="00A41FF1" w:rsidRPr="008D08DE" w14:paraId="3BB710D5" w14:textId="77777777" w:rsidTr="00666E6E">
        <w:trPr>
          <w:jc w:val="center"/>
        </w:trPr>
        <w:tc>
          <w:tcPr>
            <w:tcW w:w="1555" w:type="dxa"/>
          </w:tcPr>
          <w:p w14:paraId="2E1893C4"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743" w:type="dxa"/>
          </w:tcPr>
          <w:p w14:paraId="7FE97EEC"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сочетаний жи-ши, ча-ща, чу-щу</w:t>
            </w:r>
          </w:p>
        </w:tc>
      </w:tr>
      <w:tr w:rsidR="00A41FF1" w:rsidRPr="008D08DE" w14:paraId="2AA08BBC" w14:textId="77777777" w:rsidTr="00666E6E">
        <w:trPr>
          <w:jc w:val="center"/>
        </w:trPr>
        <w:tc>
          <w:tcPr>
            <w:tcW w:w="1555" w:type="dxa"/>
          </w:tcPr>
          <w:p w14:paraId="790D80D6"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743" w:type="dxa"/>
          </w:tcPr>
          <w:p w14:paraId="16147A32"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проверяемых безударных гласных в корне слова</w:t>
            </w:r>
          </w:p>
        </w:tc>
      </w:tr>
      <w:tr w:rsidR="00A41FF1" w:rsidRPr="008D08DE" w14:paraId="2685C3C7" w14:textId="77777777" w:rsidTr="00666E6E">
        <w:trPr>
          <w:jc w:val="center"/>
        </w:trPr>
        <w:tc>
          <w:tcPr>
            <w:tcW w:w="1555" w:type="dxa"/>
          </w:tcPr>
          <w:p w14:paraId="6C1D6E48"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743" w:type="dxa"/>
          </w:tcPr>
          <w:p w14:paraId="401CA8D5"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непроверяемых гласных и согласных в корне слова (словарные слова)</w:t>
            </w:r>
          </w:p>
        </w:tc>
      </w:tr>
      <w:tr w:rsidR="00A41FF1" w:rsidRPr="008D08DE" w14:paraId="44B68438" w14:textId="77777777" w:rsidTr="00666E6E">
        <w:trPr>
          <w:jc w:val="center"/>
        </w:trPr>
        <w:tc>
          <w:tcPr>
            <w:tcW w:w="1555" w:type="dxa"/>
          </w:tcPr>
          <w:p w14:paraId="74B47F4F"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6.18</w:t>
            </w:r>
          </w:p>
        </w:tc>
        <w:tc>
          <w:tcPr>
            <w:tcW w:w="7743" w:type="dxa"/>
          </w:tcPr>
          <w:p w14:paraId="4B84E79E"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6. Раздельное написание предлогов с другими словами</w:t>
            </w:r>
          </w:p>
        </w:tc>
      </w:tr>
      <w:tr w:rsidR="00CC41F9" w:rsidRPr="008D08DE" w14:paraId="52CF4F74" w14:textId="77777777" w:rsidTr="00666E6E">
        <w:trPr>
          <w:jc w:val="center"/>
        </w:trPr>
        <w:tc>
          <w:tcPr>
            <w:tcW w:w="1555" w:type="dxa"/>
          </w:tcPr>
          <w:p w14:paraId="28FB40CC"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7.1</w:t>
            </w:r>
          </w:p>
        </w:tc>
        <w:tc>
          <w:tcPr>
            <w:tcW w:w="7743" w:type="dxa"/>
          </w:tcPr>
          <w:p w14:paraId="49F18D87"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7. Знаки препинания в конце предложения: точка, вопросительный и восклицательный знаки.</w:t>
            </w:r>
          </w:p>
        </w:tc>
      </w:tr>
    </w:tbl>
    <w:p w14:paraId="7628060E" w14:textId="77777777" w:rsidR="00CC41F9" w:rsidRPr="008D08DE" w:rsidRDefault="00CC41F9" w:rsidP="00CC41F9">
      <w:pPr>
        <w:pStyle w:val="BodyText21"/>
        <w:spacing w:after="120"/>
        <w:ind w:right="-29"/>
        <w:jc w:val="both"/>
        <w:rPr>
          <w:rFonts w:ascii="Times New Roman" w:hAnsi="Times New Roman"/>
          <w:bCs/>
          <w:sz w:val="24"/>
          <w:szCs w:val="24"/>
          <w:lang w:val="ru-RU"/>
        </w:rPr>
      </w:pPr>
    </w:p>
    <w:p w14:paraId="787D3D05"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202"/>
        <w:gridCol w:w="5770"/>
      </w:tblGrid>
      <w:tr w:rsidR="00A41FF1" w:rsidRPr="008D08DE" w14:paraId="6817E729" w14:textId="77777777" w:rsidTr="00666E6E">
        <w:trPr>
          <w:trHeight w:val="108"/>
          <w:jc w:val="center"/>
        </w:trPr>
        <w:tc>
          <w:tcPr>
            <w:tcW w:w="895" w:type="dxa"/>
            <w:vAlign w:val="center"/>
          </w:tcPr>
          <w:p w14:paraId="779AE56B" w14:textId="77777777" w:rsidR="00CC41F9" w:rsidRPr="008D08DE" w:rsidRDefault="00CC41F9"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0C603CC6" w14:textId="77777777" w:rsidR="00CC41F9" w:rsidRPr="008D08DE" w:rsidRDefault="00CC41F9" w:rsidP="00666E6E">
            <w:pPr>
              <w:rPr>
                <w:b/>
              </w:rPr>
            </w:pPr>
            <w:r w:rsidRPr="008D08DE">
              <w:rPr>
                <w:b/>
              </w:rPr>
              <w:t>Кодификатор</w:t>
            </w:r>
          </w:p>
        </w:tc>
        <w:tc>
          <w:tcPr>
            <w:tcW w:w="1202" w:type="dxa"/>
            <w:vAlign w:val="center"/>
          </w:tcPr>
          <w:p w14:paraId="630837FE" w14:textId="77777777" w:rsidR="00CC41F9" w:rsidRPr="008D08DE" w:rsidRDefault="00CC41F9" w:rsidP="00666E6E">
            <w:pPr>
              <w:jc w:val="center"/>
              <w:rPr>
                <w:b/>
              </w:rPr>
            </w:pPr>
            <w:r w:rsidRPr="008D08DE">
              <w:rPr>
                <w:b/>
              </w:rPr>
              <w:t>Уровень освоения</w:t>
            </w:r>
          </w:p>
        </w:tc>
        <w:tc>
          <w:tcPr>
            <w:tcW w:w="5770" w:type="dxa"/>
            <w:vAlign w:val="center"/>
          </w:tcPr>
          <w:p w14:paraId="4D58F0BA" w14:textId="77777777" w:rsidR="00CC41F9" w:rsidRPr="008D08DE" w:rsidRDefault="00CC41F9"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76CB07C9" w14:textId="77777777" w:rsidTr="00666E6E">
        <w:trPr>
          <w:trHeight w:val="108"/>
          <w:jc w:val="center"/>
        </w:trPr>
        <w:tc>
          <w:tcPr>
            <w:tcW w:w="895" w:type="dxa"/>
            <w:vMerge w:val="restart"/>
            <w:vAlign w:val="center"/>
          </w:tcPr>
          <w:p w14:paraId="780BF6B1" w14:textId="77777777" w:rsidR="00CC41F9" w:rsidRPr="008D08DE" w:rsidRDefault="00CC41F9" w:rsidP="00666E6E">
            <w:pPr>
              <w:jc w:val="center"/>
            </w:pPr>
            <w:r w:rsidRPr="008D08DE">
              <w:t>1</w:t>
            </w:r>
          </w:p>
          <w:p w14:paraId="7E03EC98" w14:textId="77777777" w:rsidR="00CC41F9" w:rsidRPr="008D08DE" w:rsidRDefault="00CC41F9" w:rsidP="00666E6E">
            <w:pPr>
              <w:jc w:val="center"/>
            </w:pPr>
          </w:p>
          <w:p w14:paraId="77986CA4" w14:textId="77777777" w:rsidR="00CC41F9" w:rsidRPr="008D08DE" w:rsidRDefault="00CC41F9" w:rsidP="00666E6E">
            <w:pPr>
              <w:jc w:val="center"/>
            </w:pPr>
          </w:p>
        </w:tc>
        <w:tc>
          <w:tcPr>
            <w:tcW w:w="1518" w:type="dxa"/>
            <w:vMerge w:val="restart"/>
            <w:vAlign w:val="center"/>
          </w:tcPr>
          <w:p w14:paraId="2D8CBF4C" w14:textId="77777777" w:rsidR="00CC41F9" w:rsidRPr="008D08DE" w:rsidRDefault="00CC41F9" w:rsidP="00666E6E">
            <w:pPr>
              <w:spacing w:before="100" w:beforeAutospacing="1" w:after="100" w:afterAutospacing="1"/>
              <w:jc w:val="center"/>
            </w:pPr>
            <w:r w:rsidRPr="008D08DE">
              <w:t>1.1</w:t>
            </w:r>
          </w:p>
        </w:tc>
        <w:tc>
          <w:tcPr>
            <w:tcW w:w="1202" w:type="dxa"/>
            <w:vMerge w:val="restart"/>
            <w:vAlign w:val="center"/>
          </w:tcPr>
          <w:p w14:paraId="0B9399DC" w14:textId="77777777" w:rsidR="00CC41F9" w:rsidRPr="008D08DE" w:rsidRDefault="00CC41F9" w:rsidP="00666E6E">
            <w:pPr>
              <w:spacing w:before="100" w:beforeAutospacing="1" w:after="100" w:afterAutospacing="1"/>
              <w:jc w:val="center"/>
            </w:pPr>
            <w:r w:rsidRPr="008D08DE">
              <w:t>Б</w:t>
            </w:r>
          </w:p>
        </w:tc>
        <w:tc>
          <w:tcPr>
            <w:tcW w:w="5770" w:type="dxa"/>
            <w:vAlign w:val="center"/>
          </w:tcPr>
          <w:p w14:paraId="388238D5" w14:textId="77777777" w:rsidR="00CC41F9" w:rsidRPr="008D08DE" w:rsidRDefault="00CC41F9" w:rsidP="00666E6E">
            <w:pPr>
              <w:spacing w:before="100" w:beforeAutospacing="1" w:after="100" w:afterAutospacing="1" w:line="108" w:lineRule="atLeast"/>
              <w:rPr>
                <w:b/>
                <w:bCs/>
              </w:rPr>
            </w:pPr>
            <w:r w:rsidRPr="008D08DE">
              <w:rPr>
                <w:b/>
                <w:bCs/>
              </w:rPr>
              <w:t>Фонетика, графика и орфоэпия</w:t>
            </w:r>
          </w:p>
        </w:tc>
      </w:tr>
      <w:tr w:rsidR="00A41FF1" w:rsidRPr="008D08DE" w14:paraId="32AC629C" w14:textId="77777777" w:rsidTr="00666E6E">
        <w:trPr>
          <w:trHeight w:val="108"/>
          <w:jc w:val="center"/>
        </w:trPr>
        <w:tc>
          <w:tcPr>
            <w:tcW w:w="895" w:type="dxa"/>
            <w:vMerge/>
            <w:vAlign w:val="center"/>
          </w:tcPr>
          <w:p w14:paraId="65F6A400" w14:textId="77777777" w:rsidR="00CC41F9" w:rsidRPr="008D08DE" w:rsidRDefault="00CC41F9" w:rsidP="00666E6E">
            <w:pPr>
              <w:jc w:val="center"/>
            </w:pPr>
          </w:p>
        </w:tc>
        <w:tc>
          <w:tcPr>
            <w:tcW w:w="1518" w:type="dxa"/>
            <w:vMerge/>
            <w:vAlign w:val="center"/>
          </w:tcPr>
          <w:p w14:paraId="41FE891D" w14:textId="77777777" w:rsidR="00CC41F9" w:rsidRPr="008D08DE" w:rsidRDefault="00CC41F9" w:rsidP="00666E6E">
            <w:pPr>
              <w:spacing w:before="100" w:beforeAutospacing="1" w:after="100" w:afterAutospacing="1"/>
              <w:jc w:val="center"/>
            </w:pPr>
          </w:p>
        </w:tc>
        <w:tc>
          <w:tcPr>
            <w:tcW w:w="1202" w:type="dxa"/>
            <w:vMerge/>
            <w:vAlign w:val="center"/>
          </w:tcPr>
          <w:p w14:paraId="5CDEF3B4" w14:textId="77777777" w:rsidR="00CC41F9" w:rsidRPr="008D08DE" w:rsidRDefault="00CC41F9" w:rsidP="00666E6E">
            <w:pPr>
              <w:spacing w:before="100" w:beforeAutospacing="1" w:after="100" w:afterAutospacing="1"/>
              <w:jc w:val="center"/>
            </w:pPr>
          </w:p>
        </w:tc>
        <w:tc>
          <w:tcPr>
            <w:tcW w:w="5770" w:type="dxa"/>
            <w:vAlign w:val="center"/>
          </w:tcPr>
          <w:p w14:paraId="703815E2" w14:textId="77777777" w:rsidR="00CC41F9" w:rsidRPr="008D08DE" w:rsidRDefault="00CC41F9" w:rsidP="00666E6E">
            <w:pPr>
              <w:spacing w:before="100" w:beforeAutospacing="1" w:after="100" w:afterAutospacing="1" w:line="108" w:lineRule="atLeast"/>
              <w:rPr>
                <w:bCs/>
              </w:rPr>
            </w:pPr>
            <w:r w:rsidRPr="008D08DE">
              <w:rPr>
                <w:bCs/>
              </w:rPr>
              <w:t>Различение звуков и букв: буква как знак звука</w:t>
            </w:r>
          </w:p>
        </w:tc>
      </w:tr>
      <w:tr w:rsidR="00A41FF1" w:rsidRPr="008D08DE" w14:paraId="7893DEEB" w14:textId="77777777" w:rsidTr="00666E6E">
        <w:trPr>
          <w:trHeight w:val="275"/>
          <w:jc w:val="center"/>
        </w:trPr>
        <w:tc>
          <w:tcPr>
            <w:tcW w:w="895" w:type="dxa"/>
            <w:vMerge/>
            <w:vAlign w:val="center"/>
          </w:tcPr>
          <w:p w14:paraId="1A4FB68B" w14:textId="77777777" w:rsidR="00CC41F9" w:rsidRPr="008D08DE" w:rsidRDefault="00CC41F9" w:rsidP="00666E6E">
            <w:pPr>
              <w:jc w:val="center"/>
            </w:pPr>
          </w:p>
        </w:tc>
        <w:tc>
          <w:tcPr>
            <w:tcW w:w="1518" w:type="dxa"/>
            <w:vAlign w:val="center"/>
          </w:tcPr>
          <w:p w14:paraId="7F1AAAFD" w14:textId="77777777" w:rsidR="00CC41F9" w:rsidRPr="008D08DE" w:rsidRDefault="00CC41F9" w:rsidP="00666E6E">
            <w:pPr>
              <w:spacing w:before="100" w:beforeAutospacing="1" w:after="100" w:afterAutospacing="1"/>
              <w:jc w:val="center"/>
            </w:pPr>
            <w:r w:rsidRPr="008D08DE">
              <w:t>1.2</w:t>
            </w:r>
          </w:p>
        </w:tc>
        <w:tc>
          <w:tcPr>
            <w:tcW w:w="1202" w:type="dxa"/>
            <w:vMerge/>
            <w:vAlign w:val="center"/>
          </w:tcPr>
          <w:p w14:paraId="3D1EAA77" w14:textId="77777777" w:rsidR="00CC41F9" w:rsidRPr="008D08DE" w:rsidRDefault="00CC41F9" w:rsidP="00666E6E">
            <w:pPr>
              <w:spacing w:before="100" w:beforeAutospacing="1" w:after="100" w:afterAutospacing="1"/>
              <w:jc w:val="center"/>
            </w:pPr>
          </w:p>
        </w:tc>
        <w:tc>
          <w:tcPr>
            <w:tcW w:w="5770" w:type="dxa"/>
            <w:vAlign w:val="center"/>
          </w:tcPr>
          <w:p w14:paraId="5C7E6920" w14:textId="77777777" w:rsidR="00CC41F9" w:rsidRPr="008D08DE" w:rsidRDefault="00CC41F9" w:rsidP="00666E6E">
            <w:pPr>
              <w:spacing w:before="100" w:beforeAutospacing="1" w:after="100" w:afterAutospacing="1"/>
            </w:pPr>
            <w:r w:rsidRPr="008D08DE">
              <w:t>Различение гласных и согласных звуков</w:t>
            </w:r>
          </w:p>
        </w:tc>
      </w:tr>
      <w:tr w:rsidR="00A41FF1" w:rsidRPr="008D08DE" w14:paraId="52573F67" w14:textId="77777777" w:rsidTr="00666E6E">
        <w:trPr>
          <w:trHeight w:val="309"/>
          <w:jc w:val="center"/>
        </w:trPr>
        <w:tc>
          <w:tcPr>
            <w:tcW w:w="0" w:type="auto"/>
            <w:vMerge w:val="restart"/>
            <w:vAlign w:val="center"/>
          </w:tcPr>
          <w:p w14:paraId="5BDBC598" w14:textId="77777777" w:rsidR="00CC41F9" w:rsidRPr="008D08DE" w:rsidRDefault="00CC41F9" w:rsidP="00666E6E">
            <w:pPr>
              <w:jc w:val="center"/>
            </w:pPr>
            <w:r w:rsidRPr="008D08DE">
              <w:t>2</w:t>
            </w:r>
          </w:p>
        </w:tc>
        <w:tc>
          <w:tcPr>
            <w:tcW w:w="1518" w:type="dxa"/>
            <w:vAlign w:val="center"/>
          </w:tcPr>
          <w:p w14:paraId="19384B89" w14:textId="77777777" w:rsidR="00CC41F9" w:rsidRPr="008D08DE" w:rsidRDefault="00CC41F9" w:rsidP="00666E6E">
            <w:pPr>
              <w:spacing w:before="100" w:beforeAutospacing="1" w:after="100" w:afterAutospacing="1"/>
              <w:jc w:val="center"/>
            </w:pPr>
            <w:r w:rsidRPr="008D08DE">
              <w:t>1.6</w:t>
            </w:r>
          </w:p>
        </w:tc>
        <w:tc>
          <w:tcPr>
            <w:tcW w:w="1202" w:type="dxa"/>
            <w:vMerge w:val="restart"/>
            <w:vAlign w:val="center"/>
          </w:tcPr>
          <w:p w14:paraId="1FB68F27" w14:textId="77777777" w:rsidR="00CC41F9" w:rsidRPr="008D08DE" w:rsidRDefault="00CC41F9" w:rsidP="00666E6E">
            <w:pPr>
              <w:spacing w:before="100" w:beforeAutospacing="1" w:after="100" w:afterAutospacing="1"/>
              <w:jc w:val="center"/>
            </w:pPr>
            <w:r w:rsidRPr="008D08DE">
              <w:t>Б</w:t>
            </w:r>
          </w:p>
          <w:p w14:paraId="399E907A" w14:textId="77777777" w:rsidR="00CC41F9" w:rsidRPr="008D08DE" w:rsidRDefault="00CC41F9" w:rsidP="00666E6E">
            <w:pPr>
              <w:spacing w:before="100" w:beforeAutospacing="1" w:after="100" w:afterAutospacing="1"/>
              <w:jc w:val="center"/>
            </w:pPr>
          </w:p>
        </w:tc>
        <w:tc>
          <w:tcPr>
            <w:tcW w:w="5770" w:type="dxa"/>
            <w:vAlign w:val="center"/>
          </w:tcPr>
          <w:p w14:paraId="131972D6" w14:textId="77777777" w:rsidR="00CC41F9" w:rsidRPr="008D08DE" w:rsidRDefault="00CC41F9" w:rsidP="00666E6E">
            <w:pPr>
              <w:spacing w:before="100" w:beforeAutospacing="1" w:after="100" w:afterAutospacing="1"/>
            </w:pPr>
            <w:r w:rsidRPr="008D08DE">
              <w:t>Деление слов на слоги. Слог как минимальная произносительная единица</w:t>
            </w:r>
          </w:p>
        </w:tc>
      </w:tr>
      <w:tr w:rsidR="00A41FF1" w:rsidRPr="008D08DE" w14:paraId="735EA987" w14:textId="77777777" w:rsidTr="00666E6E">
        <w:trPr>
          <w:jc w:val="center"/>
        </w:trPr>
        <w:tc>
          <w:tcPr>
            <w:tcW w:w="0" w:type="auto"/>
            <w:vMerge/>
            <w:vAlign w:val="center"/>
          </w:tcPr>
          <w:p w14:paraId="78282D14" w14:textId="77777777" w:rsidR="00CC41F9" w:rsidRPr="008D08DE" w:rsidRDefault="00CC41F9" w:rsidP="00666E6E">
            <w:pPr>
              <w:jc w:val="center"/>
            </w:pPr>
          </w:p>
        </w:tc>
        <w:tc>
          <w:tcPr>
            <w:tcW w:w="1518" w:type="dxa"/>
            <w:vAlign w:val="center"/>
          </w:tcPr>
          <w:p w14:paraId="3856503A" w14:textId="77777777" w:rsidR="00CC41F9" w:rsidRPr="008D08DE" w:rsidRDefault="00CC41F9" w:rsidP="00666E6E">
            <w:pPr>
              <w:spacing w:before="100" w:beforeAutospacing="1" w:after="100" w:afterAutospacing="1"/>
              <w:jc w:val="center"/>
            </w:pPr>
            <w:r w:rsidRPr="008D08DE">
              <w:t>1.3</w:t>
            </w:r>
          </w:p>
        </w:tc>
        <w:tc>
          <w:tcPr>
            <w:tcW w:w="1202" w:type="dxa"/>
            <w:vMerge/>
            <w:vAlign w:val="center"/>
          </w:tcPr>
          <w:p w14:paraId="62509391" w14:textId="77777777" w:rsidR="00CC41F9" w:rsidRPr="008D08DE" w:rsidRDefault="00CC41F9" w:rsidP="00666E6E">
            <w:pPr>
              <w:spacing w:before="100" w:beforeAutospacing="1" w:after="100" w:afterAutospacing="1"/>
              <w:jc w:val="center"/>
            </w:pPr>
          </w:p>
        </w:tc>
        <w:tc>
          <w:tcPr>
            <w:tcW w:w="5770" w:type="dxa"/>
            <w:vAlign w:val="center"/>
          </w:tcPr>
          <w:p w14:paraId="4839FAFD" w14:textId="77777777" w:rsidR="00CC41F9" w:rsidRPr="008D08DE" w:rsidRDefault="00CC41F9" w:rsidP="00666E6E">
            <w:pPr>
              <w:spacing w:before="100" w:beforeAutospacing="1" w:after="100" w:afterAutospacing="1"/>
            </w:pPr>
            <w:r w:rsidRPr="008D08DE">
              <w:t>Нахождение в слове ударных и безударных гласных звуков</w:t>
            </w:r>
          </w:p>
        </w:tc>
      </w:tr>
      <w:tr w:rsidR="00CC41F9" w:rsidRPr="008D08DE" w14:paraId="5A78F733" w14:textId="77777777" w:rsidTr="00666E6E">
        <w:trPr>
          <w:jc w:val="center"/>
        </w:trPr>
        <w:tc>
          <w:tcPr>
            <w:tcW w:w="0" w:type="auto"/>
            <w:vAlign w:val="center"/>
          </w:tcPr>
          <w:p w14:paraId="119A9648" w14:textId="77777777" w:rsidR="00CC41F9" w:rsidRPr="008D08DE" w:rsidRDefault="00CC41F9" w:rsidP="00666E6E">
            <w:pPr>
              <w:jc w:val="center"/>
            </w:pPr>
            <w:r w:rsidRPr="008D08DE">
              <w:t>3</w:t>
            </w:r>
          </w:p>
        </w:tc>
        <w:tc>
          <w:tcPr>
            <w:tcW w:w="1518" w:type="dxa"/>
            <w:vAlign w:val="center"/>
          </w:tcPr>
          <w:p w14:paraId="728413E8" w14:textId="77777777" w:rsidR="00CC41F9" w:rsidRPr="008D08DE" w:rsidRDefault="00CC41F9" w:rsidP="00666E6E">
            <w:pPr>
              <w:spacing w:before="100" w:beforeAutospacing="1" w:after="100" w:afterAutospacing="1"/>
              <w:jc w:val="center"/>
            </w:pPr>
            <w:r w:rsidRPr="008D08DE">
              <w:t>1.8</w:t>
            </w:r>
          </w:p>
        </w:tc>
        <w:tc>
          <w:tcPr>
            <w:tcW w:w="1202" w:type="dxa"/>
            <w:vAlign w:val="center"/>
          </w:tcPr>
          <w:p w14:paraId="4FFC9D9F" w14:textId="77777777" w:rsidR="00CC41F9" w:rsidRPr="008D08DE" w:rsidRDefault="00CC41F9" w:rsidP="00666E6E">
            <w:pPr>
              <w:spacing w:before="100" w:beforeAutospacing="1" w:after="100" w:afterAutospacing="1"/>
              <w:jc w:val="center"/>
            </w:pPr>
            <w:r w:rsidRPr="008D08DE">
              <w:t>П</w:t>
            </w:r>
          </w:p>
        </w:tc>
        <w:tc>
          <w:tcPr>
            <w:tcW w:w="5770" w:type="dxa"/>
            <w:vAlign w:val="center"/>
          </w:tcPr>
          <w:p w14:paraId="2937BDCC" w14:textId="77777777" w:rsidR="00CC41F9" w:rsidRPr="008D08DE" w:rsidRDefault="00CC41F9" w:rsidP="00666E6E">
            <w:pPr>
              <w:spacing w:before="100" w:beforeAutospacing="1" w:after="100" w:afterAutospacing="1"/>
            </w:pPr>
            <w:r w:rsidRPr="008D08DE">
              <w:t>Обозначение на письме твёрдости и мягкости согласных звуков</w:t>
            </w:r>
          </w:p>
        </w:tc>
      </w:tr>
    </w:tbl>
    <w:p w14:paraId="6DB0534A" w14:textId="77777777" w:rsidR="00CC41F9" w:rsidRPr="008D08DE" w:rsidRDefault="00CC41F9" w:rsidP="00CC41F9">
      <w:pPr>
        <w:spacing w:after="120"/>
        <w:ind w:right="-29" w:firstLine="426"/>
        <w:rPr>
          <w:b/>
          <w:bCs/>
        </w:rPr>
      </w:pPr>
    </w:p>
    <w:p w14:paraId="259F056B" w14:textId="77777777" w:rsidR="00CC41F9" w:rsidRPr="008D08DE" w:rsidRDefault="00CC41F9" w:rsidP="001F06AC">
      <w:pPr>
        <w:ind w:right="-29" w:firstLine="426"/>
        <w:jc w:val="center"/>
        <w:rPr>
          <w:b/>
          <w:bCs/>
        </w:rPr>
      </w:pPr>
      <w:r w:rsidRPr="008D08DE">
        <w:rPr>
          <w:b/>
          <w:bCs/>
        </w:rPr>
        <w:t>2 класс</w:t>
      </w:r>
    </w:p>
    <w:p w14:paraId="609F9BCE" w14:textId="7D96A054" w:rsidR="00CC41F9" w:rsidRPr="008D08DE" w:rsidRDefault="00CC41F9" w:rsidP="001F06AC">
      <w:pPr>
        <w:ind w:right="-29" w:firstLine="426"/>
        <w:jc w:val="center"/>
        <w:rPr>
          <w:b/>
          <w:bCs/>
        </w:rPr>
      </w:pPr>
      <w:r w:rsidRPr="008D08DE">
        <w:rPr>
          <w:b/>
          <w:bCs/>
        </w:rPr>
        <w:t>Контрольная работа №1</w:t>
      </w:r>
    </w:p>
    <w:p w14:paraId="6629280B" w14:textId="40698225" w:rsidR="00CC41F9" w:rsidRPr="008D08DE" w:rsidRDefault="00CC41F9" w:rsidP="001F06AC">
      <w:pPr>
        <w:pStyle w:val="BodyText21"/>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(2 </w:t>
      </w:r>
      <w:r w:rsidR="001F06AC" w:rsidRPr="008D08DE">
        <w:rPr>
          <w:rFonts w:ascii="Times New Roman" w:hAnsi="Times New Roman"/>
          <w:b w:val="0"/>
          <w:bCs/>
          <w:sz w:val="24"/>
          <w:szCs w:val="24"/>
          <w:lang w:val="ru-RU"/>
        </w:rPr>
        <w:t>год обучения)</w:t>
      </w:r>
    </w:p>
    <w:p w14:paraId="53F211A6" w14:textId="330DC1D5" w:rsidR="00CC41F9" w:rsidRPr="008D08DE" w:rsidRDefault="00CC41F9" w:rsidP="001F06AC">
      <w:pPr>
        <w:pStyle w:val="BodyText21"/>
        <w:spacing w:after="120"/>
        <w:ind w:right="-29" w:firstLine="426"/>
        <w:jc w:val="center"/>
        <w:rPr>
          <w:rFonts w:ascii="Times New Roman" w:hAnsi="Times New Roman"/>
          <w:sz w:val="24"/>
          <w:szCs w:val="24"/>
          <w:lang w:val="ru-RU"/>
        </w:rPr>
      </w:pPr>
      <w:r w:rsidRPr="008D08DE">
        <w:rPr>
          <w:rFonts w:ascii="Times New Roman" w:hAnsi="Times New Roman"/>
          <w:sz w:val="24"/>
          <w:szCs w:val="24"/>
          <w:lang w:val="ru-RU"/>
        </w:rPr>
        <w:t>Диктант</w:t>
      </w:r>
    </w:p>
    <w:p w14:paraId="089BFD7A" w14:textId="77777777" w:rsidR="00CC41F9" w:rsidRPr="008D08DE" w:rsidRDefault="00CC41F9" w:rsidP="00CC41F9">
      <w:pPr>
        <w:pStyle w:val="BodyText21"/>
        <w:spacing w:after="120"/>
        <w:ind w:right="-29" w:firstLine="426"/>
        <w:jc w:val="center"/>
        <w:rPr>
          <w:rFonts w:ascii="Times New Roman" w:hAnsi="Times New Roman"/>
          <w:b w:val="0"/>
          <w:sz w:val="24"/>
          <w:szCs w:val="24"/>
          <w:lang w:val="ru-RU"/>
        </w:rPr>
      </w:pPr>
      <w:r w:rsidRPr="008D08DE">
        <w:rPr>
          <w:rFonts w:ascii="Times New Roman" w:hAnsi="Times New Roman"/>
          <w:b w:val="0"/>
          <w:sz w:val="24"/>
          <w:szCs w:val="24"/>
          <w:lang w:val="ru-RU"/>
        </w:rPr>
        <w:t>Рыбалка</w:t>
      </w:r>
    </w:p>
    <w:p w14:paraId="3D759D58" w14:textId="31D1E85D" w:rsidR="00CC41F9" w:rsidRPr="008D08DE" w:rsidRDefault="00CC41F9" w:rsidP="001F06AC">
      <w:pPr>
        <w:pStyle w:val="aa"/>
        <w:shd w:val="clear" w:color="auto" w:fill="FFFFFF"/>
        <w:spacing w:before="0" w:beforeAutospacing="0" w:after="75" w:afterAutospacing="0"/>
        <w:ind w:firstLine="708"/>
      </w:pPr>
      <w:r w:rsidRPr="008D08DE">
        <w:t>Вова и Костя пошли на реку Урал. Они ловили рыбу. Вова поймал щуку. Вдруг Костя увидел тучу. Застучали капли дождя. Мальчики помчались домой.</w:t>
      </w:r>
    </w:p>
    <w:p w14:paraId="07F69ADF" w14:textId="5CCC0569" w:rsidR="00CC41F9" w:rsidRPr="008D08DE" w:rsidRDefault="00CC41F9" w:rsidP="00CC41F9">
      <w:pPr>
        <w:rPr>
          <w:b/>
        </w:rPr>
      </w:pPr>
      <w:r w:rsidRPr="008D08DE">
        <w:rPr>
          <w:b/>
        </w:rPr>
        <w:t>Грамматические задания</w:t>
      </w:r>
    </w:p>
    <w:p w14:paraId="1AA00061" w14:textId="77777777" w:rsidR="00CC41F9" w:rsidRPr="008D08DE" w:rsidRDefault="00CC41F9" w:rsidP="00CC41F9">
      <w:r w:rsidRPr="008D08DE">
        <w:t>1. Подчеркните в слове «мальчики» буквы гласных звуков одной чертой, а буквы согласных – двумя.</w:t>
      </w:r>
    </w:p>
    <w:p w14:paraId="073B58E4" w14:textId="77777777" w:rsidR="00CC41F9" w:rsidRPr="008D08DE" w:rsidRDefault="00CC41F9" w:rsidP="00CC41F9">
      <w:r w:rsidRPr="008D08DE">
        <w:t>2. Разделите слова второго предложения на слоги и поставьте знак ударения над словами.</w:t>
      </w:r>
    </w:p>
    <w:p w14:paraId="0ACDD988" w14:textId="77777777" w:rsidR="00CC41F9" w:rsidRPr="008D08DE" w:rsidRDefault="00CC41F9" w:rsidP="00CC41F9">
      <w:r w:rsidRPr="008D08DE">
        <w:t>3*. Подчеркните буквы мягких согласных звуков в последнем предложении.</w:t>
      </w:r>
    </w:p>
    <w:p w14:paraId="161EDA73" w14:textId="77777777" w:rsidR="00CC41F9" w:rsidRPr="008D08DE" w:rsidRDefault="00CC41F9" w:rsidP="00CC41F9">
      <w:r w:rsidRPr="008D08DE">
        <w:t xml:space="preserve">                                                                                                                                       </w:t>
      </w:r>
    </w:p>
    <w:p w14:paraId="38AF2F6A"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743"/>
      </w:tblGrid>
      <w:tr w:rsidR="00A41FF1" w:rsidRPr="008D08DE" w14:paraId="277DE032" w14:textId="77777777" w:rsidTr="00666E6E">
        <w:trPr>
          <w:jc w:val="center"/>
        </w:trPr>
        <w:tc>
          <w:tcPr>
            <w:tcW w:w="1555" w:type="dxa"/>
          </w:tcPr>
          <w:p w14:paraId="33BAD3D8" w14:textId="77777777" w:rsidR="00CC41F9" w:rsidRPr="008D08DE" w:rsidRDefault="00CC41F9"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743" w:type="dxa"/>
          </w:tcPr>
          <w:p w14:paraId="215DD33F" w14:textId="77777777" w:rsidR="00CC41F9" w:rsidRPr="008D08DE" w:rsidRDefault="00CC41F9"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7108F4C8" w14:textId="77777777" w:rsidTr="00666E6E">
        <w:trPr>
          <w:jc w:val="center"/>
        </w:trPr>
        <w:tc>
          <w:tcPr>
            <w:tcW w:w="1555" w:type="dxa"/>
          </w:tcPr>
          <w:p w14:paraId="230E9C82"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1.8</w:t>
            </w:r>
          </w:p>
        </w:tc>
        <w:tc>
          <w:tcPr>
            <w:tcW w:w="7743" w:type="dxa"/>
          </w:tcPr>
          <w:p w14:paraId="0296DF80" w14:textId="77777777" w:rsidR="00CC41F9" w:rsidRPr="008D08DE" w:rsidRDefault="00CC41F9"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Обозначение на письме твёрдости и мягкости согласных звуков.</w:t>
            </w:r>
          </w:p>
        </w:tc>
      </w:tr>
      <w:tr w:rsidR="00A41FF1" w:rsidRPr="008D08DE" w14:paraId="2BA397A4" w14:textId="77777777" w:rsidTr="00666E6E">
        <w:trPr>
          <w:jc w:val="center"/>
        </w:trPr>
        <w:tc>
          <w:tcPr>
            <w:tcW w:w="1555" w:type="dxa"/>
          </w:tcPr>
          <w:p w14:paraId="7FA3A134"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6.2</w:t>
            </w:r>
          </w:p>
        </w:tc>
        <w:tc>
          <w:tcPr>
            <w:tcW w:w="7743" w:type="dxa"/>
          </w:tcPr>
          <w:p w14:paraId="436C4519" w14:textId="77777777" w:rsidR="00CC41F9" w:rsidRPr="008D08DE" w:rsidRDefault="00CC41F9"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sz w:val="24"/>
                <w:szCs w:val="24"/>
                <w:lang w:val="ru-RU"/>
              </w:rPr>
              <w:t>2. Написание прописной буквы в начале предложения, в именах собственных</w:t>
            </w:r>
          </w:p>
        </w:tc>
      </w:tr>
      <w:tr w:rsidR="00A41FF1" w:rsidRPr="008D08DE" w14:paraId="05E77BBD" w14:textId="77777777" w:rsidTr="00666E6E">
        <w:trPr>
          <w:jc w:val="center"/>
        </w:trPr>
        <w:tc>
          <w:tcPr>
            <w:tcW w:w="1555" w:type="dxa"/>
          </w:tcPr>
          <w:p w14:paraId="3DFD33F6"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743" w:type="dxa"/>
          </w:tcPr>
          <w:p w14:paraId="35BF45DA"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сочетаний жи-ши, ча-ща, чу-щу</w:t>
            </w:r>
          </w:p>
        </w:tc>
      </w:tr>
      <w:tr w:rsidR="00A41FF1" w:rsidRPr="008D08DE" w14:paraId="70B33A9A" w14:textId="77777777" w:rsidTr="00666E6E">
        <w:trPr>
          <w:jc w:val="center"/>
        </w:trPr>
        <w:tc>
          <w:tcPr>
            <w:tcW w:w="1555" w:type="dxa"/>
          </w:tcPr>
          <w:p w14:paraId="1C82B656"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743" w:type="dxa"/>
          </w:tcPr>
          <w:p w14:paraId="5D99CF51"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проверяемых безударных гласных в корне слова</w:t>
            </w:r>
          </w:p>
        </w:tc>
      </w:tr>
      <w:tr w:rsidR="00A41FF1" w:rsidRPr="008D08DE" w14:paraId="469188E9" w14:textId="77777777" w:rsidTr="00666E6E">
        <w:trPr>
          <w:jc w:val="center"/>
        </w:trPr>
        <w:tc>
          <w:tcPr>
            <w:tcW w:w="1555" w:type="dxa"/>
          </w:tcPr>
          <w:p w14:paraId="26DC2088"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lastRenderedPageBreak/>
              <w:t>6.8</w:t>
            </w:r>
          </w:p>
        </w:tc>
        <w:tc>
          <w:tcPr>
            <w:tcW w:w="7743" w:type="dxa"/>
          </w:tcPr>
          <w:p w14:paraId="65D8BB2D"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непроверяемых гласных и согласных в корне слова (словарные слова)</w:t>
            </w:r>
          </w:p>
        </w:tc>
      </w:tr>
      <w:tr w:rsidR="00A41FF1" w:rsidRPr="008D08DE" w14:paraId="610D9433" w14:textId="77777777" w:rsidTr="00666E6E">
        <w:trPr>
          <w:jc w:val="center"/>
        </w:trPr>
        <w:tc>
          <w:tcPr>
            <w:tcW w:w="1555" w:type="dxa"/>
          </w:tcPr>
          <w:p w14:paraId="583E2B22"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6.18</w:t>
            </w:r>
          </w:p>
        </w:tc>
        <w:tc>
          <w:tcPr>
            <w:tcW w:w="7743" w:type="dxa"/>
          </w:tcPr>
          <w:p w14:paraId="6409A50B"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6. Раздельное написание предлогов с другими словами</w:t>
            </w:r>
          </w:p>
        </w:tc>
      </w:tr>
      <w:tr w:rsidR="00CC41F9" w:rsidRPr="008D08DE" w14:paraId="58AD7F7C" w14:textId="77777777" w:rsidTr="00666E6E">
        <w:trPr>
          <w:jc w:val="center"/>
        </w:trPr>
        <w:tc>
          <w:tcPr>
            <w:tcW w:w="1555" w:type="dxa"/>
          </w:tcPr>
          <w:p w14:paraId="60FB565F" w14:textId="77777777" w:rsidR="00CC41F9" w:rsidRPr="008D08DE" w:rsidRDefault="00CC41F9"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7.1</w:t>
            </w:r>
          </w:p>
        </w:tc>
        <w:tc>
          <w:tcPr>
            <w:tcW w:w="7743" w:type="dxa"/>
          </w:tcPr>
          <w:p w14:paraId="252D5F4B" w14:textId="77777777" w:rsidR="00CC41F9" w:rsidRPr="008D08DE" w:rsidRDefault="00CC41F9"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7. Знаки препинания в конце предложения: точка, вопросительный и восклицательный знаки.</w:t>
            </w:r>
          </w:p>
        </w:tc>
      </w:tr>
    </w:tbl>
    <w:p w14:paraId="13009D94" w14:textId="77777777" w:rsidR="00CC41F9" w:rsidRPr="008D08DE" w:rsidRDefault="00CC41F9" w:rsidP="00CC41F9">
      <w:pPr>
        <w:pStyle w:val="BodyText21"/>
        <w:spacing w:after="120"/>
        <w:ind w:right="-29"/>
        <w:jc w:val="both"/>
        <w:rPr>
          <w:rFonts w:ascii="Times New Roman" w:hAnsi="Times New Roman"/>
          <w:bCs/>
          <w:sz w:val="24"/>
          <w:szCs w:val="24"/>
          <w:lang w:val="ru-RU"/>
        </w:rPr>
      </w:pPr>
    </w:p>
    <w:p w14:paraId="19A9EEF7"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202"/>
        <w:gridCol w:w="5770"/>
      </w:tblGrid>
      <w:tr w:rsidR="00A41FF1" w:rsidRPr="008D08DE" w14:paraId="2CFDCF83" w14:textId="77777777" w:rsidTr="00666E6E">
        <w:trPr>
          <w:trHeight w:val="108"/>
          <w:jc w:val="center"/>
        </w:trPr>
        <w:tc>
          <w:tcPr>
            <w:tcW w:w="895" w:type="dxa"/>
            <w:vAlign w:val="center"/>
          </w:tcPr>
          <w:p w14:paraId="2741360D" w14:textId="77777777" w:rsidR="00CC41F9" w:rsidRPr="008D08DE" w:rsidRDefault="00CC41F9"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0BC34CAB" w14:textId="77777777" w:rsidR="00CC41F9" w:rsidRPr="008D08DE" w:rsidRDefault="00CC41F9" w:rsidP="00666E6E">
            <w:pPr>
              <w:rPr>
                <w:b/>
              </w:rPr>
            </w:pPr>
            <w:r w:rsidRPr="008D08DE">
              <w:rPr>
                <w:b/>
              </w:rPr>
              <w:t>Кодификатор</w:t>
            </w:r>
          </w:p>
        </w:tc>
        <w:tc>
          <w:tcPr>
            <w:tcW w:w="1202" w:type="dxa"/>
            <w:vAlign w:val="center"/>
          </w:tcPr>
          <w:p w14:paraId="5E60FB95" w14:textId="77777777" w:rsidR="00CC41F9" w:rsidRPr="008D08DE" w:rsidRDefault="00CC41F9" w:rsidP="00666E6E">
            <w:pPr>
              <w:jc w:val="center"/>
              <w:rPr>
                <w:b/>
              </w:rPr>
            </w:pPr>
            <w:r w:rsidRPr="008D08DE">
              <w:rPr>
                <w:b/>
              </w:rPr>
              <w:t>Уровень освоения</w:t>
            </w:r>
          </w:p>
        </w:tc>
        <w:tc>
          <w:tcPr>
            <w:tcW w:w="5770" w:type="dxa"/>
            <w:vAlign w:val="center"/>
          </w:tcPr>
          <w:p w14:paraId="49A07D90" w14:textId="77777777" w:rsidR="00CC41F9" w:rsidRPr="008D08DE" w:rsidRDefault="00CC41F9"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4A68F673" w14:textId="77777777" w:rsidTr="00666E6E">
        <w:trPr>
          <w:trHeight w:val="108"/>
          <w:jc w:val="center"/>
        </w:trPr>
        <w:tc>
          <w:tcPr>
            <w:tcW w:w="895" w:type="dxa"/>
            <w:vMerge w:val="restart"/>
            <w:vAlign w:val="center"/>
          </w:tcPr>
          <w:p w14:paraId="200E9209" w14:textId="77777777" w:rsidR="00CC41F9" w:rsidRPr="008D08DE" w:rsidRDefault="00CC41F9" w:rsidP="00666E6E">
            <w:pPr>
              <w:jc w:val="center"/>
            </w:pPr>
            <w:r w:rsidRPr="008D08DE">
              <w:t>1</w:t>
            </w:r>
          </w:p>
          <w:p w14:paraId="6A0514A5" w14:textId="77777777" w:rsidR="00CC41F9" w:rsidRPr="008D08DE" w:rsidRDefault="00CC41F9" w:rsidP="00666E6E">
            <w:pPr>
              <w:jc w:val="center"/>
            </w:pPr>
          </w:p>
          <w:p w14:paraId="5FF5F2AE" w14:textId="77777777" w:rsidR="00CC41F9" w:rsidRPr="008D08DE" w:rsidRDefault="00CC41F9" w:rsidP="00666E6E">
            <w:pPr>
              <w:jc w:val="center"/>
            </w:pPr>
          </w:p>
        </w:tc>
        <w:tc>
          <w:tcPr>
            <w:tcW w:w="1518" w:type="dxa"/>
            <w:vMerge w:val="restart"/>
            <w:vAlign w:val="center"/>
          </w:tcPr>
          <w:p w14:paraId="796BD6E6" w14:textId="77777777" w:rsidR="00CC41F9" w:rsidRPr="008D08DE" w:rsidRDefault="00CC41F9" w:rsidP="00666E6E">
            <w:pPr>
              <w:spacing w:before="100" w:beforeAutospacing="1" w:after="100" w:afterAutospacing="1"/>
              <w:jc w:val="center"/>
            </w:pPr>
            <w:r w:rsidRPr="008D08DE">
              <w:t>1.1</w:t>
            </w:r>
          </w:p>
        </w:tc>
        <w:tc>
          <w:tcPr>
            <w:tcW w:w="1202" w:type="dxa"/>
            <w:vMerge w:val="restart"/>
            <w:vAlign w:val="center"/>
          </w:tcPr>
          <w:p w14:paraId="39201FA7" w14:textId="77777777" w:rsidR="00CC41F9" w:rsidRPr="008D08DE" w:rsidRDefault="00CC41F9" w:rsidP="00666E6E">
            <w:pPr>
              <w:spacing w:before="100" w:beforeAutospacing="1" w:after="100" w:afterAutospacing="1"/>
              <w:jc w:val="center"/>
            </w:pPr>
            <w:r w:rsidRPr="008D08DE">
              <w:t>Б</w:t>
            </w:r>
          </w:p>
        </w:tc>
        <w:tc>
          <w:tcPr>
            <w:tcW w:w="5770" w:type="dxa"/>
            <w:vAlign w:val="center"/>
          </w:tcPr>
          <w:p w14:paraId="206B2B4D" w14:textId="77777777" w:rsidR="00CC41F9" w:rsidRPr="008D08DE" w:rsidRDefault="00CC41F9" w:rsidP="00666E6E">
            <w:pPr>
              <w:spacing w:before="100" w:beforeAutospacing="1" w:after="100" w:afterAutospacing="1" w:line="108" w:lineRule="atLeast"/>
              <w:rPr>
                <w:b/>
                <w:bCs/>
              </w:rPr>
            </w:pPr>
            <w:r w:rsidRPr="008D08DE">
              <w:rPr>
                <w:b/>
                <w:bCs/>
              </w:rPr>
              <w:t>Фонетика, графика и орфоэпия</w:t>
            </w:r>
          </w:p>
        </w:tc>
      </w:tr>
      <w:tr w:rsidR="00A41FF1" w:rsidRPr="008D08DE" w14:paraId="6E1B3000" w14:textId="77777777" w:rsidTr="00666E6E">
        <w:trPr>
          <w:trHeight w:val="108"/>
          <w:jc w:val="center"/>
        </w:trPr>
        <w:tc>
          <w:tcPr>
            <w:tcW w:w="895" w:type="dxa"/>
            <w:vMerge/>
            <w:vAlign w:val="center"/>
          </w:tcPr>
          <w:p w14:paraId="37C36C93" w14:textId="77777777" w:rsidR="00CC41F9" w:rsidRPr="008D08DE" w:rsidRDefault="00CC41F9" w:rsidP="00666E6E">
            <w:pPr>
              <w:jc w:val="center"/>
            </w:pPr>
          </w:p>
        </w:tc>
        <w:tc>
          <w:tcPr>
            <w:tcW w:w="1518" w:type="dxa"/>
            <w:vMerge/>
            <w:vAlign w:val="center"/>
          </w:tcPr>
          <w:p w14:paraId="5F29123A" w14:textId="77777777" w:rsidR="00CC41F9" w:rsidRPr="008D08DE" w:rsidRDefault="00CC41F9" w:rsidP="00666E6E">
            <w:pPr>
              <w:spacing w:before="100" w:beforeAutospacing="1" w:after="100" w:afterAutospacing="1"/>
              <w:jc w:val="center"/>
            </w:pPr>
          </w:p>
        </w:tc>
        <w:tc>
          <w:tcPr>
            <w:tcW w:w="1202" w:type="dxa"/>
            <w:vMerge/>
            <w:vAlign w:val="center"/>
          </w:tcPr>
          <w:p w14:paraId="45AD1835" w14:textId="77777777" w:rsidR="00CC41F9" w:rsidRPr="008D08DE" w:rsidRDefault="00CC41F9" w:rsidP="00666E6E">
            <w:pPr>
              <w:spacing w:before="100" w:beforeAutospacing="1" w:after="100" w:afterAutospacing="1"/>
              <w:jc w:val="center"/>
            </w:pPr>
          </w:p>
        </w:tc>
        <w:tc>
          <w:tcPr>
            <w:tcW w:w="5770" w:type="dxa"/>
            <w:vAlign w:val="center"/>
          </w:tcPr>
          <w:p w14:paraId="1C867AA1" w14:textId="77777777" w:rsidR="00CC41F9" w:rsidRPr="008D08DE" w:rsidRDefault="00CC41F9" w:rsidP="00666E6E">
            <w:pPr>
              <w:spacing w:before="100" w:beforeAutospacing="1" w:after="100" w:afterAutospacing="1" w:line="108" w:lineRule="atLeast"/>
              <w:rPr>
                <w:bCs/>
              </w:rPr>
            </w:pPr>
            <w:r w:rsidRPr="008D08DE">
              <w:rPr>
                <w:bCs/>
              </w:rPr>
              <w:t>Различение звуков и букв: буква как знак звука</w:t>
            </w:r>
          </w:p>
        </w:tc>
      </w:tr>
      <w:tr w:rsidR="00A41FF1" w:rsidRPr="008D08DE" w14:paraId="26C88423" w14:textId="77777777" w:rsidTr="00666E6E">
        <w:trPr>
          <w:trHeight w:val="275"/>
          <w:jc w:val="center"/>
        </w:trPr>
        <w:tc>
          <w:tcPr>
            <w:tcW w:w="895" w:type="dxa"/>
            <w:vMerge/>
            <w:vAlign w:val="center"/>
          </w:tcPr>
          <w:p w14:paraId="240D7513" w14:textId="77777777" w:rsidR="00CC41F9" w:rsidRPr="008D08DE" w:rsidRDefault="00CC41F9" w:rsidP="00666E6E">
            <w:pPr>
              <w:jc w:val="center"/>
            </w:pPr>
          </w:p>
        </w:tc>
        <w:tc>
          <w:tcPr>
            <w:tcW w:w="1518" w:type="dxa"/>
            <w:vAlign w:val="center"/>
          </w:tcPr>
          <w:p w14:paraId="33512428" w14:textId="77777777" w:rsidR="00CC41F9" w:rsidRPr="008D08DE" w:rsidRDefault="00CC41F9" w:rsidP="00666E6E">
            <w:pPr>
              <w:spacing w:before="100" w:beforeAutospacing="1" w:after="100" w:afterAutospacing="1"/>
              <w:jc w:val="center"/>
            </w:pPr>
            <w:r w:rsidRPr="008D08DE">
              <w:t>1.2</w:t>
            </w:r>
          </w:p>
        </w:tc>
        <w:tc>
          <w:tcPr>
            <w:tcW w:w="1202" w:type="dxa"/>
            <w:vMerge/>
            <w:vAlign w:val="center"/>
          </w:tcPr>
          <w:p w14:paraId="4AE4EC98" w14:textId="77777777" w:rsidR="00CC41F9" w:rsidRPr="008D08DE" w:rsidRDefault="00CC41F9" w:rsidP="00666E6E">
            <w:pPr>
              <w:spacing w:before="100" w:beforeAutospacing="1" w:after="100" w:afterAutospacing="1"/>
              <w:jc w:val="center"/>
            </w:pPr>
          </w:p>
        </w:tc>
        <w:tc>
          <w:tcPr>
            <w:tcW w:w="5770" w:type="dxa"/>
            <w:vAlign w:val="center"/>
          </w:tcPr>
          <w:p w14:paraId="4B5569CC" w14:textId="77777777" w:rsidR="00CC41F9" w:rsidRPr="008D08DE" w:rsidRDefault="00CC41F9" w:rsidP="00666E6E">
            <w:pPr>
              <w:spacing w:before="100" w:beforeAutospacing="1" w:after="100" w:afterAutospacing="1"/>
            </w:pPr>
            <w:r w:rsidRPr="008D08DE">
              <w:t>Различение гласных и согласных звуков</w:t>
            </w:r>
          </w:p>
        </w:tc>
      </w:tr>
      <w:tr w:rsidR="00A41FF1" w:rsidRPr="008D08DE" w14:paraId="2D2FA5CA" w14:textId="77777777" w:rsidTr="00666E6E">
        <w:trPr>
          <w:trHeight w:val="309"/>
          <w:jc w:val="center"/>
        </w:trPr>
        <w:tc>
          <w:tcPr>
            <w:tcW w:w="0" w:type="auto"/>
            <w:vMerge w:val="restart"/>
            <w:vAlign w:val="center"/>
          </w:tcPr>
          <w:p w14:paraId="75820210" w14:textId="77777777" w:rsidR="00CC41F9" w:rsidRPr="008D08DE" w:rsidRDefault="00CC41F9" w:rsidP="00666E6E">
            <w:pPr>
              <w:jc w:val="center"/>
            </w:pPr>
            <w:r w:rsidRPr="008D08DE">
              <w:t>2</w:t>
            </w:r>
          </w:p>
        </w:tc>
        <w:tc>
          <w:tcPr>
            <w:tcW w:w="1518" w:type="dxa"/>
            <w:vAlign w:val="center"/>
          </w:tcPr>
          <w:p w14:paraId="1796075E" w14:textId="77777777" w:rsidR="00CC41F9" w:rsidRPr="008D08DE" w:rsidRDefault="00CC41F9" w:rsidP="00666E6E">
            <w:pPr>
              <w:spacing w:before="100" w:beforeAutospacing="1" w:after="100" w:afterAutospacing="1"/>
              <w:jc w:val="center"/>
            </w:pPr>
            <w:r w:rsidRPr="008D08DE">
              <w:t>1.6</w:t>
            </w:r>
          </w:p>
        </w:tc>
        <w:tc>
          <w:tcPr>
            <w:tcW w:w="1202" w:type="dxa"/>
            <w:vMerge w:val="restart"/>
            <w:vAlign w:val="center"/>
          </w:tcPr>
          <w:p w14:paraId="71A555D2" w14:textId="77777777" w:rsidR="00CC41F9" w:rsidRPr="008D08DE" w:rsidRDefault="00CC41F9" w:rsidP="00666E6E">
            <w:pPr>
              <w:spacing w:before="100" w:beforeAutospacing="1" w:after="100" w:afterAutospacing="1"/>
              <w:jc w:val="center"/>
            </w:pPr>
            <w:r w:rsidRPr="008D08DE">
              <w:t>Б</w:t>
            </w:r>
          </w:p>
          <w:p w14:paraId="6EDA4DBA" w14:textId="77777777" w:rsidR="00CC41F9" w:rsidRPr="008D08DE" w:rsidRDefault="00CC41F9" w:rsidP="00666E6E">
            <w:pPr>
              <w:spacing w:before="100" w:beforeAutospacing="1" w:after="100" w:afterAutospacing="1"/>
              <w:jc w:val="center"/>
            </w:pPr>
          </w:p>
        </w:tc>
        <w:tc>
          <w:tcPr>
            <w:tcW w:w="5770" w:type="dxa"/>
            <w:vAlign w:val="center"/>
          </w:tcPr>
          <w:p w14:paraId="47E4BCE6" w14:textId="77777777" w:rsidR="00CC41F9" w:rsidRPr="008D08DE" w:rsidRDefault="00CC41F9" w:rsidP="00666E6E">
            <w:pPr>
              <w:spacing w:before="100" w:beforeAutospacing="1" w:after="100" w:afterAutospacing="1"/>
            </w:pPr>
            <w:r w:rsidRPr="008D08DE">
              <w:t>Деление слов на слоги. Слог как минимальная произносительная единица</w:t>
            </w:r>
          </w:p>
        </w:tc>
      </w:tr>
      <w:tr w:rsidR="00A41FF1" w:rsidRPr="008D08DE" w14:paraId="766A1D07" w14:textId="77777777" w:rsidTr="00666E6E">
        <w:trPr>
          <w:jc w:val="center"/>
        </w:trPr>
        <w:tc>
          <w:tcPr>
            <w:tcW w:w="0" w:type="auto"/>
            <w:vMerge/>
            <w:vAlign w:val="center"/>
          </w:tcPr>
          <w:p w14:paraId="17F7EEE2" w14:textId="77777777" w:rsidR="00CC41F9" w:rsidRPr="008D08DE" w:rsidRDefault="00CC41F9" w:rsidP="00666E6E">
            <w:pPr>
              <w:jc w:val="center"/>
            </w:pPr>
          </w:p>
        </w:tc>
        <w:tc>
          <w:tcPr>
            <w:tcW w:w="1518" w:type="dxa"/>
            <w:vAlign w:val="center"/>
          </w:tcPr>
          <w:p w14:paraId="1D9405EE" w14:textId="77777777" w:rsidR="00CC41F9" w:rsidRPr="008D08DE" w:rsidRDefault="00CC41F9" w:rsidP="00666E6E">
            <w:pPr>
              <w:spacing w:before="100" w:beforeAutospacing="1" w:after="100" w:afterAutospacing="1"/>
              <w:jc w:val="center"/>
            </w:pPr>
            <w:r w:rsidRPr="008D08DE">
              <w:t>1.3</w:t>
            </w:r>
          </w:p>
        </w:tc>
        <w:tc>
          <w:tcPr>
            <w:tcW w:w="1202" w:type="dxa"/>
            <w:vMerge/>
            <w:vAlign w:val="center"/>
          </w:tcPr>
          <w:p w14:paraId="52B44D48" w14:textId="77777777" w:rsidR="00CC41F9" w:rsidRPr="008D08DE" w:rsidRDefault="00CC41F9" w:rsidP="00666E6E">
            <w:pPr>
              <w:spacing w:before="100" w:beforeAutospacing="1" w:after="100" w:afterAutospacing="1"/>
              <w:jc w:val="center"/>
            </w:pPr>
          </w:p>
        </w:tc>
        <w:tc>
          <w:tcPr>
            <w:tcW w:w="5770" w:type="dxa"/>
            <w:vAlign w:val="center"/>
          </w:tcPr>
          <w:p w14:paraId="6A05AA7B" w14:textId="77777777" w:rsidR="00CC41F9" w:rsidRPr="008D08DE" w:rsidRDefault="00CC41F9" w:rsidP="00666E6E">
            <w:pPr>
              <w:spacing w:before="100" w:beforeAutospacing="1" w:after="100" w:afterAutospacing="1"/>
            </w:pPr>
            <w:r w:rsidRPr="008D08DE">
              <w:t>Нахождение в слове ударных и безударных гласных звуков</w:t>
            </w:r>
          </w:p>
        </w:tc>
      </w:tr>
      <w:tr w:rsidR="00CC41F9" w:rsidRPr="008D08DE" w14:paraId="684CF927" w14:textId="77777777" w:rsidTr="00666E6E">
        <w:trPr>
          <w:jc w:val="center"/>
        </w:trPr>
        <w:tc>
          <w:tcPr>
            <w:tcW w:w="0" w:type="auto"/>
            <w:vAlign w:val="center"/>
          </w:tcPr>
          <w:p w14:paraId="5FE88868" w14:textId="77777777" w:rsidR="00CC41F9" w:rsidRPr="008D08DE" w:rsidRDefault="00CC41F9" w:rsidP="00666E6E">
            <w:pPr>
              <w:jc w:val="center"/>
            </w:pPr>
            <w:r w:rsidRPr="008D08DE">
              <w:t>3</w:t>
            </w:r>
          </w:p>
        </w:tc>
        <w:tc>
          <w:tcPr>
            <w:tcW w:w="1518" w:type="dxa"/>
            <w:vAlign w:val="center"/>
          </w:tcPr>
          <w:p w14:paraId="76C5E927" w14:textId="77777777" w:rsidR="00CC41F9" w:rsidRPr="008D08DE" w:rsidRDefault="00CC41F9" w:rsidP="00666E6E">
            <w:pPr>
              <w:spacing w:before="100" w:beforeAutospacing="1" w:after="100" w:afterAutospacing="1"/>
              <w:jc w:val="center"/>
            </w:pPr>
            <w:r w:rsidRPr="008D08DE">
              <w:t>1.8</w:t>
            </w:r>
          </w:p>
        </w:tc>
        <w:tc>
          <w:tcPr>
            <w:tcW w:w="1202" w:type="dxa"/>
            <w:vAlign w:val="center"/>
          </w:tcPr>
          <w:p w14:paraId="218E622C" w14:textId="77777777" w:rsidR="00CC41F9" w:rsidRPr="008D08DE" w:rsidRDefault="00CC41F9" w:rsidP="00666E6E">
            <w:pPr>
              <w:spacing w:before="100" w:beforeAutospacing="1" w:after="100" w:afterAutospacing="1"/>
              <w:jc w:val="center"/>
            </w:pPr>
            <w:r w:rsidRPr="008D08DE">
              <w:t>П</w:t>
            </w:r>
          </w:p>
        </w:tc>
        <w:tc>
          <w:tcPr>
            <w:tcW w:w="5770" w:type="dxa"/>
            <w:vAlign w:val="center"/>
          </w:tcPr>
          <w:p w14:paraId="6E590620" w14:textId="77777777" w:rsidR="00CC41F9" w:rsidRPr="008D08DE" w:rsidRDefault="00CC41F9" w:rsidP="00666E6E">
            <w:pPr>
              <w:spacing w:before="100" w:beforeAutospacing="1" w:after="100" w:afterAutospacing="1"/>
            </w:pPr>
            <w:r w:rsidRPr="008D08DE">
              <w:t>Обозначение на письме твёрдости и мягкости согласных звуков</w:t>
            </w:r>
          </w:p>
        </w:tc>
      </w:tr>
    </w:tbl>
    <w:p w14:paraId="6A9C1752" w14:textId="77777777" w:rsidR="001F06AC" w:rsidRPr="008D08DE" w:rsidRDefault="001F06AC" w:rsidP="00CC41F9">
      <w:pPr>
        <w:pStyle w:val="BodyText21"/>
        <w:spacing w:after="120"/>
        <w:ind w:right="-29" w:firstLine="426"/>
        <w:jc w:val="both"/>
        <w:rPr>
          <w:rFonts w:ascii="Times New Roman" w:hAnsi="Times New Roman"/>
          <w:bCs/>
          <w:sz w:val="24"/>
          <w:szCs w:val="24"/>
          <w:lang w:val="ru-RU"/>
        </w:rPr>
      </w:pPr>
    </w:p>
    <w:p w14:paraId="1B75BED9" w14:textId="19F86DE1"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Контрольная работа №2</w:t>
      </w:r>
    </w:p>
    <w:p w14:paraId="0F275E9B" w14:textId="01B9D317" w:rsidR="00CC41F9" w:rsidRPr="008D08DE" w:rsidRDefault="00CC41F9" w:rsidP="001F06AC">
      <w:pPr>
        <w:spacing w:after="120"/>
        <w:ind w:right="-29" w:firstLine="426"/>
        <w:jc w:val="center"/>
        <w:rPr>
          <w:b/>
          <w:bCs/>
        </w:rPr>
      </w:pPr>
      <w:r w:rsidRPr="008D08DE">
        <w:t xml:space="preserve">УМК «Школа России» </w:t>
      </w:r>
      <w:bookmarkStart w:id="7" w:name="_Hlk57564994"/>
      <w:r w:rsidRPr="008D08DE">
        <w:t xml:space="preserve">(2 </w:t>
      </w:r>
      <w:r w:rsidR="001F06AC" w:rsidRPr="008D08DE">
        <w:t>год обучения)</w:t>
      </w:r>
      <w:bookmarkEnd w:id="7"/>
    </w:p>
    <w:p w14:paraId="746516A1" w14:textId="0ABD567D" w:rsidR="00CC41F9" w:rsidRPr="008D08DE" w:rsidRDefault="001F06AC" w:rsidP="001F06AC">
      <w:pPr>
        <w:pStyle w:val="BodyText21"/>
        <w:ind w:right="-29" w:firstLine="426"/>
        <w:jc w:val="left"/>
        <w:rPr>
          <w:rFonts w:ascii="Times New Roman" w:hAnsi="Times New Roman"/>
          <w:bCs/>
          <w:sz w:val="24"/>
          <w:szCs w:val="24"/>
          <w:lang w:val="ru-RU"/>
        </w:rPr>
      </w:pPr>
      <w:r w:rsidRPr="008D08DE">
        <w:rPr>
          <w:rFonts w:ascii="Times New Roman" w:hAnsi="Times New Roman"/>
          <w:bCs/>
          <w:sz w:val="24"/>
          <w:szCs w:val="24"/>
          <w:lang w:val="ru-RU"/>
        </w:rPr>
        <w:t xml:space="preserve">                                                                  </w:t>
      </w:r>
      <w:r w:rsidR="00CC41F9" w:rsidRPr="008D08DE">
        <w:rPr>
          <w:rFonts w:ascii="Times New Roman" w:hAnsi="Times New Roman"/>
          <w:bCs/>
          <w:sz w:val="24"/>
          <w:szCs w:val="24"/>
          <w:lang w:val="ru-RU"/>
        </w:rPr>
        <w:t>Диктант</w:t>
      </w:r>
    </w:p>
    <w:p w14:paraId="652212C6" w14:textId="77777777" w:rsidR="00CC41F9" w:rsidRPr="008D08DE" w:rsidRDefault="00CC41F9" w:rsidP="001F06AC">
      <w:pPr>
        <w:shd w:val="clear" w:color="auto" w:fill="FFFFFF"/>
        <w:jc w:val="center"/>
      </w:pPr>
      <w:r w:rsidRPr="008D08DE">
        <w:t>Пушок</w:t>
      </w:r>
    </w:p>
    <w:p w14:paraId="4B9A8E3B" w14:textId="1CABA386" w:rsidR="00CC41F9" w:rsidRPr="008D08DE" w:rsidRDefault="00CC41F9" w:rsidP="001F06AC">
      <w:pPr>
        <w:shd w:val="clear" w:color="auto" w:fill="FFFFFF"/>
        <w:jc w:val="both"/>
      </w:pPr>
      <w:r w:rsidRPr="008D08DE">
        <w:t xml:space="preserve">        У Веры жил кот Пушок. Кот был беленький и пушистый. Лапки и хвост серенькие. Пушок любил рыбу и мясо. Девочка часто играла с котом. (25 слов)</w:t>
      </w:r>
    </w:p>
    <w:p w14:paraId="034F4CD2" w14:textId="77777777" w:rsidR="00CC41F9" w:rsidRPr="008D08DE" w:rsidRDefault="00CC41F9" w:rsidP="00CC41F9">
      <w:pPr>
        <w:shd w:val="clear" w:color="auto" w:fill="FFFFFF"/>
        <w:ind w:firstLine="426"/>
        <w:textAlignment w:val="baseline"/>
        <w:rPr>
          <w:b/>
          <w:bCs/>
        </w:rPr>
      </w:pPr>
      <w:r w:rsidRPr="008D08DE">
        <w:rPr>
          <w:b/>
          <w:bCs/>
        </w:rPr>
        <w:t>Грамматическое задание</w:t>
      </w:r>
    </w:p>
    <w:p w14:paraId="7DF19A44" w14:textId="77777777" w:rsidR="001F06AC" w:rsidRPr="008D08DE" w:rsidRDefault="00CC41F9" w:rsidP="001F06AC">
      <w:pPr>
        <w:shd w:val="clear" w:color="auto" w:fill="FFFFFF"/>
        <w:textAlignment w:val="baseline"/>
      </w:pPr>
      <w:r w:rsidRPr="008D08DE">
        <w:t>1. Подчеркни главные члены предложения.</w:t>
      </w:r>
    </w:p>
    <w:p w14:paraId="6246CCBF" w14:textId="1B945A3A" w:rsidR="00CC41F9" w:rsidRPr="008D08DE" w:rsidRDefault="001F06AC" w:rsidP="001F06AC">
      <w:pPr>
        <w:shd w:val="clear" w:color="auto" w:fill="FFFFFF"/>
        <w:textAlignment w:val="baseline"/>
      </w:pPr>
      <w:r w:rsidRPr="008D08DE">
        <w:rPr>
          <w:bdr w:val="none" w:sz="0" w:space="0" w:color="auto" w:frame="1"/>
        </w:rPr>
        <w:t>1 вариант</w:t>
      </w:r>
      <w:r w:rsidRPr="008D08DE">
        <w:t> – в 5 предложении</w:t>
      </w:r>
      <w:r w:rsidRPr="008D08DE">
        <w:br/>
      </w:r>
      <w:r w:rsidRPr="008D08DE">
        <w:rPr>
          <w:bdr w:val="none" w:sz="0" w:space="0" w:color="auto" w:frame="1"/>
        </w:rPr>
        <w:t>2 вариант</w:t>
      </w:r>
      <w:r w:rsidRPr="008D08DE">
        <w:t> – в 6 предложении</w:t>
      </w:r>
      <w:r w:rsidR="00CC41F9" w:rsidRPr="008D08DE">
        <w:br/>
      </w:r>
      <w:r w:rsidRPr="008D08DE">
        <w:t>Напи</w:t>
      </w:r>
      <w:r w:rsidR="00CC41F9" w:rsidRPr="008D08DE">
        <w:t>шите однокоренные слова к слову:</w:t>
      </w:r>
      <w:r w:rsidR="00CC41F9" w:rsidRPr="008D08DE">
        <w:br/>
      </w:r>
      <w:r w:rsidR="00CC41F9" w:rsidRPr="008D08DE">
        <w:rPr>
          <w:bdr w:val="none" w:sz="0" w:space="0" w:color="auto" w:frame="1"/>
        </w:rPr>
        <w:t>1 вариант</w:t>
      </w:r>
      <w:r w:rsidR="00CC41F9" w:rsidRPr="008D08DE">
        <w:t> – кот</w:t>
      </w:r>
      <w:r w:rsidR="00CC41F9" w:rsidRPr="008D08DE">
        <w:br/>
      </w:r>
      <w:r w:rsidR="00CC41F9" w:rsidRPr="008D08DE">
        <w:rPr>
          <w:bdr w:val="none" w:sz="0" w:space="0" w:color="auto" w:frame="1"/>
        </w:rPr>
        <w:t>2 вариант</w:t>
      </w:r>
      <w:r w:rsidR="00CC41F9" w:rsidRPr="008D08DE">
        <w:t> – хвост</w:t>
      </w:r>
    </w:p>
    <w:p w14:paraId="512995F9" w14:textId="77777777" w:rsidR="00CC41F9" w:rsidRPr="008D08DE" w:rsidRDefault="00CC41F9" w:rsidP="001F06AC">
      <w:pPr>
        <w:shd w:val="clear" w:color="auto" w:fill="FFFFFF"/>
        <w:textAlignment w:val="baseline"/>
      </w:pPr>
      <w:r w:rsidRPr="008D08DE">
        <w:t>3.Напишите антоним к слову:</w:t>
      </w:r>
      <w:r w:rsidRPr="008D08DE">
        <w:br/>
      </w:r>
      <w:r w:rsidRPr="008D08DE">
        <w:rPr>
          <w:bdr w:val="none" w:sz="0" w:space="0" w:color="auto" w:frame="1"/>
        </w:rPr>
        <w:t>1 вариант</w:t>
      </w:r>
      <w:r w:rsidRPr="008D08DE">
        <w:t> – узкий</w:t>
      </w:r>
      <w:r w:rsidRPr="008D08DE">
        <w:br/>
      </w:r>
      <w:r w:rsidRPr="008D08DE">
        <w:rPr>
          <w:bdr w:val="none" w:sz="0" w:space="0" w:color="auto" w:frame="1"/>
        </w:rPr>
        <w:t>2 вариант</w:t>
      </w:r>
      <w:r w:rsidRPr="008D08DE">
        <w:t> – большой</w:t>
      </w:r>
    </w:p>
    <w:p w14:paraId="436B6273" w14:textId="77777777" w:rsidR="00CC41F9" w:rsidRPr="008D08DE" w:rsidRDefault="00CC41F9" w:rsidP="00CC41F9">
      <w:pPr>
        <w:pStyle w:val="BodyText21"/>
        <w:spacing w:after="120"/>
        <w:ind w:right="-29"/>
        <w:jc w:val="both"/>
        <w:rPr>
          <w:rFonts w:ascii="Times New Roman" w:hAnsi="Times New Roman"/>
          <w:bCs/>
          <w:sz w:val="24"/>
          <w:szCs w:val="24"/>
          <w:lang w:val="ru-RU"/>
        </w:rPr>
      </w:pPr>
    </w:p>
    <w:p w14:paraId="09ACAC53" w14:textId="77777777" w:rsidR="00CC41F9" w:rsidRPr="008D08DE" w:rsidRDefault="00CC41F9" w:rsidP="001F06AC">
      <w:pPr>
        <w:pStyle w:val="BodyText21"/>
        <w:spacing w:after="120"/>
        <w:ind w:right="-29"/>
        <w:jc w:val="center"/>
        <w:rPr>
          <w:rFonts w:ascii="Times New Roman" w:hAnsi="Times New Roman"/>
          <w:b w:val="0"/>
          <w:sz w:val="24"/>
          <w:szCs w:val="24"/>
          <w:lang w:val="ru-RU"/>
        </w:rPr>
      </w:pPr>
      <w:r w:rsidRPr="008D08DE">
        <w:rPr>
          <w:rFonts w:ascii="Times New Roman" w:hAnsi="Times New Roman"/>
          <w:bCs/>
          <w:sz w:val="24"/>
          <w:szCs w:val="24"/>
          <w:lang w:val="ru-RU"/>
        </w:rPr>
        <w:t>Спецификация диктанта</w:t>
      </w:r>
      <w:bookmarkStart w:id="8" w:name="_Hlk56968910"/>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05DC50C5" w14:textId="77777777" w:rsidTr="00666E6E">
        <w:trPr>
          <w:trHeight w:val="239"/>
        </w:trPr>
        <w:tc>
          <w:tcPr>
            <w:tcW w:w="1519" w:type="dxa"/>
          </w:tcPr>
          <w:p w14:paraId="405B97C3" w14:textId="77777777" w:rsidR="00CC41F9" w:rsidRPr="008D08DE" w:rsidRDefault="00CC41F9" w:rsidP="00666E6E">
            <w:pPr>
              <w:autoSpaceDE w:val="0"/>
              <w:autoSpaceDN w:val="0"/>
              <w:adjustRightInd w:val="0"/>
              <w:jc w:val="both"/>
              <w:rPr>
                <w:b/>
                <w:bCs/>
              </w:rPr>
            </w:pPr>
            <w:r w:rsidRPr="008D08DE">
              <w:rPr>
                <w:b/>
                <w:bCs/>
              </w:rPr>
              <w:t>Кодификатор</w:t>
            </w:r>
          </w:p>
        </w:tc>
        <w:tc>
          <w:tcPr>
            <w:tcW w:w="7938" w:type="dxa"/>
          </w:tcPr>
          <w:p w14:paraId="14D9E2BE" w14:textId="77777777" w:rsidR="00CC41F9" w:rsidRPr="008D08DE" w:rsidRDefault="00CC41F9" w:rsidP="00666E6E">
            <w:pPr>
              <w:autoSpaceDE w:val="0"/>
              <w:autoSpaceDN w:val="0"/>
              <w:adjustRightInd w:val="0"/>
              <w:jc w:val="center"/>
              <w:rPr>
                <w:b/>
                <w:bCs/>
              </w:rPr>
            </w:pPr>
            <w:r w:rsidRPr="008D08DE">
              <w:rPr>
                <w:b/>
                <w:bCs/>
              </w:rPr>
              <w:t>Элементы содержания</w:t>
            </w:r>
          </w:p>
        </w:tc>
      </w:tr>
      <w:tr w:rsidR="00A41FF1" w:rsidRPr="008D08DE" w14:paraId="69E58807" w14:textId="77777777" w:rsidTr="00666E6E">
        <w:trPr>
          <w:trHeight w:val="568"/>
        </w:trPr>
        <w:tc>
          <w:tcPr>
            <w:tcW w:w="1519" w:type="dxa"/>
            <w:tcBorders>
              <w:top w:val="single" w:sz="6" w:space="0" w:color="000000"/>
              <w:left w:val="single" w:sz="6" w:space="0" w:color="000000"/>
              <w:bottom w:val="single" w:sz="6" w:space="0" w:color="000000"/>
              <w:right w:val="single" w:sz="6" w:space="0" w:color="000000"/>
            </w:tcBorders>
            <w:vAlign w:val="center"/>
          </w:tcPr>
          <w:p w14:paraId="70133C74" w14:textId="77777777" w:rsidR="00CC41F9" w:rsidRPr="008D08DE" w:rsidRDefault="00CC41F9" w:rsidP="00666E6E">
            <w:pPr>
              <w:autoSpaceDE w:val="0"/>
              <w:autoSpaceDN w:val="0"/>
              <w:adjustRightInd w:val="0"/>
              <w:jc w:val="center"/>
            </w:pPr>
            <w:r w:rsidRPr="008D08DE">
              <w:t>6.2.</w:t>
            </w:r>
          </w:p>
        </w:tc>
        <w:tc>
          <w:tcPr>
            <w:tcW w:w="7938" w:type="dxa"/>
            <w:tcBorders>
              <w:top w:val="single" w:sz="6" w:space="0" w:color="000000"/>
              <w:left w:val="single" w:sz="6" w:space="0" w:color="000000"/>
              <w:bottom w:val="single" w:sz="6" w:space="0" w:color="000000"/>
              <w:right w:val="single" w:sz="6" w:space="0" w:color="000000"/>
            </w:tcBorders>
            <w:vAlign w:val="center"/>
          </w:tcPr>
          <w:p w14:paraId="2D031265" w14:textId="77777777" w:rsidR="00CC41F9" w:rsidRPr="008D08DE" w:rsidRDefault="00CC41F9"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3CD16050" w14:textId="77777777" w:rsidTr="00666E6E">
        <w:tc>
          <w:tcPr>
            <w:tcW w:w="1519" w:type="dxa"/>
            <w:tcBorders>
              <w:top w:val="single" w:sz="6" w:space="0" w:color="000000"/>
              <w:left w:val="single" w:sz="6" w:space="0" w:color="000000"/>
              <w:bottom w:val="single" w:sz="6" w:space="0" w:color="000000"/>
              <w:right w:val="single" w:sz="6" w:space="0" w:color="000000"/>
            </w:tcBorders>
            <w:vAlign w:val="center"/>
          </w:tcPr>
          <w:p w14:paraId="25A05E7E" w14:textId="77777777" w:rsidR="00CC41F9" w:rsidRPr="008D08DE" w:rsidRDefault="00CC41F9" w:rsidP="00666E6E">
            <w:pPr>
              <w:autoSpaceDE w:val="0"/>
              <w:autoSpaceDN w:val="0"/>
              <w:adjustRightInd w:val="0"/>
              <w:jc w:val="center"/>
            </w:pPr>
            <w:r w:rsidRPr="008D08DE">
              <w:t>6.3.</w:t>
            </w:r>
          </w:p>
        </w:tc>
        <w:tc>
          <w:tcPr>
            <w:tcW w:w="7938" w:type="dxa"/>
            <w:tcBorders>
              <w:top w:val="single" w:sz="6" w:space="0" w:color="000000"/>
              <w:left w:val="single" w:sz="6" w:space="0" w:color="000000"/>
              <w:bottom w:val="single" w:sz="6" w:space="0" w:color="000000"/>
              <w:right w:val="single" w:sz="6" w:space="0" w:color="000000"/>
            </w:tcBorders>
            <w:vAlign w:val="center"/>
          </w:tcPr>
          <w:p w14:paraId="1455DB79" w14:textId="77777777" w:rsidR="00CC41F9" w:rsidRPr="008D08DE" w:rsidRDefault="00CC41F9"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62D2AE9D" w14:textId="77777777" w:rsidTr="00666E6E">
        <w:tc>
          <w:tcPr>
            <w:tcW w:w="1519" w:type="dxa"/>
            <w:tcBorders>
              <w:top w:val="single" w:sz="6" w:space="0" w:color="000000"/>
              <w:left w:val="single" w:sz="6" w:space="0" w:color="000000"/>
              <w:bottom w:val="single" w:sz="6" w:space="0" w:color="000000"/>
              <w:right w:val="single" w:sz="6" w:space="0" w:color="000000"/>
            </w:tcBorders>
            <w:vAlign w:val="center"/>
          </w:tcPr>
          <w:p w14:paraId="4768AF1C" w14:textId="77777777" w:rsidR="00CC41F9" w:rsidRPr="008D08DE" w:rsidRDefault="00CC41F9" w:rsidP="00666E6E">
            <w:pPr>
              <w:autoSpaceDE w:val="0"/>
              <w:autoSpaceDN w:val="0"/>
              <w:adjustRightInd w:val="0"/>
              <w:jc w:val="center"/>
            </w:pPr>
            <w:r w:rsidRPr="008D08DE">
              <w:t>6.5.</w:t>
            </w:r>
          </w:p>
        </w:tc>
        <w:tc>
          <w:tcPr>
            <w:tcW w:w="7938" w:type="dxa"/>
            <w:tcBorders>
              <w:top w:val="single" w:sz="6" w:space="0" w:color="000000"/>
              <w:left w:val="single" w:sz="6" w:space="0" w:color="000000"/>
              <w:bottom w:val="single" w:sz="6" w:space="0" w:color="000000"/>
              <w:right w:val="single" w:sz="6" w:space="0" w:color="000000"/>
            </w:tcBorders>
            <w:vAlign w:val="center"/>
          </w:tcPr>
          <w:p w14:paraId="16129B0B" w14:textId="77777777" w:rsidR="00CC41F9" w:rsidRPr="008D08DE" w:rsidRDefault="00CC41F9" w:rsidP="00666E6E">
            <w:pPr>
              <w:autoSpaceDE w:val="0"/>
              <w:autoSpaceDN w:val="0"/>
              <w:adjustRightInd w:val="0"/>
            </w:pPr>
            <w:r w:rsidRPr="008D08DE">
              <w:t>Правописание проверяемых безударных гласных в корне слова</w:t>
            </w:r>
          </w:p>
        </w:tc>
      </w:tr>
      <w:tr w:rsidR="00A41FF1" w:rsidRPr="008D08DE" w14:paraId="6E15BE96" w14:textId="77777777" w:rsidTr="00666E6E">
        <w:tc>
          <w:tcPr>
            <w:tcW w:w="1519" w:type="dxa"/>
            <w:tcBorders>
              <w:top w:val="single" w:sz="6" w:space="0" w:color="000000"/>
              <w:left w:val="single" w:sz="6" w:space="0" w:color="000000"/>
              <w:bottom w:val="single" w:sz="6" w:space="0" w:color="000000"/>
              <w:right w:val="single" w:sz="6" w:space="0" w:color="000000"/>
            </w:tcBorders>
            <w:vAlign w:val="center"/>
          </w:tcPr>
          <w:p w14:paraId="4781B106" w14:textId="77777777" w:rsidR="00CC41F9" w:rsidRPr="008D08DE" w:rsidRDefault="00CC41F9" w:rsidP="00666E6E">
            <w:pPr>
              <w:autoSpaceDE w:val="0"/>
              <w:autoSpaceDN w:val="0"/>
              <w:adjustRightInd w:val="0"/>
              <w:jc w:val="center"/>
            </w:pPr>
            <w:r w:rsidRPr="008D08DE">
              <w:t>6.8</w:t>
            </w:r>
          </w:p>
        </w:tc>
        <w:tc>
          <w:tcPr>
            <w:tcW w:w="7938" w:type="dxa"/>
            <w:tcBorders>
              <w:top w:val="single" w:sz="6" w:space="0" w:color="000000"/>
              <w:left w:val="single" w:sz="6" w:space="0" w:color="000000"/>
              <w:bottom w:val="single" w:sz="6" w:space="0" w:color="000000"/>
              <w:right w:val="single" w:sz="6" w:space="0" w:color="000000"/>
            </w:tcBorders>
            <w:vAlign w:val="center"/>
          </w:tcPr>
          <w:p w14:paraId="557113E9" w14:textId="77777777" w:rsidR="00CC41F9" w:rsidRPr="008D08DE" w:rsidRDefault="00CC41F9"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5ACD3899" w14:textId="77777777" w:rsidTr="00666E6E">
        <w:tc>
          <w:tcPr>
            <w:tcW w:w="1519" w:type="dxa"/>
            <w:tcBorders>
              <w:top w:val="single" w:sz="6" w:space="0" w:color="000000"/>
              <w:left w:val="single" w:sz="6" w:space="0" w:color="000000"/>
              <w:bottom w:val="single" w:sz="6" w:space="0" w:color="000000"/>
              <w:right w:val="single" w:sz="6" w:space="0" w:color="000000"/>
            </w:tcBorders>
            <w:vAlign w:val="center"/>
          </w:tcPr>
          <w:p w14:paraId="533D84BD" w14:textId="77777777" w:rsidR="00CC41F9" w:rsidRPr="008D08DE" w:rsidRDefault="00CC41F9" w:rsidP="00666E6E">
            <w:pPr>
              <w:autoSpaceDE w:val="0"/>
              <w:autoSpaceDN w:val="0"/>
              <w:adjustRightInd w:val="0"/>
              <w:jc w:val="center"/>
            </w:pPr>
            <w:r w:rsidRPr="008D08DE">
              <w:t>6.18.</w:t>
            </w:r>
          </w:p>
        </w:tc>
        <w:tc>
          <w:tcPr>
            <w:tcW w:w="7938" w:type="dxa"/>
            <w:tcBorders>
              <w:top w:val="single" w:sz="6" w:space="0" w:color="000000"/>
              <w:left w:val="single" w:sz="6" w:space="0" w:color="000000"/>
              <w:bottom w:val="single" w:sz="6" w:space="0" w:color="000000"/>
              <w:right w:val="single" w:sz="6" w:space="0" w:color="000000"/>
            </w:tcBorders>
            <w:vAlign w:val="center"/>
          </w:tcPr>
          <w:p w14:paraId="7A1A376D" w14:textId="77777777" w:rsidR="00CC41F9" w:rsidRPr="008D08DE" w:rsidRDefault="00CC41F9" w:rsidP="00666E6E">
            <w:pPr>
              <w:autoSpaceDE w:val="0"/>
              <w:autoSpaceDN w:val="0"/>
              <w:adjustRightInd w:val="0"/>
            </w:pPr>
            <w:r w:rsidRPr="008D08DE">
              <w:t>Раздельное написание предлогов с другими словами</w:t>
            </w:r>
          </w:p>
        </w:tc>
      </w:tr>
      <w:tr w:rsidR="00A41FF1" w:rsidRPr="008D08DE" w14:paraId="0EFDC61D" w14:textId="77777777" w:rsidTr="00666E6E">
        <w:tc>
          <w:tcPr>
            <w:tcW w:w="1519" w:type="dxa"/>
            <w:tcBorders>
              <w:top w:val="single" w:sz="6" w:space="0" w:color="000000"/>
              <w:left w:val="single" w:sz="6" w:space="0" w:color="000000"/>
              <w:bottom w:val="single" w:sz="6" w:space="0" w:color="000000"/>
              <w:right w:val="single" w:sz="6" w:space="0" w:color="000000"/>
            </w:tcBorders>
            <w:vAlign w:val="center"/>
          </w:tcPr>
          <w:p w14:paraId="0E0123EC" w14:textId="77777777" w:rsidR="00CC41F9" w:rsidRPr="008D08DE" w:rsidRDefault="00CC41F9" w:rsidP="00666E6E">
            <w:pPr>
              <w:autoSpaceDE w:val="0"/>
              <w:autoSpaceDN w:val="0"/>
              <w:adjustRightInd w:val="0"/>
              <w:jc w:val="center"/>
            </w:pPr>
            <w:r w:rsidRPr="008D08DE">
              <w:t>7.1.</w:t>
            </w:r>
          </w:p>
        </w:tc>
        <w:tc>
          <w:tcPr>
            <w:tcW w:w="7938" w:type="dxa"/>
            <w:tcBorders>
              <w:top w:val="single" w:sz="6" w:space="0" w:color="000000"/>
              <w:left w:val="single" w:sz="6" w:space="0" w:color="000000"/>
              <w:bottom w:val="single" w:sz="6" w:space="0" w:color="000000"/>
              <w:right w:val="single" w:sz="6" w:space="0" w:color="000000"/>
            </w:tcBorders>
            <w:vAlign w:val="center"/>
          </w:tcPr>
          <w:p w14:paraId="5CCBBC25" w14:textId="77777777" w:rsidR="00CC41F9" w:rsidRPr="008D08DE" w:rsidRDefault="00CC41F9" w:rsidP="00666E6E">
            <w:pPr>
              <w:autoSpaceDE w:val="0"/>
              <w:autoSpaceDN w:val="0"/>
              <w:adjustRightInd w:val="0"/>
            </w:pPr>
            <w:r w:rsidRPr="008D08DE">
              <w:t>Знаки препинания в конце предложения.</w:t>
            </w:r>
          </w:p>
        </w:tc>
      </w:tr>
    </w:tbl>
    <w:p w14:paraId="38A604E0" w14:textId="77777777" w:rsidR="00CC41F9" w:rsidRPr="008D08DE" w:rsidRDefault="00CC41F9" w:rsidP="00CC41F9">
      <w:pPr>
        <w:pStyle w:val="BodyText21"/>
        <w:spacing w:after="120"/>
        <w:ind w:right="-29"/>
        <w:jc w:val="both"/>
        <w:rPr>
          <w:rFonts w:ascii="Times New Roman" w:hAnsi="Times New Roman"/>
          <w:b w:val="0"/>
          <w:sz w:val="24"/>
          <w:szCs w:val="24"/>
          <w:lang w:val="ru-RU"/>
        </w:rPr>
      </w:pPr>
    </w:p>
    <w:p w14:paraId="5415E402" w14:textId="77777777" w:rsidR="00CC41F9" w:rsidRPr="008D08DE" w:rsidRDefault="00CC41F9" w:rsidP="00CC41F9">
      <w:pPr>
        <w:pStyle w:val="BodyText21"/>
        <w:spacing w:after="120"/>
        <w:ind w:right="-29"/>
        <w:jc w:val="both"/>
        <w:rPr>
          <w:rFonts w:ascii="Times New Roman" w:hAnsi="Times New Roman"/>
          <w:b w:val="0"/>
          <w:sz w:val="24"/>
          <w:szCs w:val="24"/>
          <w:lang w:val="ru-RU"/>
        </w:rPr>
      </w:pPr>
    </w:p>
    <w:p w14:paraId="66D90A60" w14:textId="77777777" w:rsidR="00CC41F9" w:rsidRPr="008D08DE" w:rsidRDefault="00CC41F9" w:rsidP="00CC41F9">
      <w:pPr>
        <w:pStyle w:val="BodyText21"/>
        <w:spacing w:after="120"/>
        <w:ind w:right="-29"/>
        <w:jc w:val="both"/>
        <w:rPr>
          <w:rFonts w:ascii="Times New Roman" w:hAnsi="Times New Roman"/>
          <w:b w:val="0"/>
          <w:sz w:val="24"/>
          <w:szCs w:val="24"/>
          <w:lang w:val="ru-RU"/>
        </w:rPr>
      </w:pPr>
    </w:p>
    <w:p w14:paraId="2F6FE310"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020"/>
        <w:gridCol w:w="6198"/>
      </w:tblGrid>
      <w:tr w:rsidR="00A41FF1" w:rsidRPr="008D08DE" w14:paraId="1C4F1AE4" w14:textId="77777777" w:rsidTr="00666E6E">
        <w:trPr>
          <w:trHeight w:val="108"/>
        </w:trPr>
        <w:tc>
          <w:tcPr>
            <w:tcW w:w="846" w:type="dxa"/>
            <w:tcBorders>
              <w:top w:val="single" w:sz="6" w:space="0" w:color="000000"/>
              <w:left w:val="single" w:sz="6" w:space="0" w:color="000000"/>
              <w:bottom w:val="single" w:sz="6" w:space="0" w:color="000000"/>
              <w:right w:val="single" w:sz="6" w:space="0" w:color="000000"/>
            </w:tcBorders>
            <w:vAlign w:val="center"/>
          </w:tcPr>
          <w:bookmarkEnd w:id="8"/>
          <w:p w14:paraId="72669CA6" w14:textId="77777777" w:rsidR="00CC41F9" w:rsidRPr="008D08DE" w:rsidRDefault="00CC41F9" w:rsidP="00666E6E">
            <w:pPr>
              <w:spacing w:before="100" w:beforeAutospacing="1" w:after="100" w:afterAutospacing="1" w:line="108" w:lineRule="atLeast"/>
              <w:jc w:val="center"/>
              <w:rPr>
                <w:b/>
                <w:bCs/>
              </w:rPr>
            </w:pPr>
            <w:r w:rsidRPr="008D08DE">
              <w:rPr>
                <w:b/>
                <w:bCs/>
              </w:rPr>
              <w:t>№ задания</w:t>
            </w:r>
          </w:p>
        </w:tc>
        <w:tc>
          <w:tcPr>
            <w:tcW w:w="1370" w:type="dxa"/>
            <w:tcBorders>
              <w:top w:val="single" w:sz="6" w:space="0" w:color="000000"/>
              <w:left w:val="single" w:sz="6" w:space="0" w:color="000000"/>
              <w:bottom w:val="single" w:sz="6" w:space="0" w:color="000000"/>
              <w:right w:val="single" w:sz="6" w:space="0" w:color="000000"/>
            </w:tcBorders>
            <w:vAlign w:val="center"/>
          </w:tcPr>
          <w:p w14:paraId="65948337" w14:textId="77777777" w:rsidR="00CC41F9" w:rsidRPr="008D08DE" w:rsidRDefault="00CC41F9" w:rsidP="00666E6E">
            <w:pPr>
              <w:rPr>
                <w:b/>
                <w:bCs/>
              </w:rPr>
            </w:pPr>
            <w:r w:rsidRPr="008D08DE">
              <w:rPr>
                <w:b/>
                <w:bCs/>
              </w:rPr>
              <w:t>кодификатор</w:t>
            </w:r>
          </w:p>
        </w:tc>
        <w:tc>
          <w:tcPr>
            <w:tcW w:w="895" w:type="dxa"/>
            <w:tcBorders>
              <w:top w:val="single" w:sz="6" w:space="0" w:color="000000"/>
              <w:left w:val="single" w:sz="6" w:space="0" w:color="000000"/>
              <w:bottom w:val="single" w:sz="6" w:space="0" w:color="000000"/>
              <w:right w:val="single" w:sz="6" w:space="0" w:color="000000"/>
            </w:tcBorders>
          </w:tcPr>
          <w:p w14:paraId="0D7AB903" w14:textId="77777777" w:rsidR="00CC41F9" w:rsidRPr="008D08DE" w:rsidRDefault="00CC41F9" w:rsidP="00666E6E">
            <w:pPr>
              <w:spacing w:before="100" w:beforeAutospacing="1" w:after="100" w:afterAutospacing="1" w:line="108" w:lineRule="atLeast"/>
              <w:jc w:val="center"/>
              <w:rPr>
                <w:b/>
                <w:bCs/>
              </w:rPr>
            </w:pPr>
            <w:r w:rsidRPr="008D08DE">
              <w:rPr>
                <w:b/>
                <w:bCs/>
              </w:rPr>
              <w:t>Уровень освоения</w:t>
            </w:r>
          </w:p>
        </w:tc>
        <w:tc>
          <w:tcPr>
            <w:tcW w:w="6228" w:type="dxa"/>
            <w:tcBorders>
              <w:top w:val="single" w:sz="6" w:space="0" w:color="000000"/>
              <w:left w:val="single" w:sz="6" w:space="0" w:color="000000"/>
              <w:bottom w:val="single" w:sz="6" w:space="0" w:color="000000"/>
              <w:right w:val="single" w:sz="6" w:space="0" w:color="000000"/>
            </w:tcBorders>
            <w:vAlign w:val="center"/>
          </w:tcPr>
          <w:p w14:paraId="38186E60" w14:textId="77777777" w:rsidR="00CC41F9" w:rsidRPr="008D08DE" w:rsidRDefault="00CC41F9"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3C4CEFEB" w14:textId="77777777" w:rsidTr="00666E6E">
        <w:tc>
          <w:tcPr>
            <w:tcW w:w="846" w:type="dxa"/>
            <w:tcBorders>
              <w:top w:val="single" w:sz="6" w:space="0" w:color="000000"/>
              <w:left w:val="single" w:sz="6" w:space="0" w:color="000000"/>
              <w:bottom w:val="single" w:sz="4" w:space="0" w:color="auto"/>
              <w:right w:val="single" w:sz="4" w:space="0" w:color="auto"/>
            </w:tcBorders>
            <w:vAlign w:val="center"/>
          </w:tcPr>
          <w:p w14:paraId="21C75148" w14:textId="77777777" w:rsidR="00CC41F9" w:rsidRPr="008D08DE" w:rsidRDefault="00CC41F9" w:rsidP="00666E6E">
            <w:pPr>
              <w:jc w:val="center"/>
            </w:pPr>
            <w:r w:rsidRPr="008D08DE">
              <w:t>1</w:t>
            </w:r>
          </w:p>
        </w:tc>
        <w:tc>
          <w:tcPr>
            <w:tcW w:w="1370" w:type="dxa"/>
            <w:tcBorders>
              <w:top w:val="single" w:sz="6" w:space="0" w:color="000000"/>
              <w:left w:val="single" w:sz="4" w:space="0" w:color="auto"/>
              <w:bottom w:val="single" w:sz="4" w:space="0" w:color="auto"/>
              <w:right w:val="single" w:sz="6" w:space="0" w:color="000000"/>
            </w:tcBorders>
            <w:vAlign w:val="center"/>
          </w:tcPr>
          <w:p w14:paraId="7685F053" w14:textId="77777777" w:rsidR="00CC41F9" w:rsidRPr="008D08DE" w:rsidRDefault="00CC41F9" w:rsidP="00666E6E">
            <w:pPr>
              <w:spacing w:before="100" w:beforeAutospacing="1" w:after="100" w:afterAutospacing="1"/>
              <w:jc w:val="center"/>
            </w:pPr>
            <w:r w:rsidRPr="008D08DE">
              <w:t>5.4.</w:t>
            </w:r>
          </w:p>
        </w:tc>
        <w:tc>
          <w:tcPr>
            <w:tcW w:w="895" w:type="dxa"/>
            <w:tcBorders>
              <w:top w:val="single" w:sz="6" w:space="0" w:color="000000"/>
              <w:left w:val="single" w:sz="6" w:space="0" w:color="000000"/>
              <w:bottom w:val="single" w:sz="4" w:space="0" w:color="auto"/>
              <w:right w:val="single" w:sz="6" w:space="0" w:color="000000"/>
            </w:tcBorders>
          </w:tcPr>
          <w:p w14:paraId="0B6190B3" w14:textId="77777777" w:rsidR="00CC41F9" w:rsidRPr="008D08DE" w:rsidRDefault="00CC41F9" w:rsidP="00666E6E">
            <w:pPr>
              <w:spacing w:before="100" w:beforeAutospacing="1" w:after="100" w:afterAutospacing="1"/>
              <w:jc w:val="center"/>
            </w:pPr>
            <w:r w:rsidRPr="008D08DE">
              <w:t>Б</w:t>
            </w:r>
          </w:p>
        </w:tc>
        <w:tc>
          <w:tcPr>
            <w:tcW w:w="6228" w:type="dxa"/>
            <w:tcBorders>
              <w:top w:val="single" w:sz="6" w:space="0" w:color="000000"/>
              <w:left w:val="single" w:sz="6" w:space="0" w:color="000000"/>
              <w:bottom w:val="single" w:sz="4" w:space="0" w:color="auto"/>
              <w:right w:val="single" w:sz="6" w:space="0" w:color="000000"/>
            </w:tcBorders>
            <w:vAlign w:val="center"/>
          </w:tcPr>
          <w:p w14:paraId="38F8CFE9" w14:textId="77777777" w:rsidR="00CC41F9" w:rsidRPr="008D08DE" w:rsidRDefault="00CC41F9"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584BBD40" w14:textId="77777777" w:rsidTr="00666E6E">
        <w:tc>
          <w:tcPr>
            <w:tcW w:w="846" w:type="dxa"/>
            <w:tcBorders>
              <w:top w:val="single" w:sz="4" w:space="0" w:color="auto"/>
              <w:left w:val="single" w:sz="6" w:space="0" w:color="000000"/>
              <w:bottom w:val="single" w:sz="4" w:space="0" w:color="auto"/>
              <w:right w:val="single" w:sz="4" w:space="0" w:color="auto"/>
            </w:tcBorders>
            <w:vAlign w:val="center"/>
          </w:tcPr>
          <w:p w14:paraId="6E9CCEC7" w14:textId="77777777" w:rsidR="00CC41F9" w:rsidRPr="008D08DE" w:rsidRDefault="00CC41F9" w:rsidP="00666E6E">
            <w:pPr>
              <w:jc w:val="center"/>
            </w:pPr>
            <w:r w:rsidRPr="008D08DE">
              <w:t>2</w:t>
            </w:r>
          </w:p>
        </w:tc>
        <w:tc>
          <w:tcPr>
            <w:tcW w:w="1370" w:type="dxa"/>
            <w:tcBorders>
              <w:top w:val="single" w:sz="4" w:space="0" w:color="auto"/>
              <w:left w:val="single" w:sz="4" w:space="0" w:color="auto"/>
              <w:bottom w:val="single" w:sz="6" w:space="0" w:color="000000"/>
              <w:right w:val="single" w:sz="6" w:space="0" w:color="000000"/>
            </w:tcBorders>
            <w:vAlign w:val="center"/>
          </w:tcPr>
          <w:p w14:paraId="10B5A248" w14:textId="77777777" w:rsidR="00CC41F9" w:rsidRPr="008D08DE" w:rsidRDefault="00CC41F9" w:rsidP="00666E6E">
            <w:pPr>
              <w:spacing w:before="100" w:beforeAutospacing="1" w:after="100" w:afterAutospacing="1"/>
              <w:jc w:val="center"/>
            </w:pPr>
            <w:r w:rsidRPr="008D08DE">
              <w:t>2.1.</w:t>
            </w:r>
          </w:p>
        </w:tc>
        <w:tc>
          <w:tcPr>
            <w:tcW w:w="895" w:type="dxa"/>
            <w:tcBorders>
              <w:top w:val="single" w:sz="4" w:space="0" w:color="auto"/>
              <w:left w:val="single" w:sz="6" w:space="0" w:color="000000"/>
              <w:bottom w:val="single" w:sz="6" w:space="0" w:color="000000"/>
              <w:right w:val="single" w:sz="6" w:space="0" w:color="000000"/>
            </w:tcBorders>
          </w:tcPr>
          <w:p w14:paraId="231F4C8B" w14:textId="77777777" w:rsidR="00CC41F9" w:rsidRPr="008D08DE" w:rsidRDefault="00CC41F9" w:rsidP="00666E6E">
            <w:pPr>
              <w:spacing w:before="100" w:beforeAutospacing="1" w:after="100" w:afterAutospacing="1"/>
              <w:jc w:val="center"/>
            </w:pPr>
            <w:r w:rsidRPr="008D08DE">
              <w:t>Б</w:t>
            </w:r>
          </w:p>
        </w:tc>
        <w:tc>
          <w:tcPr>
            <w:tcW w:w="6228" w:type="dxa"/>
            <w:tcBorders>
              <w:top w:val="single" w:sz="4" w:space="0" w:color="auto"/>
              <w:left w:val="single" w:sz="6" w:space="0" w:color="000000"/>
              <w:bottom w:val="single" w:sz="6" w:space="0" w:color="000000"/>
              <w:right w:val="single" w:sz="6" w:space="0" w:color="000000"/>
            </w:tcBorders>
            <w:vAlign w:val="center"/>
          </w:tcPr>
          <w:p w14:paraId="02C846AB" w14:textId="77777777" w:rsidR="00CC41F9" w:rsidRPr="008D08DE" w:rsidRDefault="00CC41F9" w:rsidP="00666E6E">
            <w:pPr>
              <w:spacing w:before="100" w:beforeAutospacing="1" w:after="100" w:afterAutospacing="1"/>
            </w:pPr>
            <w:r w:rsidRPr="008D08DE">
              <w:t>Овладение понятием «родственные (однокоренные) слова»</w:t>
            </w:r>
          </w:p>
        </w:tc>
      </w:tr>
      <w:tr w:rsidR="00CC41F9" w:rsidRPr="008D08DE" w14:paraId="168E651C" w14:textId="77777777" w:rsidTr="00666E6E">
        <w:tc>
          <w:tcPr>
            <w:tcW w:w="846" w:type="dxa"/>
            <w:tcBorders>
              <w:top w:val="single" w:sz="4" w:space="0" w:color="auto"/>
              <w:left w:val="single" w:sz="6" w:space="0" w:color="000000"/>
              <w:bottom w:val="single" w:sz="6" w:space="0" w:color="000000"/>
              <w:right w:val="single" w:sz="4" w:space="0" w:color="auto"/>
            </w:tcBorders>
            <w:vAlign w:val="center"/>
          </w:tcPr>
          <w:p w14:paraId="6CA823C1" w14:textId="77777777" w:rsidR="00CC41F9" w:rsidRPr="008D08DE" w:rsidRDefault="00CC41F9" w:rsidP="00666E6E">
            <w:pPr>
              <w:jc w:val="center"/>
            </w:pPr>
            <w:r w:rsidRPr="008D08DE">
              <w:t>3</w:t>
            </w:r>
          </w:p>
        </w:tc>
        <w:tc>
          <w:tcPr>
            <w:tcW w:w="1370" w:type="dxa"/>
            <w:tcBorders>
              <w:top w:val="single" w:sz="6" w:space="0" w:color="000000"/>
              <w:left w:val="single" w:sz="4" w:space="0" w:color="auto"/>
              <w:bottom w:val="single" w:sz="6" w:space="0" w:color="000000"/>
              <w:right w:val="single" w:sz="6" w:space="0" w:color="000000"/>
            </w:tcBorders>
            <w:vAlign w:val="center"/>
          </w:tcPr>
          <w:p w14:paraId="09709C5A" w14:textId="77777777" w:rsidR="00CC41F9" w:rsidRPr="008D08DE" w:rsidRDefault="00CC41F9" w:rsidP="00666E6E">
            <w:pPr>
              <w:spacing w:before="100" w:beforeAutospacing="1" w:after="100" w:afterAutospacing="1"/>
              <w:jc w:val="center"/>
            </w:pPr>
            <w:r w:rsidRPr="008D08DE">
              <w:t>3</w:t>
            </w:r>
          </w:p>
        </w:tc>
        <w:tc>
          <w:tcPr>
            <w:tcW w:w="895" w:type="dxa"/>
            <w:tcBorders>
              <w:top w:val="single" w:sz="6" w:space="0" w:color="000000"/>
              <w:left w:val="single" w:sz="6" w:space="0" w:color="000000"/>
              <w:bottom w:val="single" w:sz="6" w:space="0" w:color="000000"/>
              <w:right w:val="single" w:sz="6" w:space="0" w:color="000000"/>
            </w:tcBorders>
          </w:tcPr>
          <w:p w14:paraId="402AD846" w14:textId="77777777" w:rsidR="00CC41F9" w:rsidRPr="008D08DE" w:rsidRDefault="00CC41F9" w:rsidP="00666E6E">
            <w:pPr>
              <w:spacing w:before="100" w:beforeAutospacing="1" w:after="100" w:afterAutospacing="1"/>
              <w:jc w:val="center"/>
            </w:pPr>
            <w:r w:rsidRPr="008D08DE">
              <w:t>Б</w:t>
            </w:r>
          </w:p>
        </w:tc>
        <w:tc>
          <w:tcPr>
            <w:tcW w:w="6228" w:type="dxa"/>
            <w:tcBorders>
              <w:top w:val="single" w:sz="6" w:space="0" w:color="000000"/>
              <w:left w:val="single" w:sz="6" w:space="0" w:color="000000"/>
              <w:bottom w:val="single" w:sz="6" w:space="0" w:color="000000"/>
              <w:right w:val="single" w:sz="6" w:space="0" w:color="000000"/>
            </w:tcBorders>
            <w:vAlign w:val="center"/>
          </w:tcPr>
          <w:p w14:paraId="46B7DC62" w14:textId="77777777" w:rsidR="00CC41F9" w:rsidRPr="008D08DE" w:rsidRDefault="00CC41F9" w:rsidP="00666E6E">
            <w:pPr>
              <w:spacing w:before="100" w:beforeAutospacing="1" w:after="100" w:afterAutospacing="1"/>
            </w:pPr>
            <w:r w:rsidRPr="008D08DE">
              <w:t>Лексика. Антонимы</w:t>
            </w:r>
          </w:p>
        </w:tc>
      </w:tr>
    </w:tbl>
    <w:p w14:paraId="48F9E511" w14:textId="77777777" w:rsidR="001F06AC" w:rsidRPr="008D08DE" w:rsidRDefault="001F06AC" w:rsidP="00CC41F9">
      <w:pPr>
        <w:pStyle w:val="BodyText21"/>
        <w:spacing w:after="120"/>
        <w:ind w:right="-29" w:firstLine="426"/>
        <w:jc w:val="both"/>
        <w:rPr>
          <w:rFonts w:ascii="Times New Roman" w:hAnsi="Times New Roman"/>
          <w:bCs/>
          <w:sz w:val="24"/>
          <w:szCs w:val="24"/>
          <w:lang w:val="ru-RU"/>
        </w:rPr>
      </w:pPr>
    </w:p>
    <w:p w14:paraId="5BDC82AD" w14:textId="77777777"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Контрольная работа №3</w:t>
      </w:r>
    </w:p>
    <w:p w14:paraId="358E2062" w14:textId="5C4E3988" w:rsidR="00CC41F9" w:rsidRPr="008D08DE" w:rsidRDefault="00CC41F9" w:rsidP="001F06AC">
      <w:pPr>
        <w:pStyle w:val="BodyText21"/>
        <w:spacing w:after="120"/>
        <w:ind w:right="-29" w:firstLine="426"/>
        <w:jc w:val="center"/>
        <w:rPr>
          <w:rFonts w:ascii="Times New Roman" w:hAnsi="Times New Roman"/>
          <w:b w:val="0"/>
          <w:sz w:val="24"/>
          <w:szCs w:val="24"/>
          <w:lang w:val="ru-RU"/>
        </w:rPr>
      </w:pPr>
      <w:r w:rsidRPr="008D08DE">
        <w:rPr>
          <w:rFonts w:ascii="Times New Roman" w:hAnsi="Times New Roman"/>
          <w:b w:val="0"/>
          <w:sz w:val="24"/>
          <w:szCs w:val="24"/>
          <w:lang w:val="ru-RU"/>
        </w:rPr>
        <w:t>УМК «Школа России» (2</w:t>
      </w:r>
      <w:r w:rsidR="001F06AC" w:rsidRPr="008D08DE">
        <w:rPr>
          <w:rFonts w:ascii="Times New Roman" w:hAnsi="Times New Roman"/>
          <w:b w:val="0"/>
          <w:sz w:val="24"/>
          <w:szCs w:val="24"/>
          <w:lang w:val="ru-RU"/>
        </w:rPr>
        <w:t xml:space="preserve"> год обучения</w:t>
      </w:r>
      <w:r w:rsidRPr="008D08DE">
        <w:rPr>
          <w:rFonts w:ascii="Times New Roman" w:hAnsi="Times New Roman"/>
          <w:b w:val="0"/>
          <w:sz w:val="24"/>
          <w:szCs w:val="24"/>
          <w:lang w:val="ru-RU"/>
        </w:rPr>
        <w:t>)</w:t>
      </w:r>
    </w:p>
    <w:p w14:paraId="287D1AE8" w14:textId="77777777"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Диктант</w:t>
      </w:r>
    </w:p>
    <w:p w14:paraId="627DFECF"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r w:rsidRPr="008D08DE">
        <w:rPr>
          <w:rFonts w:ascii="Times New Roman" w:hAnsi="Times New Roman"/>
          <w:b w:val="0"/>
          <w:sz w:val="24"/>
          <w:szCs w:val="24"/>
          <w:lang w:val="ru-RU"/>
        </w:rPr>
        <w:t>Сильные морозы сковали озёра и реки. Снег засыпал землю. Тихо в лесах и полях. Природа уснула до весны. Холодный ветер гуляет кругом. Зимой птицам трудно добывать еду. Они летят к людям. Покормите птиц! (33 слова)</w:t>
      </w:r>
    </w:p>
    <w:p w14:paraId="16A544D0" w14:textId="77777777" w:rsidR="00CC41F9" w:rsidRPr="008D08DE" w:rsidRDefault="00CC41F9" w:rsidP="00CC41F9">
      <w:pPr>
        <w:shd w:val="clear" w:color="auto" w:fill="FFFFFF"/>
        <w:ind w:firstLine="426"/>
        <w:textAlignment w:val="baseline"/>
        <w:rPr>
          <w:b/>
          <w:bCs/>
        </w:rPr>
      </w:pPr>
      <w:r w:rsidRPr="008D08DE">
        <w:rPr>
          <w:b/>
          <w:bCs/>
        </w:rPr>
        <w:t>Грамматическое задание</w:t>
      </w:r>
    </w:p>
    <w:p w14:paraId="5D4D8B78" w14:textId="77777777" w:rsidR="00CC41F9" w:rsidRPr="008D08DE" w:rsidRDefault="00CC41F9" w:rsidP="00CC41F9">
      <w:pPr>
        <w:tabs>
          <w:tab w:val="left" w:pos="425"/>
        </w:tabs>
        <w:ind w:left="1" w:right="40"/>
      </w:pPr>
      <w:bookmarkStart w:id="9" w:name="_Hlk57564055"/>
      <w:r w:rsidRPr="008D08DE">
        <w:t>1. Подбери проверочные слова.</w:t>
      </w:r>
    </w:p>
    <w:p w14:paraId="02EC655F" w14:textId="77777777" w:rsidR="00CC41F9" w:rsidRPr="008D08DE" w:rsidRDefault="00CC41F9" w:rsidP="00CC41F9">
      <w:r w:rsidRPr="008D08DE">
        <w:rPr>
          <w:bdr w:val="none" w:sz="0" w:space="0" w:color="auto" w:frame="1"/>
        </w:rPr>
        <w:t>1 вариант</w:t>
      </w:r>
      <w:r w:rsidRPr="008D08DE">
        <w:t> –  в полях - …, холодный - …</w:t>
      </w:r>
      <w:r w:rsidRPr="008D08DE">
        <w:br/>
      </w:r>
      <w:r w:rsidRPr="008D08DE">
        <w:rPr>
          <w:bdr w:val="none" w:sz="0" w:space="0" w:color="auto" w:frame="1"/>
        </w:rPr>
        <w:t>2 вариант</w:t>
      </w:r>
      <w:r w:rsidRPr="008D08DE">
        <w:t> – летят - …, в полях - …</w:t>
      </w:r>
    </w:p>
    <w:bookmarkEnd w:id="9"/>
    <w:p w14:paraId="1FB34652" w14:textId="40020CA5" w:rsidR="00CC41F9" w:rsidRPr="008D08DE" w:rsidRDefault="00CC41F9" w:rsidP="00CC41F9">
      <w:pPr>
        <w:shd w:val="clear" w:color="auto" w:fill="FFFFFF"/>
        <w:textAlignment w:val="baseline"/>
      </w:pPr>
      <w:r w:rsidRPr="008D08DE">
        <w:t>2. Подчеркни грамматическую основу предложения.</w:t>
      </w:r>
      <w:r w:rsidRPr="008D08DE">
        <w:br/>
      </w:r>
      <w:r w:rsidRPr="008D08DE">
        <w:rPr>
          <w:bdr w:val="none" w:sz="0" w:space="0" w:color="auto" w:frame="1"/>
        </w:rPr>
        <w:t>1 вариант</w:t>
      </w:r>
      <w:r w:rsidRPr="008D08DE">
        <w:t> – в 1 предложении</w:t>
      </w:r>
      <w:r w:rsidRPr="008D08DE">
        <w:br/>
      </w:r>
      <w:r w:rsidRPr="008D08DE">
        <w:rPr>
          <w:bdr w:val="none" w:sz="0" w:space="0" w:color="auto" w:frame="1"/>
        </w:rPr>
        <w:t>2 вариант</w:t>
      </w:r>
      <w:r w:rsidRPr="008D08DE">
        <w:t> – в 5 предложении</w:t>
      </w:r>
    </w:p>
    <w:p w14:paraId="3B9D7E99" w14:textId="77777777" w:rsidR="00CC41F9" w:rsidRPr="008D08DE" w:rsidRDefault="00CC41F9" w:rsidP="00CC41F9">
      <w:pPr>
        <w:shd w:val="clear" w:color="auto" w:fill="FFFFFF"/>
        <w:textAlignment w:val="baseline"/>
      </w:pPr>
      <w:r w:rsidRPr="008D08DE">
        <w:t>3* Подбери, к слову, форму слова и однокоренное слово.</w:t>
      </w:r>
    </w:p>
    <w:p w14:paraId="240E8003" w14:textId="77777777" w:rsidR="00CC41F9" w:rsidRPr="008D08DE" w:rsidRDefault="00CC41F9" w:rsidP="00CC41F9">
      <w:pPr>
        <w:shd w:val="clear" w:color="auto" w:fill="FFFFFF"/>
        <w:textAlignment w:val="baseline"/>
      </w:pPr>
      <w:r w:rsidRPr="008D08DE">
        <w:t>1 вариант – мороз</w:t>
      </w:r>
    </w:p>
    <w:p w14:paraId="5B51B10E" w14:textId="77777777" w:rsidR="00CC41F9" w:rsidRPr="008D08DE" w:rsidRDefault="00CC41F9" w:rsidP="00CC41F9">
      <w:pPr>
        <w:shd w:val="clear" w:color="auto" w:fill="FFFFFF"/>
        <w:textAlignment w:val="baseline"/>
      </w:pPr>
      <w:r w:rsidRPr="008D08DE">
        <w:t>2 вариант – снег</w:t>
      </w:r>
    </w:p>
    <w:p w14:paraId="6802483D" w14:textId="77777777" w:rsidR="00CC41F9" w:rsidRPr="008D08DE" w:rsidRDefault="00CC41F9" w:rsidP="00CC41F9">
      <w:pPr>
        <w:pStyle w:val="BodyText21"/>
        <w:spacing w:after="120"/>
        <w:ind w:right="-29"/>
        <w:jc w:val="both"/>
        <w:rPr>
          <w:rFonts w:ascii="Times New Roman" w:hAnsi="Times New Roman"/>
          <w:bCs/>
          <w:sz w:val="24"/>
          <w:szCs w:val="24"/>
          <w:lang w:val="ru-RU"/>
        </w:rPr>
      </w:pPr>
    </w:p>
    <w:p w14:paraId="3A9A4A6A" w14:textId="77777777" w:rsidR="00CC41F9" w:rsidRPr="008D08DE" w:rsidRDefault="00CC41F9" w:rsidP="001F06AC">
      <w:pPr>
        <w:pStyle w:val="BodyText21"/>
        <w:spacing w:after="120"/>
        <w:ind w:right="-29"/>
        <w:jc w:val="center"/>
        <w:rPr>
          <w:rFonts w:ascii="Times New Roman" w:hAnsi="Times New Roman"/>
          <w:b w:val="0"/>
          <w:sz w:val="24"/>
          <w:szCs w:val="24"/>
          <w:lang w:val="ru-RU"/>
        </w:rPr>
      </w:pPr>
      <w:r w:rsidRPr="008D08DE">
        <w:rPr>
          <w:rFonts w:ascii="Times New Roman" w:hAnsi="Times New Roman"/>
          <w:bCs/>
          <w:sz w:val="24"/>
          <w:szCs w:val="24"/>
          <w:lang w:val="ru-RU"/>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7DC03C24" w14:textId="77777777" w:rsidTr="00666E6E">
        <w:trPr>
          <w:trHeight w:val="489"/>
        </w:trPr>
        <w:tc>
          <w:tcPr>
            <w:tcW w:w="1661" w:type="dxa"/>
          </w:tcPr>
          <w:p w14:paraId="4C25A0D2" w14:textId="77777777" w:rsidR="00CC41F9" w:rsidRPr="008D08DE" w:rsidRDefault="00CC41F9" w:rsidP="00666E6E">
            <w:pPr>
              <w:autoSpaceDE w:val="0"/>
              <w:autoSpaceDN w:val="0"/>
              <w:adjustRightInd w:val="0"/>
              <w:jc w:val="both"/>
              <w:rPr>
                <w:b/>
                <w:bCs/>
              </w:rPr>
            </w:pPr>
            <w:r w:rsidRPr="008D08DE">
              <w:rPr>
                <w:b/>
                <w:bCs/>
              </w:rPr>
              <w:t>Кодификатор</w:t>
            </w:r>
          </w:p>
        </w:tc>
        <w:tc>
          <w:tcPr>
            <w:tcW w:w="7796" w:type="dxa"/>
          </w:tcPr>
          <w:p w14:paraId="5A9769BC" w14:textId="77777777" w:rsidR="00CC41F9" w:rsidRPr="008D08DE" w:rsidRDefault="00CC41F9" w:rsidP="00666E6E">
            <w:pPr>
              <w:autoSpaceDE w:val="0"/>
              <w:autoSpaceDN w:val="0"/>
              <w:adjustRightInd w:val="0"/>
              <w:jc w:val="center"/>
              <w:rPr>
                <w:b/>
                <w:bCs/>
              </w:rPr>
            </w:pPr>
            <w:r w:rsidRPr="008D08DE">
              <w:rPr>
                <w:b/>
                <w:bCs/>
              </w:rPr>
              <w:t>Элементы содержания</w:t>
            </w:r>
          </w:p>
        </w:tc>
      </w:tr>
      <w:tr w:rsidR="00A41FF1" w:rsidRPr="008D08DE" w14:paraId="0B286930"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52D03207" w14:textId="77777777" w:rsidR="00CC41F9" w:rsidRPr="008D08DE" w:rsidRDefault="00CC41F9" w:rsidP="00666E6E">
            <w:pPr>
              <w:autoSpaceDE w:val="0"/>
              <w:autoSpaceDN w:val="0"/>
              <w:adjustRightInd w:val="0"/>
              <w:jc w:val="center"/>
            </w:pPr>
            <w:r w:rsidRPr="008D08DE">
              <w:t>6.2.</w:t>
            </w:r>
          </w:p>
        </w:tc>
        <w:tc>
          <w:tcPr>
            <w:tcW w:w="7796" w:type="dxa"/>
            <w:tcBorders>
              <w:top w:val="single" w:sz="6" w:space="0" w:color="000000"/>
              <w:left w:val="single" w:sz="6" w:space="0" w:color="000000"/>
              <w:bottom w:val="single" w:sz="6" w:space="0" w:color="000000"/>
              <w:right w:val="single" w:sz="6" w:space="0" w:color="000000"/>
            </w:tcBorders>
            <w:vAlign w:val="center"/>
          </w:tcPr>
          <w:p w14:paraId="181C279D" w14:textId="77777777" w:rsidR="00CC41F9" w:rsidRPr="008D08DE" w:rsidRDefault="00CC41F9"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0DD9E919"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2857FDED" w14:textId="77777777" w:rsidR="00CC41F9" w:rsidRPr="008D08DE" w:rsidRDefault="00CC41F9" w:rsidP="00666E6E">
            <w:pPr>
              <w:autoSpaceDE w:val="0"/>
              <w:autoSpaceDN w:val="0"/>
              <w:adjustRightInd w:val="0"/>
              <w:jc w:val="center"/>
            </w:pPr>
            <w:r w:rsidRPr="008D08DE">
              <w:t>6.5.</w:t>
            </w:r>
          </w:p>
        </w:tc>
        <w:tc>
          <w:tcPr>
            <w:tcW w:w="7796" w:type="dxa"/>
            <w:tcBorders>
              <w:top w:val="single" w:sz="6" w:space="0" w:color="000000"/>
              <w:left w:val="single" w:sz="6" w:space="0" w:color="000000"/>
              <w:bottom w:val="single" w:sz="6" w:space="0" w:color="000000"/>
              <w:right w:val="single" w:sz="6" w:space="0" w:color="000000"/>
            </w:tcBorders>
            <w:vAlign w:val="center"/>
          </w:tcPr>
          <w:p w14:paraId="52B53C5F" w14:textId="77777777" w:rsidR="00CC41F9" w:rsidRPr="008D08DE" w:rsidRDefault="00CC41F9" w:rsidP="00666E6E">
            <w:pPr>
              <w:autoSpaceDE w:val="0"/>
              <w:autoSpaceDN w:val="0"/>
              <w:adjustRightInd w:val="0"/>
            </w:pPr>
            <w:r w:rsidRPr="008D08DE">
              <w:t>Правописание проверяемых безударных гласных в корне слова</w:t>
            </w:r>
          </w:p>
        </w:tc>
      </w:tr>
      <w:tr w:rsidR="00A41FF1" w:rsidRPr="008D08DE" w14:paraId="454729AF"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7BD01CB9" w14:textId="77777777" w:rsidR="00CC41F9" w:rsidRPr="008D08DE" w:rsidRDefault="00CC41F9" w:rsidP="00666E6E">
            <w:pPr>
              <w:autoSpaceDE w:val="0"/>
              <w:autoSpaceDN w:val="0"/>
              <w:adjustRightInd w:val="0"/>
              <w:jc w:val="center"/>
            </w:pPr>
            <w:r w:rsidRPr="008D08DE">
              <w:t>6.6.</w:t>
            </w:r>
          </w:p>
        </w:tc>
        <w:tc>
          <w:tcPr>
            <w:tcW w:w="7796" w:type="dxa"/>
            <w:tcBorders>
              <w:top w:val="single" w:sz="6" w:space="0" w:color="000000"/>
              <w:left w:val="single" w:sz="6" w:space="0" w:color="000000"/>
              <w:bottom w:val="single" w:sz="6" w:space="0" w:color="000000"/>
              <w:right w:val="single" w:sz="6" w:space="0" w:color="000000"/>
            </w:tcBorders>
            <w:vAlign w:val="center"/>
          </w:tcPr>
          <w:p w14:paraId="79EAF1B2" w14:textId="77777777" w:rsidR="00CC41F9" w:rsidRPr="008D08DE" w:rsidRDefault="00CC41F9"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15A38B08"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5616E754" w14:textId="77777777" w:rsidR="00CC41F9" w:rsidRPr="008D08DE" w:rsidRDefault="00CC41F9" w:rsidP="00666E6E">
            <w:pPr>
              <w:autoSpaceDE w:val="0"/>
              <w:autoSpaceDN w:val="0"/>
              <w:adjustRightInd w:val="0"/>
              <w:jc w:val="center"/>
            </w:pPr>
            <w:r w:rsidRPr="008D08DE">
              <w:t>6.8</w:t>
            </w:r>
          </w:p>
        </w:tc>
        <w:tc>
          <w:tcPr>
            <w:tcW w:w="7796" w:type="dxa"/>
            <w:tcBorders>
              <w:top w:val="single" w:sz="6" w:space="0" w:color="000000"/>
              <w:left w:val="single" w:sz="6" w:space="0" w:color="000000"/>
              <w:bottom w:val="single" w:sz="6" w:space="0" w:color="000000"/>
              <w:right w:val="single" w:sz="6" w:space="0" w:color="000000"/>
            </w:tcBorders>
            <w:vAlign w:val="center"/>
          </w:tcPr>
          <w:p w14:paraId="47B569AA" w14:textId="77777777" w:rsidR="00CC41F9" w:rsidRPr="008D08DE" w:rsidRDefault="00CC41F9"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36063078"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3E197771" w14:textId="77777777" w:rsidR="00CC41F9" w:rsidRPr="008D08DE" w:rsidRDefault="00CC41F9" w:rsidP="00666E6E">
            <w:pPr>
              <w:autoSpaceDE w:val="0"/>
              <w:autoSpaceDN w:val="0"/>
              <w:adjustRightInd w:val="0"/>
              <w:jc w:val="center"/>
            </w:pPr>
            <w:r w:rsidRPr="008D08DE">
              <w:t>6.18.</w:t>
            </w:r>
          </w:p>
        </w:tc>
        <w:tc>
          <w:tcPr>
            <w:tcW w:w="7796" w:type="dxa"/>
            <w:tcBorders>
              <w:top w:val="single" w:sz="6" w:space="0" w:color="000000"/>
              <w:left w:val="single" w:sz="6" w:space="0" w:color="000000"/>
              <w:bottom w:val="single" w:sz="6" w:space="0" w:color="000000"/>
              <w:right w:val="single" w:sz="6" w:space="0" w:color="000000"/>
            </w:tcBorders>
            <w:vAlign w:val="center"/>
          </w:tcPr>
          <w:p w14:paraId="7207F31A" w14:textId="77777777" w:rsidR="00CC41F9" w:rsidRPr="008D08DE" w:rsidRDefault="00CC41F9" w:rsidP="00666E6E">
            <w:pPr>
              <w:autoSpaceDE w:val="0"/>
              <w:autoSpaceDN w:val="0"/>
              <w:adjustRightInd w:val="0"/>
            </w:pPr>
            <w:r w:rsidRPr="008D08DE">
              <w:t>Раздельное написание предлогов с другими словами</w:t>
            </w:r>
          </w:p>
        </w:tc>
      </w:tr>
      <w:tr w:rsidR="00A41FF1" w:rsidRPr="008D08DE" w14:paraId="50C098F7" w14:textId="77777777" w:rsidTr="00666E6E">
        <w:tc>
          <w:tcPr>
            <w:tcW w:w="1661" w:type="dxa"/>
            <w:tcBorders>
              <w:top w:val="single" w:sz="6" w:space="0" w:color="000000"/>
              <w:left w:val="single" w:sz="6" w:space="0" w:color="000000"/>
              <w:bottom w:val="single" w:sz="6" w:space="0" w:color="000000"/>
              <w:right w:val="single" w:sz="6" w:space="0" w:color="000000"/>
            </w:tcBorders>
            <w:vAlign w:val="center"/>
          </w:tcPr>
          <w:p w14:paraId="267E4788" w14:textId="77777777" w:rsidR="00CC41F9" w:rsidRPr="008D08DE" w:rsidRDefault="00CC41F9" w:rsidP="00666E6E">
            <w:pPr>
              <w:autoSpaceDE w:val="0"/>
              <w:autoSpaceDN w:val="0"/>
              <w:adjustRightInd w:val="0"/>
              <w:jc w:val="center"/>
            </w:pPr>
            <w:r w:rsidRPr="008D08DE">
              <w:t>7.1.</w:t>
            </w:r>
          </w:p>
        </w:tc>
        <w:tc>
          <w:tcPr>
            <w:tcW w:w="7796" w:type="dxa"/>
            <w:tcBorders>
              <w:top w:val="single" w:sz="6" w:space="0" w:color="000000"/>
              <w:left w:val="single" w:sz="6" w:space="0" w:color="000000"/>
              <w:bottom w:val="single" w:sz="6" w:space="0" w:color="000000"/>
              <w:right w:val="single" w:sz="6" w:space="0" w:color="000000"/>
            </w:tcBorders>
            <w:vAlign w:val="center"/>
          </w:tcPr>
          <w:p w14:paraId="558B0160" w14:textId="77777777" w:rsidR="00CC41F9" w:rsidRPr="008D08DE" w:rsidRDefault="00CC41F9" w:rsidP="00666E6E">
            <w:pPr>
              <w:autoSpaceDE w:val="0"/>
              <w:autoSpaceDN w:val="0"/>
              <w:adjustRightInd w:val="0"/>
            </w:pPr>
            <w:r w:rsidRPr="008D08DE">
              <w:t>Знаки препинания в конце предложения.</w:t>
            </w:r>
          </w:p>
        </w:tc>
      </w:tr>
    </w:tbl>
    <w:p w14:paraId="07B91473" w14:textId="77777777" w:rsidR="00CC41F9" w:rsidRPr="008D08DE" w:rsidRDefault="00CC41F9" w:rsidP="00CC41F9">
      <w:pPr>
        <w:pStyle w:val="BodyText21"/>
        <w:spacing w:after="120"/>
        <w:ind w:right="-29" w:firstLine="426"/>
        <w:jc w:val="both"/>
        <w:rPr>
          <w:rFonts w:ascii="Times New Roman" w:hAnsi="Times New Roman"/>
          <w:b w:val="0"/>
          <w:sz w:val="24"/>
          <w:szCs w:val="24"/>
          <w:lang w:val="ru-RU"/>
        </w:rPr>
      </w:pPr>
    </w:p>
    <w:p w14:paraId="625235A6" w14:textId="77777777" w:rsidR="00CC41F9" w:rsidRPr="008D08DE" w:rsidRDefault="00CC41F9" w:rsidP="001F06AC">
      <w:pPr>
        <w:pStyle w:val="BodyText21"/>
        <w:spacing w:after="120"/>
        <w:ind w:right="-29"/>
        <w:jc w:val="center"/>
        <w:rPr>
          <w:rFonts w:ascii="Times New Roman" w:hAnsi="Times New Roman"/>
          <w:b w:val="0"/>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518"/>
        <w:gridCol w:w="1038"/>
        <w:gridCol w:w="6086"/>
      </w:tblGrid>
      <w:tr w:rsidR="00A41FF1" w:rsidRPr="008D08DE" w14:paraId="250F8130" w14:textId="77777777" w:rsidTr="00666E6E">
        <w:trPr>
          <w:trHeight w:val="108"/>
        </w:trPr>
        <w:tc>
          <w:tcPr>
            <w:tcW w:w="845" w:type="dxa"/>
            <w:tcBorders>
              <w:top w:val="single" w:sz="6" w:space="0" w:color="000000"/>
              <w:left w:val="single" w:sz="6" w:space="0" w:color="000000"/>
              <w:bottom w:val="single" w:sz="6" w:space="0" w:color="000000"/>
              <w:right w:val="single" w:sz="6" w:space="0" w:color="000000"/>
            </w:tcBorders>
            <w:vAlign w:val="center"/>
          </w:tcPr>
          <w:p w14:paraId="06E11227" w14:textId="77777777" w:rsidR="00CC41F9" w:rsidRPr="008D08DE" w:rsidRDefault="00CC41F9" w:rsidP="00666E6E">
            <w:pPr>
              <w:spacing w:before="100" w:beforeAutospacing="1" w:after="100" w:afterAutospacing="1" w:line="108" w:lineRule="atLeast"/>
              <w:jc w:val="center"/>
              <w:rPr>
                <w:b/>
                <w:bCs/>
              </w:rPr>
            </w:pPr>
            <w:r w:rsidRPr="008D08DE">
              <w:rPr>
                <w:b/>
                <w:bCs/>
              </w:rPr>
              <w:t>№ задания</w:t>
            </w:r>
          </w:p>
        </w:tc>
        <w:tc>
          <w:tcPr>
            <w:tcW w:w="1370" w:type="dxa"/>
            <w:tcBorders>
              <w:top w:val="single" w:sz="6" w:space="0" w:color="000000"/>
              <w:left w:val="single" w:sz="6" w:space="0" w:color="000000"/>
              <w:bottom w:val="single" w:sz="6" w:space="0" w:color="000000"/>
              <w:right w:val="single" w:sz="6" w:space="0" w:color="000000"/>
            </w:tcBorders>
            <w:vAlign w:val="center"/>
          </w:tcPr>
          <w:p w14:paraId="0382046A" w14:textId="0E845050" w:rsidR="00CC41F9" w:rsidRPr="008D08DE" w:rsidRDefault="001F06AC" w:rsidP="00666E6E">
            <w:pPr>
              <w:rPr>
                <w:b/>
                <w:bCs/>
              </w:rPr>
            </w:pPr>
            <w:r w:rsidRPr="008D08DE">
              <w:rPr>
                <w:b/>
                <w:bCs/>
              </w:rPr>
              <w:t>К</w:t>
            </w:r>
            <w:r w:rsidR="00CC41F9" w:rsidRPr="008D08DE">
              <w:rPr>
                <w:b/>
                <w:bCs/>
              </w:rPr>
              <w:t>одификатор</w:t>
            </w:r>
          </w:p>
        </w:tc>
        <w:tc>
          <w:tcPr>
            <w:tcW w:w="1038" w:type="dxa"/>
            <w:tcBorders>
              <w:top w:val="single" w:sz="6" w:space="0" w:color="000000"/>
              <w:left w:val="single" w:sz="6" w:space="0" w:color="000000"/>
              <w:bottom w:val="single" w:sz="6" w:space="0" w:color="000000"/>
              <w:right w:val="single" w:sz="6" w:space="0" w:color="000000"/>
            </w:tcBorders>
          </w:tcPr>
          <w:p w14:paraId="2DF00A5C" w14:textId="77777777" w:rsidR="00CC41F9" w:rsidRPr="008D08DE" w:rsidRDefault="00CC41F9" w:rsidP="00666E6E">
            <w:pPr>
              <w:spacing w:before="100" w:beforeAutospacing="1" w:after="100" w:afterAutospacing="1" w:line="108" w:lineRule="atLeast"/>
              <w:jc w:val="center"/>
              <w:rPr>
                <w:b/>
                <w:bCs/>
              </w:rPr>
            </w:pPr>
            <w:r w:rsidRPr="008D08DE">
              <w:rPr>
                <w:b/>
                <w:bCs/>
              </w:rPr>
              <w:t>Уровень освоения</w:t>
            </w:r>
          </w:p>
        </w:tc>
        <w:tc>
          <w:tcPr>
            <w:tcW w:w="6086" w:type="dxa"/>
            <w:tcBorders>
              <w:top w:val="single" w:sz="6" w:space="0" w:color="000000"/>
              <w:left w:val="single" w:sz="6" w:space="0" w:color="000000"/>
              <w:bottom w:val="single" w:sz="6" w:space="0" w:color="000000"/>
              <w:right w:val="single" w:sz="6" w:space="0" w:color="000000"/>
            </w:tcBorders>
            <w:vAlign w:val="center"/>
          </w:tcPr>
          <w:p w14:paraId="6CCA3992" w14:textId="77777777" w:rsidR="00CC41F9" w:rsidRPr="008D08DE" w:rsidRDefault="00CC41F9"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1045D26F" w14:textId="77777777" w:rsidTr="00666E6E">
        <w:tc>
          <w:tcPr>
            <w:tcW w:w="845" w:type="dxa"/>
            <w:tcBorders>
              <w:top w:val="single" w:sz="6" w:space="0" w:color="000000"/>
              <w:left w:val="single" w:sz="6" w:space="0" w:color="000000"/>
              <w:bottom w:val="single" w:sz="4" w:space="0" w:color="auto"/>
              <w:right w:val="single" w:sz="4" w:space="0" w:color="auto"/>
            </w:tcBorders>
            <w:vAlign w:val="center"/>
          </w:tcPr>
          <w:p w14:paraId="5EDBDEAF" w14:textId="77777777" w:rsidR="00CC41F9" w:rsidRPr="008D08DE" w:rsidRDefault="00CC41F9" w:rsidP="00666E6E">
            <w:pPr>
              <w:jc w:val="center"/>
            </w:pPr>
            <w:r w:rsidRPr="008D08DE">
              <w:t>1</w:t>
            </w:r>
          </w:p>
        </w:tc>
        <w:tc>
          <w:tcPr>
            <w:tcW w:w="1370" w:type="dxa"/>
            <w:tcBorders>
              <w:top w:val="single" w:sz="6" w:space="0" w:color="000000"/>
              <w:left w:val="single" w:sz="6" w:space="0" w:color="000000"/>
              <w:bottom w:val="single" w:sz="6" w:space="0" w:color="000000"/>
              <w:right w:val="single" w:sz="6" w:space="0" w:color="000000"/>
            </w:tcBorders>
            <w:vAlign w:val="center"/>
          </w:tcPr>
          <w:p w14:paraId="33FACE05" w14:textId="77777777" w:rsidR="00CC41F9" w:rsidRPr="008D08DE" w:rsidRDefault="00CC41F9" w:rsidP="00666E6E">
            <w:pPr>
              <w:spacing w:before="100" w:beforeAutospacing="1" w:after="100" w:afterAutospacing="1"/>
              <w:jc w:val="center"/>
            </w:pPr>
            <w:r w:rsidRPr="008D08DE">
              <w:t>6.5.</w:t>
            </w:r>
          </w:p>
        </w:tc>
        <w:tc>
          <w:tcPr>
            <w:tcW w:w="1038" w:type="dxa"/>
            <w:tcBorders>
              <w:top w:val="single" w:sz="6" w:space="0" w:color="000000"/>
              <w:left w:val="single" w:sz="6" w:space="0" w:color="000000"/>
              <w:bottom w:val="single" w:sz="4" w:space="0" w:color="auto"/>
              <w:right w:val="single" w:sz="6" w:space="0" w:color="000000"/>
            </w:tcBorders>
          </w:tcPr>
          <w:p w14:paraId="37BE659E" w14:textId="77777777" w:rsidR="00CC41F9" w:rsidRPr="008D08DE" w:rsidRDefault="00CC41F9" w:rsidP="00666E6E">
            <w:pPr>
              <w:spacing w:before="100" w:beforeAutospacing="1" w:after="100" w:afterAutospacing="1"/>
              <w:jc w:val="center"/>
            </w:pPr>
            <w:r w:rsidRPr="008D08DE">
              <w:t>Б</w:t>
            </w:r>
          </w:p>
        </w:tc>
        <w:tc>
          <w:tcPr>
            <w:tcW w:w="6086" w:type="dxa"/>
            <w:tcBorders>
              <w:top w:val="single" w:sz="6" w:space="0" w:color="000000"/>
              <w:left w:val="single" w:sz="6" w:space="0" w:color="000000"/>
              <w:bottom w:val="single" w:sz="6" w:space="0" w:color="000000"/>
              <w:right w:val="single" w:sz="6" w:space="0" w:color="000000"/>
            </w:tcBorders>
            <w:vAlign w:val="center"/>
          </w:tcPr>
          <w:p w14:paraId="1E4D2309" w14:textId="77777777" w:rsidR="00CC41F9" w:rsidRPr="008D08DE" w:rsidRDefault="00CC41F9" w:rsidP="00666E6E">
            <w:pPr>
              <w:spacing w:before="100" w:beforeAutospacing="1" w:after="100" w:afterAutospacing="1"/>
            </w:pPr>
            <w:r w:rsidRPr="008D08DE">
              <w:t>Правописание проверяемых безударных гласных в корне слова</w:t>
            </w:r>
          </w:p>
        </w:tc>
      </w:tr>
      <w:tr w:rsidR="00A41FF1" w:rsidRPr="008D08DE" w14:paraId="22CFAA91" w14:textId="77777777" w:rsidTr="00666E6E">
        <w:tc>
          <w:tcPr>
            <w:tcW w:w="845" w:type="dxa"/>
            <w:tcBorders>
              <w:top w:val="single" w:sz="4" w:space="0" w:color="auto"/>
              <w:left w:val="single" w:sz="6" w:space="0" w:color="000000"/>
              <w:bottom w:val="single" w:sz="4" w:space="0" w:color="auto"/>
              <w:right w:val="single" w:sz="4" w:space="0" w:color="auto"/>
            </w:tcBorders>
            <w:vAlign w:val="center"/>
          </w:tcPr>
          <w:p w14:paraId="61A6AEB5" w14:textId="77777777" w:rsidR="00CC41F9" w:rsidRPr="008D08DE" w:rsidRDefault="00CC41F9" w:rsidP="00666E6E">
            <w:pPr>
              <w:jc w:val="center"/>
            </w:pPr>
            <w:r w:rsidRPr="008D08DE">
              <w:t>2</w:t>
            </w:r>
          </w:p>
        </w:tc>
        <w:tc>
          <w:tcPr>
            <w:tcW w:w="1370" w:type="dxa"/>
            <w:tcBorders>
              <w:top w:val="single" w:sz="6" w:space="0" w:color="000000"/>
              <w:left w:val="single" w:sz="4" w:space="0" w:color="auto"/>
              <w:bottom w:val="single" w:sz="4" w:space="0" w:color="auto"/>
              <w:right w:val="single" w:sz="6" w:space="0" w:color="000000"/>
            </w:tcBorders>
            <w:vAlign w:val="center"/>
          </w:tcPr>
          <w:p w14:paraId="52895368" w14:textId="77777777" w:rsidR="00CC41F9" w:rsidRPr="008D08DE" w:rsidRDefault="00CC41F9" w:rsidP="00666E6E">
            <w:pPr>
              <w:spacing w:before="100" w:beforeAutospacing="1" w:after="100" w:afterAutospacing="1"/>
              <w:jc w:val="center"/>
            </w:pPr>
            <w:r w:rsidRPr="008D08DE">
              <w:t>5.4.</w:t>
            </w:r>
          </w:p>
        </w:tc>
        <w:tc>
          <w:tcPr>
            <w:tcW w:w="1038" w:type="dxa"/>
            <w:tcBorders>
              <w:top w:val="single" w:sz="4" w:space="0" w:color="auto"/>
              <w:left w:val="single" w:sz="6" w:space="0" w:color="000000"/>
              <w:bottom w:val="single" w:sz="6" w:space="0" w:color="000000"/>
              <w:right w:val="single" w:sz="6" w:space="0" w:color="000000"/>
            </w:tcBorders>
          </w:tcPr>
          <w:p w14:paraId="7951AE12" w14:textId="77777777" w:rsidR="00CC41F9" w:rsidRPr="008D08DE" w:rsidRDefault="00CC41F9" w:rsidP="00666E6E">
            <w:pPr>
              <w:spacing w:before="100" w:beforeAutospacing="1" w:after="100" w:afterAutospacing="1"/>
              <w:jc w:val="center"/>
            </w:pPr>
            <w:r w:rsidRPr="008D08DE">
              <w:t>Б</w:t>
            </w:r>
          </w:p>
        </w:tc>
        <w:tc>
          <w:tcPr>
            <w:tcW w:w="6086" w:type="dxa"/>
            <w:tcBorders>
              <w:top w:val="single" w:sz="6" w:space="0" w:color="000000"/>
              <w:left w:val="single" w:sz="6" w:space="0" w:color="000000"/>
              <w:bottom w:val="single" w:sz="4" w:space="0" w:color="auto"/>
              <w:right w:val="single" w:sz="6" w:space="0" w:color="000000"/>
            </w:tcBorders>
            <w:vAlign w:val="center"/>
          </w:tcPr>
          <w:p w14:paraId="4D8FDAF4" w14:textId="77777777" w:rsidR="00CC41F9" w:rsidRPr="008D08DE" w:rsidRDefault="00CC41F9" w:rsidP="00666E6E">
            <w:pPr>
              <w:spacing w:before="100" w:beforeAutospacing="1" w:after="100" w:afterAutospacing="1"/>
            </w:pPr>
            <w:r w:rsidRPr="008D08DE">
              <w:t>Нахождение главных членов предложения: подлежащего и сказуемого</w:t>
            </w:r>
          </w:p>
        </w:tc>
      </w:tr>
      <w:tr w:rsidR="00CC41F9" w:rsidRPr="008D08DE" w14:paraId="502D4949" w14:textId="77777777" w:rsidTr="00666E6E">
        <w:tc>
          <w:tcPr>
            <w:tcW w:w="845" w:type="dxa"/>
            <w:tcBorders>
              <w:top w:val="single" w:sz="4" w:space="0" w:color="auto"/>
              <w:left w:val="single" w:sz="6" w:space="0" w:color="000000"/>
              <w:bottom w:val="single" w:sz="6" w:space="0" w:color="000000"/>
              <w:right w:val="single" w:sz="4" w:space="0" w:color="auto"/>
            </w:tcBorders>
            <w:vAlign w:val="center"/>
          </w:tcPr>
          <w:p w14:paraId="13CF540C" w14:textId="77777777" w:rsidR="00CC41F9" w:rsidRPr="008D08DE" w:rsidRDefault="00CC41F9" w:rsidP="00666E6E">
            <w:pPr>
              <w:jc w:val="center"/>
            </w:pPr>
            <w:r w:rsidRPr="008D08DE">
              <w:t>3</w:t>
            </w:r>
          </w:p>
        </w:tc>
        <w:tc>
          <w:tcPr>
            <w:tcW w:w="1370" w:type="dxa"/>
            <w:tcBorders>
              <w:top w:val="single" w:sz="6" w:space="0" w:color="000000"/>
              <w:left w:val="single" w:sz="4" w:space="0" w:color="auto"/>
              <w:bottom w:val="single" w:sz="6" w:space="0" w:color="000000"/>
              <w:right w:val="single" w:sz="6" w:space="0" w:color="000000"/>
            </w:tcBorders>
            <w:vAlign w:val="center"/>
          </w:tcPr>
          <w:p w14:paraId="13D7FBE5" w14:textId="77777777" w:rsidR="00CC41F9" w:rsidRPr="008D08DE" w:rsidRDefault="00CC41F9" w:rsidP="00666E6E">
            <w:pPr>
              <w:spacing w:before="100" w:beforeAutospacing="1" w:after="100" w:afterAutospacing="1"/>
              <w:jc w:val="center"/>
            </w:pPr>
          </w:p>
        </w:tc>
        <w:tc>
          <w:tcPr>
            <w:tcW w:w="1038" w:type="dxa"/>
            <w:tcBorders>
              <w:top w:val="single" w:sz="4" w:space="0" w:color="auto"/>
              <w:left w:val="single" w:sz="4" w:space="0" w:color="auto"/>
              <w:bottom w:val="single" w:sz="4" w:space="0" w:color="auto"/>
              <w:right w:val="single" w:sz="4" w:space="0" w:color="auto"/>
            </w:tcBorders>
          </w:tcPr>
          <w:p w14:paraId="5FE7481F" w14:textId="77777777" w:rsidR="00CC41F9" w:rsidRPr="008D08DE" w:rsidRDefault="00CC41F9" w:rsidP="00666E6E">
            <w:pPr>
              <w:spacing w:before="100" w:beforeAutospacing="1" w:after="100" w:afterAutospacing="1"/>
              <w:jc w:val="center"/>
            </w:pPr>
            <w:r w:rsidRPr="008D08DE">
              <w:t>П</w:t>
            </w:r>
          </w:p>
        </w:tc>
        <w:tc>
          <w:tcPr>
            <w:tcW w:w="6086" w:type="dxa"/>
            <w:tcBorders>
              <w:top w:val="single" w:sz="4" w:space="0" w:color="auto"/>
              <w:left w:val="single" w:sz="4" w:space="0" w:color="auto"/>
              <w:bottom w:val="single" w:sz="4" w:space="0" w:color="auto"/>
              <w:right w:val="single" w:sz="4" w:space="0" w:color="auto"/>
            </w:tcBorders>
            <w:vAlign w:val="center"/>
          </w:tcPr>
          <w:p w14:paraId="46C6B57D" w14:textId="77777777" w:rsidR="00CC41F9" w:rsidRPr="008D08DE" w:rsidRDefault="00CC41F9" w:rsidP="00666E6E">
            <w:pPr>
              <w:spacing w:before="100" w:beforeAutospacing="1" w:after="100" w:afterAutospacing="1"/>
            </w:pPr>
            <w:r w:rsidRPr="008D08DE">
              <w:t>Различение формы слова и родственных слов</w:t>
            </w:r>
          </w:p>
        </w:tc>
      </w:tr>
    </w:tbl>
    <w:p w14:paraId="74615D4B"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5644F60A"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2E9FB7C6" w14:textId="77777777"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Контрольная работа №4</w:t>
      </w:r>
    </w:p>
    <w:p w14:paraId="4059EE1D" w14:textId="59D20FF2" w:rsidR="00CC41F9" w:rsidRPr="008D08DE" w:rsidRDefault="00CC41F9" w:rsidP="001F06AC">
      <w:pPr>
        <w:pStyle w:val="BodyText21"/>
        <w:spacing w:after="120"/>
        <w:ind w:right="-29" w:firstLine="426"/>
        <w:jc w:val="center"/>
        <w:rPr>
          <w:rFonts w:ascii="Times New Roman" w:hAnsi="Times New Roman"/>
          <w:b w:val="0"/>
          <w:sz w:val="24"/>
          <w:szCs w:val="24"/>
          <w:lang w:val="ru-RU"/>
        </w:rPr>
      </w:pPr>
      <w:r w:rsidRPr="008D08DE">
        <w:rPr>
          <w:rFonts w:ascii="Times New Roman" w:hAnsi="Times New Roman"/>
          <w:b w:val="0"/>
          <w:sz w:val="24"/>
          <w:szCs w:val="24"/>
          <w:lang w:val="ru-RU"/>
        </w:rPr>
        <w:t xml:space="preserve">УМК «Школа России» (2 </w:t>
      </w:r>
      <w:r w:rsidR="001F06AC" w:rsidRPr="008D08DE">
        <w:rPr>
          <w:rFonts w:ascii="Times New Roman" w:hAnsi="Times New Roman"/>
          <w:b w:val="0"/>
          <w:sz w:val="24"/>
          <w:szCs w:val="24"/>
          <w:lang w:val="ru-RU"/>
        </w:rPr>
        <w:t>год обучения</w:t>
      </w:r>
      <w:r w:rsidRPr="008D08DE">
        <w:rPr>
          <w:rFonts w:ascii="Times New Roman" w:hAnsi="Times New Roman"/>
          <w:b w:val="0"/>
          <w:sz w:val="24"/>
          <w:szCs w:val="24"/>
          <w:lang w:val="ru-RU"/>
        </w:rPr>
        <w:t>)</w:t>
      </w:r>
    </w:p>
    <w:p w14:paraId="55109770" w14:textId="77777777"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Диктант</w:t>
      </w:r>
    </w:p>
    <w:p w14:paraId="788E99C5" w14:textId="77777777" w:rsidR="00CC41F9" w:rsidRPr="008D08DE" w:rsidRDefault="00CC41F9" w:rsidP="00CC41F9">
      <w:pPr>
        <w:shd w:val="clear" w:color="auto" w:fill="FFFFFF"/>
        <w:spacing w:after="150"/>
        <w:jc w:val="center"/>
      </w:pPr>
      <w:r w:rsidRPr="008D08DE">
        <w:t>Друзья</w:t>
      </w:r>
    </w:p>
    <w:p w14:paraId="11AE24F6" w14:textId="77777777" w:rsidR="00CC41F9" w:rsidRPr="008D08DE" w:rsidRDefault="00CC41F9" w:rsidP="00CC41F9">
      <w:pPr>
        <w:shd w:val="clear" w:color="auto" w:fill="FFFFFF"/>
        <w:spacing w:after="150"/>
        <w:jc w:val="both"/>
      </w:pPr>
      <w:r w:rsidRPr="008D08DE">
        <w:t xml:space="preserve">       Алёша принёс домой щенка. Щенку дали кличку Бим. Бим ел молоко и суп из чашки. Скоро он стал большой собакой. Друзья играли в парке. Вот Алёша бросил палку за куст. Бим принёс мальчику палку. (35 слов)</w:t>
      </w:r>
    </w:p>
    <w:p w14:paraId="60CCB7B9" w14:textId="77777777" w:rsidR="00CC41F9" w:rsidRPr="008D08DE" w:rsidRDefault="00CC41F9" w:rsidP="00CC41F9">
      <w:pPr>
        <w:shd w:val="clear" w:color="auto" w:fill="FFFFFF"/>
        <w:ind w:firstLine="426"/>
        <w:textAlignment w:val="baseline"/>
        <w:rPr>
          <w:b/>
          <w:bCs/>
        </w:rPr>
      </w:pPr>
      <w:bookmarkStart w:id="10" w:name="_Hlk61376017"/>
      <w:r w:rsidRPr="008D08DE">
        <w:rPr>
          <w:b/>
          <w:bCs/>
        </w:rPr>
        <w:t>Грамматическое задание</w:t>
      </w:r>
    </w:p>
    <w:p w14:paraId="28B1238D" w14:textId="77777777" w:rsidR="00CC41F9" w:rsidRPr="008D08DE" w:rsidRDefault="00CC41F9">
      <w:pPr>
        <w:pStyle w:val="a3"/>
        <w:numPr>
          <w:ilvl w:val="0"/>
          <w:numId w:val="65"/>
        </w:numPr>
        <w:shd w:val="clear" w:color="auto" w:fill="FFFFFF"/>
        <w:spacing w:after="0" w:line="240" w:lineRule="auto"/>
        <w:textAlignment w:val="baseline"/>
        <w:rPr>
          <w:rFonts w:ascii="Times New Roman" w:hAnsi="Times New Roman"/>
          <w:sz w:val="24"/>
          <w:szCs w:val="24"/>
          <w:lang w:eastAsia="ru-RU"/>
        </w:rPr>
      </w:pPr>
      <w:r w:rsidRPr="008D08DE">
        <w:rPr>
          <w:rFonts w:ascii="Times New Roman" w:hAnsi="Times New Roman"/>
          <w:sz w:val="24"/>
          <w:szCs w:val="24"/>
          <w:lang w:eastAsia="ru-RU"/>
        </w:rPr>
        <w:t xml:space="preserve">В предложении обозначьте имена существительные. </w:t>
      </w:r>
    </w:p>
    <w:p w14:paraId="2EADAEEB" w14:textId="77777777" w:rsidR="00CC41F9" w:rsidRPr="008D08DE" w:rsidRDefault="00CC41F9" w:rsidP="00CC41F9">
      <w:pPr>
        <w:shd w:val="clear" w:color="auto" w:fill="FFFFFF"/>
        <w:textAlignment w:val="baseline"/>
      </w:pPr>
      <w:bookmarkStart w:id="11" w:name="_Hlk56975781"/>
      <w:r w:rsidRPr="008D08DE">
        <w:t xml:space="preserve">     </w:t>
      </w:r>
      <w:r w:rsidRPr="008D08DE">
        <w:rPr>
          <w:bdr w:val="none" w:sz="0" w:space="0" w:color="auto" w:frame="1"/>
        </w:rPr>
        <w:t>1 вариант</w:t>
      </w:r>
      <w:r w:rsidRPr="008D08DE">
        <w:t> – в 6 предложении</w:t>
      </w:r>
      <w:r w:rsidRPr="008D08DE">
        <w:br/>
      </w:r>
      <w:r w:rsidRPr="008D08DE">
        <w:rPr>
          <w:bdr w:val="none" w:sz="0" w:space="0" w:color="auto" w:frame="1"/>
        </w:rPr>
        <w:t xml:space="preserve">     2 вариант</w:t>
      </w:r>
      <w:r w:rsidRPr="008D08DE">
        <w:t> – в 7 предложении</w:t>
      </w:r>
    </w:p>
    <w:bookmarkEnd w:id="11"/>
    <w:p w14:paraId="581C26EA" w14:textId="77777777" w:rsidR="00CC41F9" w:rsidRPr="008D08DE" w:rsidRDefault="00CC41F9">
      <w:pPr>
        <w:pStyle w:val="a3"/>
        <w:numPr>
          <w:ilvl w:val="0"/>
          <w:numId w:val="65"/>
        </w:numPr>
        <w:shd w:val="clear" w:color="auto" w:fill="FFFFFF"/>
        <w:spacing w:after="0" w:line="276" w:lineRule="auto"/>
        <w:textAlignment w:val="baseline"/>
        <w:rPr>
          <w:rFonts w:ascii="Times New Roman" w:hAnsi="Times New Roman"/>
          <w:sz w:val="24"/>
          <w:szCs w:val="24"/>
        </w:rPr>
      </w:pPr>
      <w:r w:rsidRPr="008D08DE">
        <w:rPr>
          <w:rFonts w:ascii="Times New Roman" w:hAnsi="Times New Roman"/>
          <w:sz w:val="24"/>
          <w:szCs w:val="24"/>
        </w:rPr>
        <w:t>Подчеркните главные члены предложения.</w:t>
      </w:r>
    </w:p>
    <w:p w14:paraId="4B0DCC07" w14:textId="77777777" w:rsidR="00CC41F9" w:rsidRPr="008D08DE" w:rsidRDefault="00CC41F9" w:rsidP="00CC41F9">
      <w:pPr>
        <w:shd w:val="clear" w:color="auto" w:fill="FFFFFF"/>
        <w:textAlignment w:val="baseline"/>
      </w:pPr>
      <w:r w:rsidRPr="008D08DE">
        <w:t xml:space="preserve">     </w:t>
      </w:r>
      <w:r w:rsidRPr="008D08DE">
        <w:rPr>
          <w:bdr w:val="none" w:sz="0" w:space="0" w:color="auto" w:frame="1"/>
        </w:rPr>
        <w:t>1 вариант</w:t>
      </w:r>
      <w:r w:rsidRPr="008D08DE">
        <w:t> – в 1 предложении</w:t>
      </w:r>
      <w:r w:rsidRPr="008D08DE">
        <w:br/>
      </w:r>
      <w:r w:rsidRPr="008D08DE">
        <w:rPr>
          <w:bdr w:val="none" w:sz="0" w:space="0" w:color="auto" w:frame="1"/>
        </w:rPr>
        <w:t xml:space="preserve">     2 вариант</w:t>
      </w:r>
      <w:r w:rsidRPr="008D08DE">
        <w:t> – в 5 предложении</w:t>
      </w:r>
    </w:p>
    <w:p w14:paraId="6B590D65" w14:textId="77777777" w:rsidR="00CC41F9" w:rsidRPr="008D08DE" w:rsidRDefault="00CC41F9" w:rsidP="00CC41F9">
      <w:pPr>
        <w:shd w:val="clear" w:color="auto" w:fill="FFFFFF"/>
        <w:textAlignment w:val="baseline"/>
      </w:pPr>
      <w:r w:rsidRPr="008D08DE">
        <w:t xml:space="preserve">       3* Напишите по 2 существительных в единственном и множественном числе.</w:t>
      </w:r>
    </w:p>
    <w:bookmarkEnd w:id="10"/>
    <w:p w14:paraId="5263C843" w14:textId="77777777" w:rsidR="00CC41F9" w:rsidRPr="008D08DE" w:rsidRDefault="00CC41F9" w:rsidP="00CC41F9">
      <w:pPr>
        <w:shd w:val="clear" w:color="auto" w:fill="FFFFFF"/>
        <w:textAlignment w:val="baseline"/>
      </w:pPr>
    </w:p>
    <w:p w14:paraId="590693D2" w14:textId="77777777" w:rsidR="00CC41F9" w:rsidRPr="008D08DE" w:rsidRDefault="00CC41F9" w:rsidP="001F06AC">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3323DD42" w14:textId="77777777" w:rsidTr="00666E6E">
        <w:trPr>
          <w:trHeight w:val="306"/>
        </w:trPr>
        <w:tc>
          <w:tcPr>
            <w:tcW w:w="1235" w:type="dxa"/>
          </w:tcPr>
          <w:p w14:paraId="6C61C530" w14:textId="77777777" w:rsidR="00CC41F9" w:rsidRPr="008D08DE" w:rsidRDefault="00CC41F9" w:rsidP="00666E6E">
            <w:pPr>
              <w:autoSpaceDE w:val="0"/>
              <w:autoSpaceDN w:val="0"/>
              <w:adjustRightInd w:val="0"/>
              <w:jc w:val="both"/>
              <w:rPr>
                <w:b/>
                <w:bCs/>
              </w:rPr>
            </w:pPr>
            <w:r w:rsidRPr="008D08DE">
              <w:rPr>
                <w:b/>
                <w:bCs/>
              </w:rPr>
              <w:t>Кодификатор</w:t>
            </w:r>
          </w:p>
        </w:tc>
        <w:tc>
          <w:tcPr>
            <w:tcW w:w="8222" w:type="dxa"/>
          </w:tcPr>
          <w:p w14:paraId="7DD6C3D6" w14:textId="77777777" w:rsidR="00CC41F9" w:rsidRPr="008D08DE" w:rsidRDefault="00CC41F9" w:rsidP="00666E6E">
            <w:pPr>
              <w:autoSpaceDE w:val="0"/>
              <w:autoSpaceDN w:val="0"/>
              <w:adjustRightInd w:val="0"/>
              <w:jc w:val="both"/>
              <w:rPr>
                <w:b/>
                <w:bCs/>
              </w:rPr>
            </w:pPr>
            <w:r w:rsidRPr="008D08DE">
              <w:rPr>
                <w:b/>
                <w:bCs/>
              </w:rPr>
              <w:t>Элементы содержания</w:t>
            </w:r>
          </w:p>
        </w:tc>
      </w:tr>
      <w:tr w:rsidR="00A41FF1" w:rsidRPr="008D08DE" w14:paraId="27196297"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01EBF1D7" w14:textId="77777777" w:rsidR="00CC41F9" w:rsidRPr="008D08DE" w:rsidRDefault="00CC41F9" w:rsidP="00666E6E">
            <w:pPr>
              <w:autoSpaceDE w:val="0"/>
              <w:autoSpaceDN w:val="0"/>
              <w:adjustRightInd w:val="0"/>
              <w:jc w:val="center"/>
            </w:pPr>
            <w:r w:rsidRPr="008D08DE">
              <w:t>6.2.</w:t>
            </w:r>
          </w:p>
        </w:tc>
        <w:tc>
          <w:tcPr>
            <w:tcW w:w="8222" w:type="dxa"/>
            <w:tcBorders>
              <w:top w:val="single" w:sz="6" w:space="0" w:color="000000"/>
              <w:left w:val="single" w:sz="6" w:space="0" w:color="000000"/>
              <w:bottom w:val="single" w:sz="6" w:space="0" w:color="000000"/>
              <w:right w:val="single" w:sz="6" w:space="0" w:color="000000"/>
            </w:tcBorders>
            <w:vAlign w:val="center"/>
          </w:tcPr>
          <w:p w14:paraId="53A975CF" w14:textId="77777777" w:rsidR="00CC41F9" w:rsidRPr="008D08DE" w:rsidRDefault="00CC41F9"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3B858F20"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13E803EA" w14:textId="77777777" w:rsidR="00CC41F9" w:rsidRPr="008D08DE" w:rsidRDefault="00CC41F9" w:rsidP="00666E6E">
            <w:pPr>
              <w:autoSpaceDE w:val="0"/>
              <w:autoSpaceDN w:val="0"/>
              <w:adjustRightInd w:val="0"/>
              <w:jc w:val="center"/>
            </w:pPr>
            <w:r w:rsidRPr="008D08DE">
              <w:t>6.3.</w:t>
            </w:r>
          </w:p>
        </w:tc>
        <w:tc>
          <w:tcPr>
            <w:tcW w:w="8222" w:type="dxa"/>
            <w:tcBorders>
              <w:top w:val="single" w:sz="6" w:space="0" w:color="000000"/>
              <w:left w:val="single" w:sz="6" w:space="0" w:color="000000"/>
              <w:bottom w:val="single" w:sz="6" w:space="0" w:color="000000"/>
              <w:right w:val="single" w:sz="6" w:space="0" w:color="000000"/>
            </w:tcBorders>
            <w:vAlign w:val="center"/>
          </w:tcPr>
          <w:p w14:paraId="46EADF4E" w14:textId="77777777" w:rsidR="00CC41F9" w:rsidRPr="008D08DE" w:rsidRDefault="00CC41F9"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23EB4AC1"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0DD085A9" w14:textId="77777777" w:rsidR="00CC41F9" w:rsidRPr="008D08DE" w:rsidRDefault="00CC41F9" w:rsidP="00666E6E">
            <w:pPr>
              <w:autoSpaceDE w:val="0"/>
              <w:autoSpaceDN w:val="0"/>
              <w:adjustRightInd w:val="0"/>
              <w:jc w:val="center"/>
            </w:pPr>
            <w:r w:rsidRPr="008D08DE">
              <w:t>6.4.</w:t>
            </w:r>
          </w:p>
        </w:tc>
        <w:tc>
          <w:tcPr>
            <w:tcW w:w="8222" w:type="dxa"/>
            <w:tcBorders>
              <w:top w:val="single" w:sz="6" w:space="0" w:color="000000"/>
              <w:left w:val="single" w:sz="6" w:space="0" w:color="000000"/>
              <w:bottom w:val="single" w:sz="6" w:space="0" w:color="000000"/>
              <w:right w:val="single" w:sz="6" w:space="0" w:color="000000"/>
            </w:tcBorders>
            <w:vAlign w:val="center"/>
          </w:tcPr>
          <w:p w14:paraId="13A45F5E" w14:textId="77777777" w:rsidR="00CC41F9" w:rsidRPr="008D08DE" w:rsidRDefault="00CC41F9" w:rsidP="00666E6E">
            <w:pPr>
              <w:autoSpaceDE w:val="0"/>
              <w:autoSpaceDN w:val="0"/>
              <w:adjustRightInd w:val="0"/>
            </w:pPr>
            <w:r w:rsidRPr="008D08DE">
              <w:t>Правописание сочетаний чк,чн, чт, щн</w:t>
            </w:r>
          </w:p>
        </w:tc>
      </w:tr>
      <w:tr w:rsidR="00A41FF1" w:rsidRPr="008D08DE" w14:paraId="330EE5A8"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149F8B08" w14:textId="77777777" w:rsidR="00CC41F9" w:rsidRPr="008D08DE" w:rsidRDefault="00CC41F9" w:rsidP="00666E6E">
            <w:pPr>
              <w:autoSpaceDE w:val="0"/>
              <w:autoSpaceDN w:val="0"/>
              <w:adjustRightInd w:val="0"/>
              <w:jc w:val="center"/>
            </w:pPr>
            <w:r w:rsidRPr="008D08DE">
              <w:t>6.5.</w:t>
            </w:r>
          </w:p>
        </w:tc>
        <w:tc>
          <w:tcPr>
            <w:tcW w:w="8222" w:type="dxa"/>
            <w:tcBorders>
              <w:top w:val="single" w:sz="6" w:space="0" w:color="000000"/>
              <w:left w:val="single" w:sz="6" w:space="0" w:color="000000"/>
              <w:bottom w:val="single" w:sz="6" w:space="0" w:color="000000"/>
              <w:right w:val="single" w:sz="6" w:space="0" w:color="000000"/>
            </w:tcBorders>
            <w:vAlign w:val="center"/>
          </w:tcPr>
          <w:p w14:paraId="47A57F3B" w14:textId="77777777" w:rsidR="00CC41F9" w:rsidRPr="008D08DE" w:rsidRDefault="00CC41F9" w:rsidP="00666E6E">
            <w:pPr>
              <w:autoSpaceDE w:val="0"/>
              <w:autoSpaceDN w:val="0"/>
              <w:adjustRightInd w:val="0"/>
            </w:pPr>
            <w:r w:rsidRPr="008D08DE">
              <w:t>Правописание проверяемых безударных гласных в корне слова</w:t>
            </w:r>
          </w:p>
        </w:tc>
      </w:tr>
      <w:tr w:rsidR="00A41FF1" w:rsidRPr="008D08DE" w14:paraId="2628C003"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5D8D3519" w14:textId="77777777" w:rsidR="00CC41F9" w:rsidRPr="008D08DE" w:rsidRDefault="00CC41F9" w:rsidP="00666E6E">
            <w:pPr>
              <w:autoSpaceDE w:val="0"/>
              <w:autoSpaceDN w:val="0"/>
              <w:adjustRightInd w:val="0"/>
              <w:jc w:val="center"/>
            </w:pPr>
            <w:r w:rsidRPr="008D08DE">
              <w:t>6.8</w:t>
            </w:r>
          </w:p>
        </w:tc>
        <w:tc>
          <w:tcPr>
            <w:tcW w:w="8222" w:type="dxa"/>
            <w:tcBorders>
              <w:top w:val="single" w:sz="6" w:space="0" w:color="000000"/>
              <w:left w:val="single" w:sz="6" w:space="0" w:color="000000"/>
              <w:bottom w:val="single" w:sz="6" w:space="0" w:color="000000"/>
              <w:right w:val="single" w:sz="6" w:space="0" w:color="000000"/>
            </w:tcBorders>
            <w:vAlign w:val="center"/>
          </w:tcPr>
          <w:p w14:paraId="0D3ADC79" w14:textId="77777777" w:rsidR="00CC41F9" w:rsidRPr="008D08DE" w:rsidRDefault="00CC41F9"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4FEAC6EA"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045AF375" w14:textId="77777777" w:rsidR="00CC41F9" w:rsidRPr="008D08DE" w:rsidRDefault="00CC41F9" w:rsidP="00666E6E">
            <w:pPr>
              <w:autoSpaceDE w:val="0"/>
              <w:autoSpaceDN w:val="0"/>
              <w:adjustRightInd w:val="0"/>
              <w:jc w:val="center"/>
            </w:pPr>
            <w:r w:rsidRPr="008D08DE">
              <w:t>6.10.</w:t>
            </w:r>
          </w:p>
        </w:tc>
        <w:tc>
          <w:tcPr>
            <w:tcW w:w="8222" w:type="dxa"/>
            <w:tcBorders>
              <w:top w:val="single" w:sz="6" w:space="0" w:color="000000"/>
              <w:left w:val="single" w:sz="6" w:space="0" w:color="000000"/>
              <w:bottom w:val="single" w:sz="6" w:space="0" w:color="000000"/>
              <w:right w:val="single" w:sz="6" w:space="0" w:color="000000"/>
            </w:tcBorders>
            <w:vAlign w:val="center"/>
          </w:tcPr>
          <w:p w14:paraId="303A841B" w14:textId="77777777" w:rsidR="00CC41F9" w:rsidRPr="008D08DE" w:rsidRDefault="00CC41F9" w:rsidP="00666E6E">
            <w:pPr>
              <w:autoSpaceDE w:val="0"/>
              <w:autoSpaceDN w:val="0"/>
              <w:adjustRightInd w:val="0"/>
            </w:pPr>
            <w:r w:rsidRPr="008D08DE">
              <w:t>Правописание разделительных ъ и ь</w:t>
            </w:r>
          </w:p>
        </w:tc>
      </w:tr>
      <w:tr w:rsidR="00A41FF1" w:rsidRPr="008D08DE" w14:paraId="5318D93A"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7CDDE74E" w14:textId="77777777" w:rsidR="00CC41F9" w:rsidRPr="008D08DE" w:rsidRDefault="00CC41F9" w:rsidP="00666E6E">
            <w:pPr>
              <w:autoSpaceDE w:val="0"/>
              <w:autoSpaceDN w:val="0"/>
              <w:adjustRightInd w:val="0"/>
              <w:jc w:val="center"/>
            </w:pPr>
            <w:r w:rsidRPr="008D08DE">
              <w:t>6.18.</w:t>
            </w:r>
          </w:p>
        </w:tc>
        <w:tc>
          <w:tcPr>
            <w:tcW w:w="8222" w:type="dxa"/>
            <w:tcBorders>
              <w:top w:val="single" w:sz="6" w:space="0" w:color="000000"/>
              <w:left w:val="single" w:sz="6" w:space="0" w:color="000000"/>
              <w:bottom w:val="single" w:sz="6" w:space="0" w:color="000000"/>
              <w:right w:val="single" w:sz="6" w:space="0" w:color="000000"/>
            </w:tcBorders>
            <w:vAlign w:val="center"/>
          </w:tcPr>
          <w:p w14:paraId="67FF958B" w14:textId="77777777" w:rsidR="00CC41F9" w:rsidRPr="008D08DE" w:rsidRDefault="00CC41F9" w:rsidP="00666E6E">
            <w:pPr>
              <w:autoSpaceDE w:val="0"/>
              <w:autoSpaceDN w:val="0"/>
              <w:adjustRightInd w:val="0"/>
            </w:pPr>
            <w:r w:rsidRPr="008D08DE">
              <w:t>Раздельное написание предлогов с другими словами</w:t>
            </w:r>
          </w:p>
        </w:tc>
      </w:tr>
      <w:tr w:rsidR="00A41FF1" w:rsidRPr="008D08DE" w14:paraId="76DFD31E" w14:textId="77777777" w:rsidTr="00666E6E">
        <w:tc>
          <w:tcPr>
            <w:tcW w:w="1235" w:type="dxa"/>
            <w:tcBorders>
              <w:top w:val="single" w:sz="6" w:space="0" w:color="000000"/>
              <w:left w:val="single" w:sz="6" w:space="0" w:color="000000"/>
              <w:bottom w:val="single" w:sz="6" w:space="0" w:color="000000"/>
              <w:right w:val="single" w:sz="6" w:space="0" w:color="000000"/>
            </w:tcBorders>
            <w:vAlign w:val="center"/>
          </w:tcPr>
          <w:p w14:paraId="7B5256D7" w14:textId="77777777" w:rsidR="00CC41F9" w:rsidRPr="008D08DE" w:rsidRDefault="00CC41F9" w:rsidP="00666E6E">
            <w:pPr>
              <w:autoSpaceDE w:val="0"/>
              <w:autoSpaceDN w:val="0"/>
              <w:adjustRightInd w:val="0"/>
              <w:jc w:val="center"/>
            </w:pPr>
            <w:r w:rsidRPr="008D08DE">
              <w:t>7.1.</w:t>
            </w:r>
          </w:p>
        </w:tc>
        <w:tc>
          <w:tcPr>
            <w:tcW w:w="8222" w:type="dxa"/>
            <w:tcBorders>
              <w:top w:val="single" w:sz="6" w:space="0" w:color="000000"/>
              <w:left w:val="single" w:sz="6" w:space="0" w:color="000000"/>
              <w:bottom w:val="single" w:sz="6" w:space="0" w:color="000000"/>
              <w:right w:val="single" w:sz="6" w:space="0" w:color="000000"/>
            </w:tcBorders>
            <w:vAlign w:val="center"/>
          </w:tcPr>
          <w:p w14:paraId="20DA6EF8" w14:textId="77777777" w:rsidR="00CC41F9" w:rsidRPr="008D08DE" w:rsidRDefault="00CC41F9" w:rsidP="00666E6E">
            <w:pPr>
              <w:autoSpaceDE w:val="0"/>
              <w:autoSpaceDN w:val="0"/>
              <w:adjustRightInd w:val="0"/>
            </w:pPr>
            <w:r w:rsidRPr="008D08DE">
              <w:t>Знаки препинания в конце предложения.</w:t>
            </w:r>
          </w:p>
        </w:tc>
      </w:tr>
    </w:tbl>
    <w:p w14:paraId="03B31A7E"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090BF92B" w14:textId="77777777" w:rsidR="00CC41F9" w:rsidRPr="008D08DE" w:rsidRDefault="00CC41F9" w:rsidP="001F06AC">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037"/>
        <w:gridCol w:w="5925"/>
      </w:tblGrid>
      <w:tr w:rsidR="00A41FF1" w:rsidRPr="008D08DE" w14:paraId="153888EC" w14:textId="77777777" w:rsidTr="00666E6E">
        <w:trPr>
          <w:trHeight w:val="108"/>
        </w:trPr>
        <w:tc>
          <w:tcPr>
            <w:tcW w:w="895" w:type="dxa"/>
            <w:tcBorders>
              <w:top w:val="single" w:sz="6" w:space="0" w:color="000000"/>
              <w:left w:val="single" w:sz="6" w:space="0" w:color="000000"/>
              <w:bottom w:val="single" w:sz="6" w:space="0" w:color="000000"/>
              <w:right w:val="single" w:sz="6" w:space="0" w:color="000000"/>
            </w:tcBorders>
            <w:vAlign w:val="center"/>
          </w:tcPr>
          <w:p w14:paraId="2B628C3D" w14:textId="77777777" w:rsidR="00CC41F9" w:rsidRPr="008D08DE" w:rsidRDefault="00CC41F9" w:rsidP="00666E6E">
            <w:pPr>
              <w:spacing w:before="100" w:beforeAutospacing="1" w:after="100" w:afterAutospacing="1" w:line="108" w:lineRule="atLeast"/>
              <w:jc w:val="center"/>
              <w:rPr>
                <w:b/>
                <w:bCs/>
              </w:rPr>
            </w:pPr>
            <w:r w:rsidRPr="008D08DE">
              <w:rPr>
                <w:b/>
                <w:bCs/>
              </w:rPr>
              <w:t>№ задания</w:t>
            </w:r>
          </w:p>
        </w:tc>
        <w:tc>
          <w:tcPr>
            <w:tcW w:w="1482" w:type="dxa"/>
            <w:tcBorders>
              <w:top w:val="single" w:sz="6" w:space="0" w:color="000000"/>
              <w:left w:val="single" w:sz="6" w:space="0" w:color="000000"/>
              <w:bottom w:val="single" w:sz="6" w:space="0" w:color="000000"/>
              <w:right w:val="single" w:sz="6" w:space="0" w:color="000000"/>
            </w:tcBorders>
            <w:vAlign w:val="center"/>
          </w:tcPr>
          <w:p w14:paraId="7EAABAAD" w14:textId="77777777" w:rsidR="00CC41F9" w:rsidRPr="008D08DE" w:rsidRDefault="00CC41F9" w:rsidP="00666E6E">
            <w:pPr>
              <w:rPr>
                <w:b/>
                <w:bCs/>
              </w:rPr>
            </w:pPr>
            <w:r w:rsidRPr="008D08DE">
              <w:rPr>
                <w:b/>
                <w:bCs/>
              </w:rPr>
              <w:t>кодификатор</w:t>
            </w:r>
          </w:p>
        </w:tc>
        <w:tc>
          <w:tcPr>
            <w:tcW w:w="1037" w:type="dxa"/>
            <w:tcBorders>
              <w:top w:val="single" w:sz="6" w:space="0" w:color="000000"/>
              <w:left w:val="single" w:sz="6" w:space="0" w:color="000000"/>
              <w:bottom w:val="single" w:sz="6" w:space="0" w:color="000000"/>
              <w:right w:val="single" w:sz="6" w:space="0" w:color="000000"/>
            </w:tcBorders>
          </w:tcPr>
          <w:p w14:paraId="76C879BA" w14:textId="77777777" w:rsidR="00CC41F9" w:rsidRPr="008D08DE" w:rsidRDefault="00CC41F9" w:rsidP="00666E6E">
            <w:pPr>
              <w:spacing w:before="100" w:beforeAutospacing="1" w:after="100" w:afterAutospacing="1" w:line="108" w:lineRule="atLeast"/>
              <w:jc w:val="center"/>
              <w:rPr>
                <w:b/>
                <w:bCs/>
              </w:rPr>
            </w:pPr>
            <w:r w:rsidRPr="008D08DE">
              <w:rPr>
                <w:b/>
                <w:bCs/>
              </w:rPr>
              <w:t>Уровень освоения</w:t>
            </w:r>
          </w:p>
        </w:tc>
        <w:tc>
          <w:tcPr>
            <w:tcW w:w="5925" w:type="dxa"/>
            <w:tcBorders>
              <w:top w:val="single" w:sz="6" w:space="0" w:color="000000"/>
              <w:left w:val="single" w:sz="6" w:space="0" w:color="000000"/>
              <w:bottom w:val="single" w:sz="6" w:space="0" w:color="000000"/>
              <w:right w:val="single" w:sz="6" w:space="0" w:color="000000"/>
            </w:tcBorders>
            <w:vAlign w:val="center"/>
          </w:tcPr>
          <w:p w14:paraId="03F2D095" w14:textId="77777777" w:rsidR="00CC41F9" w:rsidRPr="008D08DE" w:rsidRDefault="00CC41F9"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0A24E9D8" w14:textId="77777777" w:rsidTr="00666E6E">
        <w:tc>
          <w:tcPr>
            <w:tcW w:w="895" w:type="dxa"/>
            <w:tcBorders>
              <w:top w:val="single" w:sz="4" w:space="0" w:color="auto"/>
              <w:left w:val="single" w:sz="6" w:space="0" w:color="000000"/>
              <w:bottom w:val="single" w:sz="4" w:space="0" w:color="auto"/>
              <w:right w:val="single" w:sz="4" w:space="0" w:color="auto"/>
            </w:tcBorders>
            <w:vAlign w:val="center"/>
          </w:tcPr>
          <w:p w14:paraId="34E98054" w14:textId="77777777" w:rsidR="00CC41F9" w:rsidRPr="008D08DE" w:rsidRDefault="00CC41F9" w:rsidP="00666E6E">
            <w:pPr>
              <w:jc w:val="center"/>
            </w:pPr>
            <w:r w:rsidRPr="008D08DE">
              <w:t>1</w:t>
            </w:r>
          </w:p>
        </w:tc>
        <w:tc>
          <w:tcPr>
            <w:tcW w:w="1482" w:type="dxa"/>
            <w:tcBorders>
              <w:top w:val="single" w:sz="4" w:space="0" w:color="auto"/>
              <w:left w:val="single" w:sz="4" w:space="0" w:color="auto"/>
              <w:bottom w:val="single" w:sz="6" w:space="0" w:color="000000"/>
              <w:right w:val="single" w:sz="6" w:space="0" w:color="000000"/>
            </w:tcBorders>
            <w:vAlign w:val="center"/>
          </w:tcPr>
          <w:p w14:paraId="7CECF200" w14:textId="77777777" w:rsidR="00CC41F9" w:rsidRPr="008D08DE" w:rsidRDefault="00CC41F9" w:rsidP="00666E6E">
            <w:pPr>
              <w:spacing w:before="100" w:beforeAutospacing="1" w:after="100" w:afterAutospacing="1"/>
              <w:jc w:val="center"/>
            </w:pPr>
            <w:r w:rsidRPr="008D08DE">
              <w:t>4.2.</w:t>
            </w:r>
          </w:p>
        </w:tc>
        <w:tc>
          <w:tcPr>
            <w:tcW w:w="1037" w:type="dxa"/>
            <w:tcBorders>
              <w:top w:val="single" w:sz="4" w:space="0" w:color="auto"/>
              <w:left w:val="single" w:sz="6" w:space="0" w:color="000000"/>
              <w:bottom w:val="single" w:sz="6" w:space="0" w:color="000000"/>
              <w:right w:val="single" w:sz="6" w:space="0" w:color="000000"/>
            </w:tcBorders>
          </w:tcPr>
          <w:p w14:paraId="290CE1E3" w14:textId="77777777" w:rsidR="00CC41F9" w:rsidRPr="008D08DE" w:rsidRDefault="00CC41F9" w:rsidP="00666E6E">
            <w:pPr>
              <w:spacing w:before="100" w:beforeAutospacing="1" w:after="100" w:afterAutospacing="1"/>
              <w:jc w:val="center"/>
            </w:pPr>
            <w:r w:rsidRPr="008D08DE">
              <w:t>Б</w:t>
            </w:r>
          </w:p>
        </w:tc>
        <w:tc>
          <w:tcPr>
            <w:tcW w:w="5925" w:type="dxa"/>
            <w:tcBorders>
              <w:top w:val="single" w:sz="4" w:space="0" w:color="auto"/>
              <w:left w:val="single" w:sz="6" w:space="0" w:color="000000"/>
              <w:bottom w:val="single" w:sz="6" w:space="0" w:color="000000"/>
              <w:right w:val="single" w:sz="6" w:space="0" w:color="000000"/>
            </w:tcBorders>
            <w:vAlign w:val="center"/>
          </w:tcPr>
          <w:p w14:paraId="6E428CEA" w14:textId="77777777" w:rsidR="00CC41F9" w:rsidRPr="008D08DE" w:rsidRDefault="00CC41F9" w:rsidP="00666E6E">
            <w:pPr>
              <w:spacing w:before="100" w:beforeAutospacing="1" w:after="100" w:afterAutospacing="1"/>
            </w:pPr>
            <w:r w:rsidRPr="008D08DE">
              <w:t>Имя существительное</w:t>
            </w:r>
          </w:p>
        </w:tc>
      </w:tr>
      <w:tr w:rsidR="00A41FF1" w:rsidRPr="008D08DE" w14:paraId="23BB23F2" w14:textId="77777777" w:rsidTr="00666E6E">
        <w:tc>
          <w:tcPr>
            <w:tcW w:w="895" w:type="dxa"/>
            <w:tcBorders>
              <w:top w:val="single" w:sz="4" w:space="0" w:color="auto"/>
              <w:left w:val="single" w:sz="6" w:space="0" w:color="000000"/>
              <w:bottom w:val="single" w:sz="4" w:space="0" w:color="auto"/>
              <w:right w:val="single" w:sz="4" w:space="0" w:color="auto"/>
            </w:tcBorders>
            <w:vAlign w:val="center"/>
          </w:tcPr>
          <w:p w14:paraId="452BA842" w14:textId="77777777" w:rsidR="00CC41F9" w:rsidRPr="008D08DE" w:rsidRDefault="00CC41F9" w:rsidP="00666E6E">
            <w:pPr>
              <w:jc w:val="center"/>
            </w:pPr>
            <w:r w:rsidRPr="008D08DE">
              <w:t>3</w:t>
            </w:r>
          </w:p>
        </w:tc>
        <w:tc>
          <w:tcPr>
            <w:tcW w:w="1482" w:type="dxa"/>
            <w:tcBorders>
              <w:top w:val="single" w:sz="6" w:space="0" w:color="000000"/>
              <w:left w:val="single" w:sz="4" w:space="0" w:color="auto"/>
              <w:bottom w:val="single" w:sz="6" w:space="0" w:color="000000"/>
              <w:right w:val="single" w:sz="6" w:space="0" w:color="000000"/>
            </w:tcBorders>
            <w:vAlign w:val="center"/>
          </w:tcPr>
          <w:p w14:paraId="36E2CCEF" w14:textId="77777777" w:rsidR="00CC41F9" w:rsidRPr="008D08DE" w:rsidRDefault="00CC41F9" w:rsidP="00666E6E">
            <w:pPr>
              <w:spacing w:before="100" w:beforeAutospacing="1" w:after="100" w:afterAutospacing="1"/>
              <w:jc w:val="center"/>
            </w:pPr>
            <w:r w:rsidRPr="008D08DE">
              <w:t>5.4.</w:t>
            </w:r>
          </w:p>
        </w:tc>
        <w:tc>
          <w:tcPr>
            <w:tcW w:w="1037" w:type="dxa"/>
            <w:tcBorders>
              <w:top w:val="single" w:sz="6" w:space="0" w:color="000000"/>
              <w:left w:val="single" w:sz="6" w:space="0" w:color="000000"/>
              <w:bottom w:val="single" w:sz="6" w:space="0" w:color="000000"/>
              <w:right w:val="single" w:sz="6" w:space="0" w:color="000000"/>
            </w:tcBorders>
          </w:tcPr>
          <w:p w14:paraId="35DCC850" w14:textId="77777777" w:rsidR="00CC41F9" w:rsidRPr="008D08DE" w:rsidRDefault="00CC41F9" w:rsidP="00666E6E">
            <w:pPr>
              <w:spacing w:before="100" w:beforeAutospacing="1" w:after="100" w:afterAutospacing="1"/>
              <w:jc w:val="center"/>
            </w:pPr>
            <w:r w:rsidRPr="008D08DE">
              <w:t>Б</w:t>
            </w:r>
          </w:p>
        </w:tc>
        <w:tc>
          <w:tcPr>
            <w:tcW w:w="5925" w:type="dxa"/>
            <w:tcBorders>
              <w:top w:val="single" w:sz="6" w:space="0" w:color="000000"/>
              <w:left w:val="single" w:sz="6" w:space="0" w:color="000000"/>
              <w:bottom w:val="single" w:sz="6" w:space="0" w:color="000000"/>
              <w:right w:val="single" w:sz="6" w:space="0" w:color="000000"/>
            </w:tcBorders>
            <w:vAlign w:val="center"/>
          </w:tcPr>
          <w:p w14:paraId="71FD7695" w14:textId="77777777" w:rsidR="00CC41F9" w:rsidRPr="008D08DE" w:rsidRDefault="00CC41F9" w:rsidP="00666E6E">
            <w:pPr>
              <w:spacing w:before="100" w:beforeAutospacing="1" w:after="100" w:afterAutospacing="1"/>
            </w:pPr>
            <w:r w:rsidRPr="008D08DE">
              <w:t>Нахождение главных членов предложения: подлежащего и сказуемого</w:t>
            </w:r>
          </w:p>
        </w:tc>
      </w:tr>
      <w:tr w:rsidR="00CC41F9" w:rsidRPr="008D08DE" w14:paraId="6F54A307" w14:textId="77777777" w:rsidTr="00666E6E">
        <w:tc>
          <w:tcPr>
            <w:tcW w:w="895" w:type="dxa"/>
            <w:tcBorders>
              <w:top w:val="single" w:sz="4" w:space="0" w:color="auto"/>
              <w:left w:val="single" w:sz="6" w:space="0" w:color="000000"/>
              <w:bottom w:val="single" w:sz="6" w:space="0" w:color="000000"/>
              <w:right w:val="single" w:sz="4" w:space="0" w:color="auto"/>
            </w:tcBorders>
            <w:vAlign w:val="center"/>
          </w:tcPr>
          <w:p w14:paraId="5D5ED174" w14:textId="77777777" w:rsidR="00CC41F9" w:rsidRPr="008D08DE" w:rsidRDefault="00CC41F9" w:rsidP="00666E6E">
            <w:pPr>
              <w:jc w:val="center"/>
            </w:pPr>
            <w:r w:rsidRPr="008D08DE">
              <w:t>3</w:t>
            </w:r>
          </w:p>
        </w:tc>
        <w:tc>
          <w:tcPr>
            <w:tcW w:w="1482" w:type="dxa"/>
            <w:tcBorders>
              <w:top w:val="single" w:sz="4" w:space="0" w:color="auto"/>
              <w:left w:val="single" w:sz="4" w:space="0" w:color="auto"/>
              <w:bottom w:val="single" w:sz="6" w:space="0" w:color="000000"/>
              <w:right w:val="single" w:sz="6" w:space="0" w:color="000000"/>
            </w:tcBorders>
            <w:vAlign w:val="center"/>
          </w:tcPr>
          <w:p w14:paraId="1996477A" w14:textId="77777777" w:rsidR="00CC41F9" w:rsidRPr="008D08DE" w:rsidRDefault="00CC41F9" w:rsidP="00666E6E">
            <w:pPr>
              <w:spacing w:before="100" w:beforeAutospacing="1" w:after="100" w:afterAutospacing="1"/>
              <w:jc w:val="center"/>
            </w:pPr>
            <w:r w:rsidRPr="008D08DE">
              <w:t>4.2.5</w:t>
            </w:r>
          </w:p>
        </w:tc>
        <w:tc>
          <w:tcPr>
            <w:tcW w:w="1037" w:type="dxa"/>
            <w:tcBorders>
              <w:top w:val="single" w:sz="4" w:space="0" w:color="auto"/>
              <w:left w:val="single" w:sz="6" w:space="0" w:color="000000"/>
              <w:bottom w:val="single" w:sz="6" w:space="0" w:color="000000"/>
              <w:right w:val="single" w:sz="6" w:space="0" w:color="000000"/>
            </w:tcBorders>
          </w:tcPr>
          <w:p w14:paraId="3540E239" w14:textId="77777777" w:rsidR="00CC41F9" w:rsidRPr="008D08DE" w:rsidRDefault="00CC41F9" w:rsidP="00666E6E">
            <w:pPr>
              <w:spacing w:before="100" w:beforeAutospacing="1" w:after="100" w:afterAutospacing="1"/>
              <w:jc w:val="center"/>
            </w:pPr>
            <w:r w:rsidRPr="008D08DE">
              <w:t>П</w:t>
            </w:r>
          </w:p>
        </w:tc>
        <w:tc>
          <w:tcPr>
            <w:tcW w:w="5925" w:type="dxa"/>
            <w:tcBorders>
              <w:top w:val="single" w:sz="4" w:space="0" w:color="auto"/>
              <w:left w:val="single" w:sz="6" w:space="0" w:color="000000"/>
              <w:bottom w:val="single" w:sz="6" w:space="0" w:color="000000"/>
              <w:right w:val="single" w:sz="6" w:space="0" w:color="000000"/>
            </w:tcBorders>
            <w:vAlign w:val="center"/>
          </w:tcPr>
          <w:p w14:paraId="15336273" w14:textId="77777777" w:rsidR="00CC41F9" w:rsidRPr="008D08DE" w:rsidRDefault="00CC41F9" w:rsidP="00666E6E">
            <w:pPr>
              <w:spacing w:before="100" w:beforeAutospacing="1" w:after="100" w:afterAutospacing="1"/>
            </w:pPr>
            <w:r w:rsidRPr="008D08DE">
              <w:t>Изменение существительных по числам.</w:t>
            </w:r>
          </w:p>
        </w:tc>
      </w:tr>
    </w:tbl>
    <w:p w14:paraId="1CFF27CD"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03A69873"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2933375D" w14:textId="77777777" w:rsidR="00CC41F9" w:rsidRPr="008D08DE" w:rsidRDefault="00CC41F9"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Контрольная работа №5</w:t>
      </w:r>
    </w:p>
    <w:p w14:paraId="2CDFBE7B" w14:textId="48AAE126" w:rsidR="00CC41F9" w:rsidRPr="008D08DE" w:rsidRDefault="00CC41F9" w:rsidP="001A2272">
      <w:pPr>
        <w:pStyle w:val="BodyText21"/>
        <w:spacing w:after="120"/>
        <w:ind w:right="-29" w:firstLine="426"/>
        <w:jc w:val="center"/>
        <w:rPr>
          <w:rFonts w:ascii="Times New Roman" w:hAnsi="Times New Roman"/>
          <w:b w:val="0"/>
          <w:sz w:val="24"/>
          <w:szCs w:val="24"/>
          <w:lang w:val="ru-RU"/>
        </w:rPr>
      </w:pPr>
      <w:r w:rsidRPr="008D08DE">
        <w:rPr>
          <w:rFonts w:ascii="Times New Roman" w:hAnsi="Times New Roman"/>
          <w:b w:val="0"/>
          <w:sz w:val="24"/>
          <w:szCs w:val="24"/>
          <w:lang w:val="ru-RU"/>
        </w:rPr>
        <w:t xml:space="preserve">УМК «Школа России» (2 </w:t>
      </w:r>
      <w:r w:rsidR="001A2272" w:rsidRPr="008D08DE">
        <w:rPr>
          <w:rFonts w:ascii="Times New Roman" w:hAnsi="Times New Roman"/>
          <w:b w:val="0"/>
          <w:sz w:val="24"/>
          <w:szCs w:val="24"/>
          <w:lang w:val="ru-RU"/>
        </w:rPr>
        <w:t>год обучения</w:t>
      </w:r>
      <w:r w:rsidRPr="008D08DE">
        <w:rPr>
          <w:rFonts w:ascii="Times New Roman" w:hAnsi="Times New Roman"/>
          <w:b w:val="0"/>
          <w:sz w:val="24"/>
          <w:szCs w:val="24"/>
          <w:lang w:val="ru-RU"/>
        </w:rPr>
        <w:t>)</w:t>
      </w:r>
    </w:p>
    <w:p w14:paraId="1E9B4A67" w14:textId="77777777" w:rsidR="00CC41F9" w:rsidRPr="008D08DE" w:rsidRDefault="00CC41F9"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Диктант</w:t>
      </w:r>
    </w:p>
    <w:p w14:paraId="46822377" w14:textId="77777777" w:rsidR="00CC41F9" w:rsidRPr="008D08DE" w:rsidRDefault="00CC41F9" w:rsidP="001A2272">
      <w:pPr>
        <w:shd w:val="clear" w:color="auto" w:fill="FFFFFF"/>
        <w:spacing w:after="150"/>
        <w:jc w:val="center"/>
      </w:pPr>
      <w:r w:rsidRPr="008D08DE">
        <w:t>Май</w:t>
      </w:r>
    </w:p>
    <w:p w14:paraId="0997621A" w14:textId="77777777" w:rsidR="00CC41F9" w:rsidRPr="008D08DE" w:rsidRDefault="00CC41F9" w:rsidP="00CC41F9">
      <w:pPr>
        <w:shd w:val="clear" w:color="auto" w:fill="FFFFFF"/>
        <w:spacing w:after="150"/>
        <w:jc w:val="both"/>
      </w:pPr>
      <w:r w:rsidRPr="008D08DE">
        <w:t xml:space="preserve">       Май. Настали тёплые деньки. Зелёная листва укрыла деревья. Весело поют дрозды и чижи. На земле сочная травка. В лесу цветут душистые ландыши. Зреют лесные ягоды. Гудят шмели. </w:t>
      </w:r>
      <w:r w:rsidRPr="008D08DE">
        <w:lastRenderedPageBreak/>
        <w:t>Пчела летит от цветка к цветку. В цветах сладкий сок. У ручья урчат лягушки. К воде ползёт уж. (46 слов)</w:t>
      </w:r>
    </w:p>
    <w:p w14:paraId="0F9B3912" w14:textId="77777777" w:rsidR="00CC41F9" w:rsidRPr="008D08DE" w:rsidRDefault="00CC41F9" w:rsidP="00CC41F9">
      <w:pPr>
        <w:shd w:val="clear" w:color="auto" w:fill="FFFFFF"/>
        <w:spacing w:after="150"/>
        <w:rPr>
          <w:b/>
          <w:bCs/>
        </w:rPr>
      </w:pPr>
      <w:r w:rsidRPr="008D08DE">
        <w:rPr>
          <w:b/>
          <w:bCs/>
        </w:rPr>
        <w:t>Грамматическое задание</w:t>
      </w:r>
    </w:p>
    <w:p w14:paraId="50E90ECD" w14:textId="77777777" w:rsidR="00CC41F9" w:rsidRPr="008D08DE" w:rsidRDefault="00CC41F9" w:rsidP="00CC41F9">
      <w:pPr>
        <w:shd w:val="clear" w:color="auto" w:fill="FFFFFF"/>
        <w:spacing w:after="150"/>
      </w:pPr>
      <w:r w:rsidRPr="008D08DE">
        <w:t>1. Выпишите предложение, подчеркните главные члены. Над каждым словом напишите часть речи. *Выпишите словосочетания.</w:t>
      </w:r>
    </w:p>
    <w:p w14:paraId="17E9AF35" w14:textId="77777777" w:rsidR="00CC41F9" w:rsidRPr="008D08DE" w:rsidRDefault="00CC41F9" w:rsidP="00CC41F9">
      <w:pPr>
        <w:shd w:val="clear" w:color="auto" w:fill="FFFFFF"/>
        <w:spacing w:after="150"/>
      </w:pPr>
      <w:r w:rsidRPr="008D08DE">
        <w:t>1 вариант – 3 предложение</w:t>
      </w:r>
    </w:p>
    <w:p w14:paraId="7AF34AD5" w14:textId="77777777" w:rsidR="00CC41F9" w:rsidRPr="008D08DE" w:rsidRDefault="00CC41F9" w:rsidP="00CC41F9">
      <w:pPr>
        <w:shd w:val="clear" w:color="auto" w:fill="FFFFFF"/>
        <w:spacing w:after="150"/>
      </w:pPr>
      <w:r w:rsidRPr="008D08DE">
        <w:t>2 вариант – 6 предложение</w:t>
      </w:r>
    </w:p>
    <w:p w14:paraId="628AD1A0" w14:textId="77777777" w:rsidR="00CC41F9" w:rsidRPr="008D08DE" w:rsidRDefault="00CC41F9" w:rsidP="00CC41F9">
      <w:pPr>
        <w:shd w:val="clear" w:color="auto" w:fill="FFFFFF"/>
        <w:spacing w:after="150"/>
      </w:pPr>
      <w:r w:rsidRPr="008D08DE">
        <w:t>2. Напиши однокоренные слова. Выдели корень.</w:t>
      </w:r>
    </w:p>
    <w:p w14:paraId="0298D7E5" w14:textId="77777777" w:rsidR="00CC41F9" w:rsidRPr="008D08DE" w:rsidRDefault="00CC41F9" w:rsidP="00CC41F9">
      <w:pPr>
        <w:shd w:val="clear" w:color="auto" w:fill="FFFFFF"/>
        <w:spacing w:after="150"/>
      </w:pPr>
      <w:r w:rsidRPr="008D08DE">
        <w:t>1 вариант – к слову дождь</w:t>
      </w:r>
    </w:p>
    <w:p w14:paraId="3C9F2DD4" w14:textId="77777777" w:rsidR="00CC41F9" w:rsidRPr="008D08DE" w:rsidRDefault="00CC41F9" w:rsidP="00CC41F9">
      <w:pPr>
        <w:shd w:val="clear" w:color="auto" w:fill="FFFFFF"/>
        <w:spacing w:after="150"/>
      </w:pPr>
      <w:r w:rsidRPr="008D08DE">
        <w:t>2 вариант – к слову река</w:t>
      </w:r>
    </w:p>
    <w:p w14:paraId="41ADFC5A" w14:textId="77777777" w:rsidR="00CC41F9" w:rsidRPr="008D08DE" w:rsidRDefault="00CC41F9"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1A0AF37B" w14:textId="77777777" w:rsidTr="00666E6E">
        <w:trPr>
          <w:trHeight w:val="448"/>
        </w:trPr>
        <w:tc>
          <w:tcPr>
            <w:tcW w:w="1059" w:type="dxa"/>
          </w:tcPr>
          <w:p w14:paraId="4AB6ED79" w14:textId="77777777" w:rsidR="00CC41F9" w:rsidRPr="008D08DE" w:rsidRDefault="00CC41F9" w:rsidP="00666E6E">
            <w:pPr>
              <w:autoSpaceDE w:val="0"/>
              <w:autoSpaceDN w:val="0"/>
              <w:adjustRightInd w:val="0"/>
              <w:jc w:val="both"/>
              <w:rPr>
                <w:b/>
                <w:bCs/>
              </w:rPr>
            </w:pPr>
            <w:r w:rsidRPr="008D08DE">
              <w:rPr>
                <w:b/>
                <w:bCs/>
              </w:rPr>
              <w:t>Кодификатор</w:t>
            </w:r>
          </w:p>
        </w:tc>
        <w:tc>
          <w:tcPr>
            <w:tcW w:w="8398" w:type="dxa"/>
          </w:tcPr>
          <w:p w14:paraId="66C1208F" w14:textId="77777777" w:rsidR="00CC41F9" w:rsidRPr="008D08DE" w:rsidRDefault="00CC41F9" w:rsidP="00666E6E">
            <w:pPr>
              <w:autoSpaceDE w:val="0"/>
              <w:autoSpaceDN w:val="0"/>
              <w:adjustRightInd w:val="0"/>
              <w:jc w:val="both"/>
              <w:rPr>
                <w:b/>
                <w:bCs/>
              </w:rPr>
            </w:pPr>
            <w:r w:rsidRPr="008D08DE">
              <w:rPr>
                <w:b/>
                <w:bCs/>
              </w:rPr>
              <w:t>Элементы содержания</w:t>
            </w:r>
          </w:p>
        </w:tc>
      </w:tr>
      <w:tr w:rsidR="00A41FF1" w:rsidRPr="008D08DE" w14:paraId="6378722D"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312B6DE2" w14:textId="77777777" w:rsidR="00CC41F9" w:rsidRPr="008D08DE" w:rsidRDefault="00CC41F9" w:rsidP="00666E6E">
            <w:pPr>
              <w:autoSpaceDE w:val="0"/>
              <w:autoSpaceDN w:val="0"/>
              <w:adjustRightInd w:val="0"/>
              <w:jc w:val="center"/>
            </w:pPr>
            <w:r w:rsidRPr="008D08DE">
              <w:t>6.2.</w:t>
            </w:r>
          </w:p>
        </w:tc>
        <w:tc>
          <w:tcPr>
            <w:tcW w:w="8398" w:type="dxa"/>
            <w:tcBorders>
              <w:top w:val="single" w:sz="6" w:space="0" w:color="000000"/>
              <w:left w:val="single" w:sz="6" w:space="0" w:color="000000"/>
              <w:bottom w:val="single" w:sz="6" w:space="0" w:color="000000"/>
              <w:right w:val="single" w:sz="6" w:space="0" w:color="000000"/>
            </w:tcBorders>
            <w:vAlign w:val="center"/>
          </w:tcPr>
          <w:p w14:paraId="6A23336B" w14:textId="77777777" w:rsidR="00CC41F9" w:rsidRPr="008D08DE" w:rsidRDefault="00CC41F9"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77CEE310"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1EC10E2D" w14:textId="77777777" w:rsidR="00CC41F9" w:rsidRPr="008D08DE" w:rsidRDefault="00CC41F9" w:rsidP="00666E6E">
            <w:pPr>
              <w:autoSpaceDE w:val="0"/>
              <w:autoSpaceDN w:val="0"/>
              <w:adjustRightInd w:val="0"/>
              <w:jc w:val="center"/>
            </w:pPr>
            <w:r w:rsidRPr="008D08DE">
              <w:t>6.3.</w:t>
            </w:r>
          </w:p>
        </w:tc>
        <w:tc>
          <w:tcPr>
            <w:tcW w:w="8398" w:type="dxa"/>
            <w:tcBorders>
              <w:top w:val="single" w:sz="6" w:space="0" w:color="000000"/>
              <w:left w:val="single" w:sz="6" w:space="0" w:color="000000"/>
              <w:bottom w:val="single" w:sz="6" w:space="0" w:color="000000"/>
              <w:right w:val="single" w:sz="6" w:space="0" w:color="000000"/>
            </w:tcBorders>
            <w:vAlign w:val="center"/>
          </w:tcPr>
          <w:p w14:paraId="6F49A86A" w14:textId="77777777" w:rsidR="00CC41F9" w:rsidRPr="008D08DE" w:rsidRDefault="00CC41F9"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6E79563B"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56E9E70E" w14:textId="77777777" w:rsidR="00CC41F9" w:rsidRPr="008D08DE" w:rsidRDefault="00CC41F9" w:rsidP="00666E6E">
            <w:pPr>
              <w:autoSpaceDE w:val="0"/>
              <w:autoSpaceDN w:val="0"/>
              <w:adjustRightInd w:val="0"/>
              <w:jc w:val="center"/>
            </w:pPr>
            <w:r w:rsidRPr="008D08DE">
              <w:t>6.4.</w:t>
            </w:r>
          </w:p>
        </w:tc>
        <w:tc>
          <w:tcPr>
            <w:tcW w:w="8398" w:type="dxa"/>
            <w:tcBorders>
              <w:top w:val="single" w:sz="6" w:space="0" w:color="000000"/>
              <w:left w:val="single" w:sz="6" w:space="0" w:color="000000"/>
              <w:bottom w:val="single" w:sz="6" w:space="0" w:color="000000"/>
              <w:right w:val="single" w:sz="6" w:space="0" w:color="000000"/>
            </w:tcBorders>
            <w:vAlign w:val="center"/>
          </w:tcPr>
          <w:p w14:paraId="6651E2DE" w14:textId="77777777" w:rsidR="00CC41F9" w:rsidRPr="008D08DE" w:rsidRDefault="00CC41F9" w:rsidP="00666E6E">
            <w:pPr>
              <w:autoSpaceDE w:val="0"/>
              <w:autoSpaceDN w:val="0"/>
              <w:adjustRightInd w:val="0"/>
            </w:pPr>
            <w:r w:rsidRPr="008D08DE">
              <w:t>Правописание сочетаний чк,чн, чт, щн</w:t>
            </w:r>
          </w:p>
        </w:tc>
      </w:tr>
      <w:tr w:rsidR="00A41FF1" w:rsidRPr="008D08DE" w14:paraId="3B0F3E69"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3FEE11BD" w14:textId="77777777" w:rsidR="00CC41F9" w:rsidRPr="008D08DE" w:rsidRDefault="00CC41F9" w:rsidP="00666E6E">
            <w:pPr>
              <w:autoSpaceDE w:val="0"/>
              <w:autoSpaceDN w:val="0"/>
              <w:adjustRightInd w:val="0"/>
              <w:jc w:val="center"/>
            </w:pPr>
            <w:r w:rsidRPr="008D08DE">
              <w:t>6.5.</w:t>
            </w:r>
          </w:p>
        </w:tc>
        <w:tc>
          <w:tcPr>
            <w:tcW w:w="8398" w:type="dxa"/>
            <w:tcBorders>
              <w:top w:val="single" w:sz="6" w:space="0" w:color="000000"/>
              <w:left w:val="single" w:sz="6" w:space="0" w:color="000000"/>
              <w:bottom w:val="single" w:sz="6" w:space="0" w:color="000000"/>
              <w:right w:val="single" w:sz="6" w:space="0" w:color="000000"/>
            </w:tcBorders>
            <w:vAlign w:val="center"/>
          </w:tcPr>
          <w:p w14:paraId="2B2B66B0" w14:textId="77777777" w:rsidR="00CC41F9" w:rsidRPr="008D08DE" w:rsidRDefault="00CC41F9" w:rsidP="00666E6E">
            <w:pPr>
              <w:autoSpaceDE w:val="0"/>
              <w:autoSpaceDN w:val="0"/>
              <w:adjustRightInd w:val="0"/>
            </w:pPr>
            <w:r w:rsidRPr="008D08DE">
              <w:t>Правописание проверяемых безударных гласных в корне слова</w:t>
            </w:r>
          </w:p>
        </w:tc>
      </w:tr>
      <w:tr w:rsidR="00A41FF1" w:rsidRPr="008D08DE" w14:paraId="4E4EF124"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52DA1F21" w14:textId="77777777" w:rsidR="00CC41F9" w:rsidRPr="008D08DE" w:rsidRDefault="00CC41F9" w:rsidP="00666E6E">
            <w:pPr>
              <w:autoSpaceDE w:val="0"/>
              <w:autoSpaceDN w:val="0"/>
              <w:adjustRightInd w:val="0"/>
              <w:jc w:val="center"/>
            </w:pPr>
            <w:r w:rsidRPr="008D08DE">
              <w:t>6.6.</w:t>
            </w:r>
          </w:p>
        </w:tc>
        <w:tc>
          <w:tcPr>
            <w:tcW w:w="8398" w:type="dxa"/>
            <w:tcBorders>
              <w:top w:val="single" w:sz="6" w:space="0" w:color="000000"/>
              <w:left w:val="single" w:sz="6" w:space="0" w:color="000000"/>
              <w:bottom w:val="single" w:sz="6" w:space="0" w:color="000000"/>
              <w:right w:val="single" w:sz="6" w:space="0" w:color="000000"/>
            </w:tcBorders>
            <w:vAlign w:val="center"/>
          </w:tcPr>
          <w:p w14:paraId="14E91ECA" w14:textId="77777777" w:rsidR="00CC41F9" w:rsidRPr="008D08DE" w:rsidRDefault="00CC41F9"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1FE3E760"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585D00A" w14:textId="77777777" w:rsidR="00CC41F9" w:rsidRPr="008D08DE" w:rsidRDefault="00CC41F9" w:rsidP="00666E6E">
            <w:pPr>
              <w:autoSpaceDE w:val="0"/>
              <w:autoSpaceDN w:val="0"/>
              <w:adjustRightInd w:val="0"/>
              <w:jc w:val="center"/>
            </w:pPr>
            <w:r w:rsidRPr="008D08DE">
              <w:t>6.8</w:t>
            </w:r>
          </w:p>
        </w:tc>
        <w:tc>
          <w:tcPr>
            <w:tcW w:w="8398" w:type="dxa"/>
            <w:tcBorders>
              <w:top w:val="single" w:sz="6" w:space="0" w:color="000000"/>
              <w:left w:val="single" w:sz="6" w:space="0" w:color="000000"/>
              <w:bottom w:val="single" w:sz="6" w:space="0" w:color="000000"/>
              <w:right w:val="single" w:sz="6" w:space="0" w:color="000000"/>
            </w:tcBorders>
            <w:vAlign w:val="center"/>
          </w:tcPr>
          <w:p w14:paraId="398AE0EE" w14:textId="77777777" w:rsidR="00CC41F9" w:rsidRPr="008D08DE" w:rsidRDefault="00CC41F9"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4EACB16B"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05300A59" w14:textId="77777777" w:rsidR="00CC41F9" w:rsidRPr="008D08DE" w:rsidRDefault="00CC41F9" w:rsidP="00666E6E">
            <w:pPr>
              <w:autoSpaceDE w:val="0"/>
              <w:autoSpaceDN w:val="0"/>
              <w:adjustRightInd w:val="0"/>
              <w:jc w:val="center"/>
            </w:pPr>
            <w:r w:rsidRPr="008D08DE">
              <w:t>6.10.</w:t>
            </w:r>
          </w:p>
        </w:tc>
        <w:tc>
          <w:tcPr>
            <w:tcW w:w="8398" w:type="dxa"/>
            <w:tcBorders>
              <w:top w:val="single" w:sz="6" w:space="0" w:color="000000"/>
              <w:left w:val="single" w:sz="6" w:space="0" w:color="000000"/>
              <w:bottom w:val="single" w:sz="6" w:space="0" w:color="000000"/>
              <w:right w:val="single" w:sz="6" w:space="0" w:color="000000"/>
            </w:tcBorders>
            <w:vAlign w:val="center"/>
          </w:tcPr>
          <w:p w14:paraId="1F099BDA" w14:textId="77777777" w:rsidR="00CC41F9" w:rsidRPr="008D08DE" w:rsidRDefault="00CC41F9" w:rsidP="00666E6E">
            <w:pPr>
              <w:autoSpaceDE w:val="0"/>
              <w:autoSpaceDN w:val="0"/>
              <w:adjustRightInd w:val="0"/>
            </w:pPr>
            <w:r w:rsidRPr="008D08DE">
              <w:t>Правописание разделительных ъ и ь</w:t>
            </w:r>
          </w:p>
        </w:tc>
      </w:tr>
      <w:tr w:rsidR="00A41FF1" w:rsidRPr="008D08DE" w14:paraId="20E6AA1A"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521F2AB0" w14:textId="77777777" w:rsidR="00CC41F9" w:rsidRPr="008D08DE" w:rsidRDefault="00CC41F9" w:rsidP="00666E6E">
            <w:pPr>
              <w:autoSpaceDE w:val="0"/>
              <w:autoSpaceDN w:val="0"/>
              <w:adjustRightInd w:val="0"/>
              <w:jc w:val="center"/>
            </w:pPr>
            <w:r w:rsidRPr="008D08DE">
              <w:t>6.18.</w:t>
            </w:r>
          </w:p>
        </w:tc>
        <w:tc>
          <w:tcPr>
            <w:tcW w:w="8398" w:type="dxa"/>
            <w:tcBorders>
              <w:top w:val="single" w:sz="6" w:space="0" w:color="000000"/>
              <w:left w:val="single" w:sz="6" w:space="0" w:color="000000"/>
              <w:bottom w:val="single" w:sz="6" w:space="0" w:color="000000"/>
              <w:right w:val="single" w:sz="6" w:space="0" w:color="000000"/>
            </w:tcBorders>
            <w:vAlign w:val="center"/>
          </w:tcPr>
          <w:p w14:paraId="10B59375" w14:textId="77777777" w:rsidR="00CC41F9" w:rsidRPr="008D08DE" w:rsidRDefault="00CC41F9" w:rsidP="00666E6E">
            <w:pPr>
              <w:autoSpaceDE w:val="0"/>
              <w:autoSpaceDN w:val="0"/>
              <w:adjustRightInd w:val="0"/>
            </w:pPr>
            <w:r w:rsidRPr="008D08DE">
              <w:t>Раздельное написание предлогов с другими словами</w:t>
            </w:r>
          </w:p>
        </w:tc>
      </w:tr>
      <w:tr w:rsidR="00A41FF1" w:rsidRPr="008D08DE" w14:paraId="7C3545C3"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C185C92" w14:textId="77777777" w:rsidR="00CC41F9" w:rsidRPr="008D08DE" w:rsidRDefault="00CC41F9" w:rsidP="00666E6E">
            <w:pPr>
              <w:autoSpaceDE w:val="0"/>
              <w:autoSpaceDN w:val="0"/>
              <w:adjustRightInd w:val="0"/>
              <w:jc w:val="center"/>
            </w:pPr>
            <w:r w:rsidRPr="008D08DE">
              <w:t>7.1.</w:t>
            </w:r>
          </w:p>
        </w:tc>
        <w:tc>
          <w:tcPr>
            <w:tcW w:w="8398" w:type="dxa"/>
            <w:tcBorders>
              <w:top w:val="single" w:sz="6" w:space="0" w:color="000000"/>
              <w:left w:val="single" w:sz="6" w:space="0" w:color="000000"/>
              <w:bottom w:val="single" w:sz="6" w:space="0" w:color="000000"/>
              <w:right w:val="single" w:sz="6" w:space="0" w:color="000000"/>
            </w:tcBorders>
            <w:vAlign w:val="center"/>
          </w:tcPr>
          <w:p w14:paraId="5DA41E8F" w14:textId="77777777" w:rsidR="00CC41F9" w:rsidRPr="008D08DE" w:rsidRDefault="00CC41F9" w:rsidP="00666E6E">
            <w:pPr>
              <w:autoSpaceDE w:val="0"/>
              <w:autoSpaceDN w:val="0"/>
              <w:adjustRightInd w:val="0"/>
            </w:pPr>
            <w:r w:rsidRPr="008D08DE">
              <w:t>Знаки препинания в конце предложения.</w:t>
            </w:r>
          </w:p>
        </w:tc>
      </w:tr>
    </w:tbl>
    <w:p w14:paraId="22C246AC" w14:textId="77777777" w:rsidR="00CC41F9" w:rsidRPr="008D08DE" w:rsidRDefault="00CC41F9" w:rsidP="00CC41F9">
      <w:pPr>
        <w:pStyle w:val="BodyText21"/>
        <w:spacing w:after="120"/>
        <w:ind w:right="-29" w:firstLine="426"/>
        <w:jc w:val="both"/>
        <w:rPr>
          <w:rFonts w:ascii="Times New Roman" w:hAnsi="Times New Roman"/>
          <w:bCs/>
          <w:sz w:val="24"/>
          <w:szCs w:val="24"/>
          <w:lang w:val="ru-RU"/>
        </w:rPr>
      </w:pPr>
    </w:p>
    <w:p w14:paraId="121DFFA4" w14:textId="77777777" w:rsidR="00CC41F9" w:rsidRPr="008D08DE" w:rsidRDefault="00CC41F9"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320"/>
        <w:gridCol w:w="5803"/>
      </w:tblGrid>
      <w:tr w:rsidR="00A41FF1" w:rsidRPr="008D08DE" w14:paraId="16D2F22F" w14:textId="77777777" w:rsidTr="00666E6E">
        <w:trPr>
          <w:trHeight w:val="108"/>
        </w:trPr>
        <w:tc>
          <w:tcPr>
            <w:tcW w:w="846" w:type="dxa"/>
            <w:tcBorders>
              <w:top w:val="single" w:sz="6" w:space="0" w:color="000000"/>
              <w:left w:val="single" w:sz="6" w:space="0" w:color="000000"/>
              <w:bottom w:val="single" w:sz="6" w:space="0" w:color="000000"/>
              <w:right w:val="single" w:sz="6" w:space="0" w:color="000000"/>
            </w:tcBorders>
            <w:vAlign w:val="center"/>
          </w:tcPr>
          <w:p w14:paraId="23E4F12D" w14:textId="77777777" w:rsidR="00CC41F9" w:rsidRPr="008D08DE" w:rsidRDefault="00CC41F9" w:rsidP="00666E6E">
            <w:pPr>
              <w:spacing w:before="100" w:beforeAutospacing="1" w:after="100" w:afterAutospacing="1" w:line="108" w:lineRule="atLeast"/>
              <w:jc w:val="center"/>
              <w:rPr>
                <w:b/>
                <w:bCs/>
              </w:rPr>
            </w:pPr>
            <w:r w:rsidRPr="008D08DE">
              <w:rPr>
                <w:b/>
                <w:bCs/>
              </w:rPr>
              <w:t>№ задания</w:t>
            </w:r>
          </w:p>
        </w:tc>
        <w:tc>
          <w:tcPr>
            <w:tcW w:w="1370" w:type="dxa"/>
            <w:tcBorders>
              <w:top w:val="single" w:sz="6" w:space="0" w:color="000000"/>
              <w:left w:val="single" w:sz="6" w:space="0" w:color="000000"/>
              <w:bottom w:val="single" w:sz="6" w:space="0" w:color="000000"/>
              <w:right w:val="single" w:sz="6" w:space="0" w:color="000000"/>
            </w:tcBorders>
            <w:vAlign w:val="center"/>
          </w:tcPr>
          <w:p w14:paraId="21050079" w14:textId="77777777" w:rsidR="00CC41F9" w:rsidRPr="008D08DE" w:rsidRDefault="00CC41F9" w:rsidP="00666E6E">
            <w:pPr>
              <w:rPr>
                <w:b/>
                <w:bCs/>
              </w:rPr>
            </w:pPr>
            <w:r w:rsidRPr="008D08DE">
              <w:rPr>
                <w:b/>
                <w:bCs/>
              </w:rPr>
              <w:t>кодификатор</w:t>
            </w:r>
          </w:p>
        </w:tc>
        <w:tc>
          <w:tcPr>
            <w:tcW w:w="1320" w:type="dxa"/>
            <w:tcBorders>
              <w:top w:val="single" w:sz="6" w:space="0" w:color="000000"/>
              <w:left w:val="single" w:sz="6" w:space="0" w:color="000000"/>
              <w:bottom w:val="single" w:sz="6" w:space="0" w:color="000000"/>
              <w:right w:val="single" w:sz="6" w:space="0" w:color="000000"/>
            </w:tcBorders>
          </w:tcPr>
          <w:p w14:paraId="57EFF37A" w14:textId="77777777" w:rsidR="00CC41F9" w:rsidRPr="008D08DE" w:rsidRDefault="00CC41F9" w:rsidP="00666E6E">
            <w:pPr>
              <w:spacing w:before="100" w:beforeAutospacing="1" w:after="100" w:afterAutospacing="1" w:line="108" w:lineRule="atLeast"/>
              <w:jc w:val="center"/>
              <w:rPr>
                <w:b/>
                <w:bCs/>
              </w:rPr>
            </w:pPr>
            <w:r w:rsidRPr="008D08DE">
              <w:rPr>
                <w:b/>
                <w:bCs/>
              </w:rPr>
              <w:t>Уровень освоения</w:t>
            </w:r>
          </w:p>
        </w:tc>
        <w:tc>
          <w:tcPr>
            <w:tcW w:w="5803" w:type="dxa"/>
            <w:tcBorders>
              <w:top w:val="single" w:sz="6" w:space="0" w:color="000000"/>
              <w:left w:val="single" w:sz="6" w:space="0" w:color="000000"/>
              <w:bottom w:val="single" w:sz="6" w:space="0" w:color="000000"/>
              <w:right w:val="single" w:sz="6" w:space="0" w:color="000000"/>
            </w:tcBorders>
            <w:vAlign w:val="center"/>
          </w:tcPr>
          <w:p w14:paraId="2B5C8123" w14:textId="77777777" w:rsidR="00CC41F9" w:rsidRPr="008D08DE" w:rsidRDefault="00CC41F9"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2587CEAD" w14:textId="77777777" w:rsidTr="00666E6E">
        <w:tc>
          <w:tcPr>
            <w:tcW w:w="846" w:type="dxa"/>
            <w:vMerge w:val="restart"/>
            <w:tcBorders>
              <w:top w:val="single" w:sz="6" w:space="0" w:color="000000"/>
              <w:left w:val="single" w:sz="6" w:space="0" w:color="000000"/>
              <w:right w:val="single" w:sz="4" w:space="0" w:color="auto"/>
            </w:tcBorders>
            <w:vAlign w:val="center"/>
          </w:tcPr>
          <w:p w14:paraId="35A1C014" w14:textId="77777777" w:rsidR="00CC41F9" w:rsidRPr="008D08DE" w:rsidRDefault="00CC41F9" w:rsidP="00666E6E">
            <w:pPr>
              <w:jc w:val="center"/>
            </w:pPr>
            <w:r w:rsidRPr="008D08DE">
              <w:t>1</w:t>
            </w:r>
          </w:p>
        </w:tc>
        <w:tc>
          <w:tcPr>
            <w:tcW w:w="1370" w:type="dxa"/>
            <w:tcBorders>
              <w:top w:val="single" w:sz="6" w:space="0" w:color="000000"/>
              <w:left w:val="single" w:sz="4" w:space="0" w:color="auto"/>
              <w:bottom w:val="single" w:sz="4" w:space="0" w:color="auto"/>
              <w:right w:val="single" w:sz="6" w:space="0" w:color="000000"/>
            </w:tcBorders>
            <w:vAlign w:val="center"/>
          </w:tcPr>
          <w:p w14:paraId="1952924A" w14:textId="77777777" w:rsidR="00CC41F9" w:rsidRPr="008D08DE" w:rsidRDefault="00CC41F9" w:rsidP="00666E6E">
            <w:pPr>
              <w:spacing w:before="100" w:beforeAutospacing="1" w:after="100" w:afterAutospacing="1"/>
              <w:jc w:val="center"/>
            </w:pPr>
            <w:r w:rsidRPr="008D08DE">
              <w:t>5.4.</w:t>
            </w:r>
          </w:p>
        </w:tc>
        <w:tc>
          <w:tcPr>
            <w:tcW w:w="1320" w:type="dxa"/>
            <w:tcBorders>
              <w:top w:val="single" w:sz="6" w:space="0" w:color="000000"/>
              <w:left w:val="single" w:sz="6" w:space="0" w:color="000000"/>
              <w:bottom w:val="single" w:sz="4" w:space="0" w:color="auto"/>
              <w:right w:val="single" w:sz="6" w:space="0" w:color="000000"/>
            </w:tcBorders>
          </w:tcPr>
          <w:p w14:paraId="0FC2DE41" w14:textId="77777777" w:rsidR="00CC41F9" w:rsidRPr="008D08DE" w:rsidRDefault="00CC41F9"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4" w:space="0" w:color="auto"/>
              <w:right w:val="single" w:sz="6" w:space="0" w:color="000000"/>
            </w:tcBorders>
            <w:vAlign w:val="center"/>
          </w:tcPr>
          <w:p w14:paraId="41D50E06" w14:textId="77777777" w:rsidR="00CC41F9" w:rsidRPr="008D08DE" w:rsidRDefault="00CC41F9"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628926CD" w14:textId="77777777" w:rsidTr="00666E6E">
        <w:tc>
          <w:tcPr>
            <w:tcW w:w="846" w:type="dxa"/>
            <w:vMerge/>
            <w:tcBorders>
              <w:left w:val="single" w:sz="6" w:space="0" w:color="000000"/>
              <w:bottom w:val="single" w:sz="4" w:space="0" w:color="auto"/>
              <w:right w:val="single" w:sz="4" w:space="0" w:color="auto"/>
            </w:tcBorders>
            <w:vAlign w:val="center"/>
          </w:tcPr>
          <w:p w14:paraId="66109C29" w14:textId="77777777" w:rsidR="00CC41F9" w:rsidRPr="008D08DE" w:rsidRDefault="00CC41F9" w:rsidP="00666E6E">
            <w:pPr>
              <w:jc w:val="center"/>
            </w:pPr>
          </w:p>
        </w:tc>
        <w:tc>
          <w:tcPr>
            <w:tcW w:w="1370" w:type="dxa"/>
            <w:tcBorders>
              <w:top w:val="single" w:sz="4" w:space="0" w:color="auto"/>
              <w:left w:val="single" w:sz="4" w:space="0" w:color="auto"/>
              <w:bottom w:val="single" w:sz="6" w:space="0" w:color="000000"/>
              <w:right w:val="single" w:sz="6" w:space="0" w:color="000000"/>
            </w:tcBorders>
            <w:vAlign w:val="center"/>
          </w:tcPr>
          <w:p w14:paraId="2643BE84" w14:textId="77777777" w:rsidR="00CC41F9" w:rsidRPr="008D08DE" w:rsidRDefault="00CC41F9" w:rsidP="00666E6E">
            <w:pPr>
              <w:spacing w:before="100" w:beforeAutospacing="1" w:after="100" w:afterAutospacing="1"/>
              <w:jc w:val="center"/>
            </w:pPr>
            <w:r w:rsidRPr="008D08DE">
              <w:t>4.1.</w:t>
            </w:r>
          </w:p>
        </w:tc>
        <w:tc>
          <w:tcPr>
            <w:tcW w:w="1320" w:type="dxa"/>
            <w:tcBorders>
              <w:top w:val="single" w:sz="4" w:space="0" w:color="auto"/>
              <w:left w:val="single" w:sz="6" w:space="0" w:color="000000"/>
              <w:bottom w:val="single" w:sz="6" w:space="0" w:color="000000"/>
              <w:right w:val="single" w:sz="6" w:space="0" w:color="000000"/>
            </w:tcBorders>
          </w:tcPr>
          <w:p w14:paraId="0FF09DD4" w14:textId="77777777" w:rsidR="00CC41F9" w:rsidRPr="008D08DE" w:rsidRDefault="00CC41F9"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1CE3999F" w14:textId="77777777" w:rsidR="00CC41F9" w:rsidRPr="008D08DE" w:rsidRDefault="00CC41F9" w:rsidP="00666E6E">
            <w:pPr>
              <w:spacing w:before="100" w:beforeAutospacing="1" w:after="100" w:afterAutospacing="1"/>
            </w:pPr>
            <w:r w:rsidRPr="008D08DE">
              <w:t>Части речи</w:t>
            </w:r>
          </w:p>
        </w:tc>
      </w:tr>
      <w:tr w:rsidR="00A41FF1" w:rsidRPr="008D08DE" w14:paraId="55D39F28" w14:textId="77777777" w:rsidTr="00666E6E">
        <w:tc>
          <w:tcPr>
            <w:tcW w:w="846" w:type="dxa"/>
            <w:tcBorders>
              <w:left w:val="single" w:sz="6" w:space="0" w:color="000000"/>
              <w:bottom w:val="single" w:sz="4" w:space="0" w:color="auto"/>
              <w:right w:val="single" w:sz="4" w:space="0" w:color="auto"/>
            </w:tcBorders>
            <w:vAlign w:val="center"/>
          </w:tcPr>
          <w:p w14:paraId="42A26F99" w14:textId="77777777" w:rsidR="00CC41F9" w:rsidRPr="008D08DE" w:rsidRDefault="00CC41F9" w:rsidP="00666E6E">
            <w:pPr>
              <w:jc w:val="center"/>
            </w:pPr>
          </w:p>
        </w:tc>
        <w:tc>
          <w:tcPr>
            <w:tcW w:w="1370" w:type="dxa"/>
            <w:tcBorders>
              <w:top w:val="single" w:sz="6" w:space="0" w:color="000000"/>
              <w:left w:val="single" w:sz="6" w:space="0" w:color="000000"/>
              <w:right w:val="single" w:sz="6" w:space="0" w:color="000000"/>
            </w:tcBorders>
            <w:vAlign w:val="center"/>
          </w:tcPr>
          <w:p w14:paraId="6CA01459" w14:textId="77777777" w:rsidR="00CC41F9" w:rsidRPr="008D08DE" w:rsidRDefault="00CC41F9" w:rsidP="00666E6E">
            <w:pPr>
              <w:spacing w:before="100" w:beforeAutospacing="1" w:after="100" w:afterAutospacing="1"/>
              <w:jc w:val="center"/>
            </w:pPr>
            <w:r w:rsidRPr="008D08DE">
              <w:t>5.1</w:t>
            </w:r>
          </w:p>
        </w:tc>
        <w:tc>
          <w:tcPr>
            <w:tcW w:w="1320" w:type="dxa"/>
            <w:tcBorders>
              <w:top w:val="single" w:sz="6" w:space="0" w:color="000000"/>
              <w:left w:val="single" w:sz="6" w:space="0" w:color="000000"/>
              <w:right w:val="single" w:sz="6" w:space="0" w:color="000000"/>
            </w:tcBorders>
          </w:tcPr>
          <w:p w14:paraId="54399D61" w14:textId="77777777" w:rsidR="00CC41F9" w:rsidRPr="008D08DE" w:rsidRDefault="00CC41F9" w:rsidP="00666E6E">
            <w:pPr>
              <w:spacing w:before="100" w:beforeAutospacing="1" w:after="100" w:afterAutospacing="1"/>
              <w:jc w:val="center"/>
            </w:pPr>
            <w:r w:rsidRPr="008D08DE">
              <w:t>П</w:t>
            </w:r>
          </w:p>
        </w:tc>
        <w:tc>
          <w:tcPr>
            <w:tcW w:w="5803" w:type="dxa"/>
            <w:tcBorders>
              <w:top w:val="single" w:sz="6" w:space="0" w:color="000000"/>
              <w:left w:val="single" w:sz="6" w:space="0" w:color="000000"/>
              <w:right w:val="single" w:sz="6" w:space="0" w:color="000000"/>
            </w:tcBorders>
          </w:tcPr>
          <w:p w14:paraId="4157869A" w14:textId="77777777" w:rsidR="00CC41F9" w:rsidRPr="008D08DE" w:rsidRDefault="00CC41F9" w:rsidP="00666E6E">
            <w:pPr>
              <w:spacing w:before="100" w:beforeAutospacing="1" w:after="100" w:afterAutospacing="1"/>
            </w:pPr>
            <w:r w:rsidRPr="008D08DE">
              <w:t>Различение предложения, словосочетания, слова (осознание их сходства и различия)</w:t>
            </w:r>
          </w:p>
        </w:tc>
      </w:tr>
      <w:tr w:rsidR="00CC41F9" w:rsidRPr="008D08DE" w14:paraId="5E456CBF" w14:textId="77777777" w:rsidTr="00666E6E">
        <w:tc>
          <w:tcPr>
            <w:tcW w:w="846" w:type="dxa"/>
            <w:tcBorders>
              <w:top w:val="single" w:sz="4" w:space="0" w:color="auto"/>
              <w:left w:val="single" w:sz="6" w:space="0" w:color="000000"/>
              <w:bottom w:val="single" w:sz="6" w:space="0" w:color="000000"/>
              <w:right w:val="single" w:sz="4" w:space="0" w:color="auto"/>
            </w:tcBorders>
            <w:vAlign w:val="center"/>
          </w:tcPr>
          <w:p w14:paraId="328D99DF" w14:textId="77777777" w:rsidR="00CC41F9" w:rsidRPr="008D08DE" w:rsidRDefault="00CC41F9" w:rsidP="00666E6E">
            <w:pPr>
              <w:jc w:val="center"/>
            </w:pPr>
            <w:r w:rsidRPr="008D08DE">
              <w:t>2</w:t>
            </w:r>
          </w:p>
        </w:tc>
        <w:tc>
          <w:tcPr>
            <w:tcW w:w="1370" w:type="dxa"/>
            <w:tcBorders>
              <w:top w:val="single" w:sz="4" w:space="0" w:color="auto"/>
              <w:left w:val="single" w:sz="4" w:space="0" w:color="auto"/>
              <w:bottom w:val="single" w:sz="6" w:space="0" w:color="000000"/>
              <w:right w:val="single" w:sz="6" w:space="0" w:color="000000"/>
            </w:tcBorders>
            <w:vAlign w:val="center"/>
          </w:tcPr>
          <w:p w14:paraId="7D54DFC4" w14:textId="77777777" w:rsidR="00CC41F9" w:rsidRPr="008D08DE" w:rsidRDefault="00CC41F9" w:rsidP="00666E6E">
            <w:pPr>
              <w:spacing w:before="100" w:beforeAutospacing="1" w:after="100" w:afterAutospacing="1"/>
              <w:jc w:val="center"/>
            </w:pPr>
            <w:r w:rsidRPr="008D08DE">
              <w:t>2.1.</w:t>
            </w:r>
          </w:p>
        </w:tc>
        <w:tc>
          <w:tcPr>
            <w:tcW w:w="1320" w:type="dxa"/>
            <w:tcBorders>
              <w:top w:val="single" w:sz="4" w:space="0" w:color="auto"/>
              <w:left w:val="single" w:sz="6" w:space="0" w:color="000000"/>
              <w:bottom w:val="single" w:sz="6" w:space="0" w:color="000000"/>
              <w:right w:val="single" w:sz="6" w:space="0" w:color="000000"/>
            </w:tcBorders>
          </w:tcPr>
          <w:p w14:paraId="3C1967A7" w14:textId="77777777" w:rsidR="00CC41F9" w:rsidRPr="008D08DE" w:rsidRDefault="00CC41F9"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35AA387A" w14:textId="77777777" w:rsidR="00CC41F9" w:rsidRPr="008D08DE" w:rsidRDefault="00CC41F9" w:rsidP="00666E6E">
            <w:pPr>
              <w:spacing w:before="100" w:beforeAutospacing="1" w:after="100" w:afterAutospacing="1"/>
            </w:pPr>
            <w:r w:rsidRPr="008D08DE">
              <w:t>Овладение понятием «родственные (однокоренные) слова»</w:t>
            </w:r>
          </w:p>
        </w:tc>
      </w:tr>
    </w:tbl>
    <w:p w14:paraId="20783013" w14:textId="77777777" w:rsidR="00CC41F9" w:rsidRPr="008D08DE" w:rsidRDefault="00CC41F9" w:rsidP="00CC41F9">
      <w:pPr>
        <w:spacing w:after="120"/>
        <w:ind w:right="-29"/>
        <w:rPr>
          <w:b/>
          <w:bCs/>
        </w:rPr>
      </w:pPr>
    </w:p>
    <w:p w14:paraId="5FFCFBF7" w14:textId="77777777" w:rsidR="006A7A5E" w:rsidRPr="008D08DE" w:rsidRDefault="006A7A5E"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3 класс</w:t>
      </w:r>
    </w:p>
    <w:p w14:paraId="075B156A" w14:textId="5E8C54A1" w:rsidR="006A7A5E" w:rsidRPr="008D08DE" w:rsidRDefault="006A7A5E" w:rsidP="001A2272">
      <w:pPr>
        <w:spacing w:after="120"/>
        <w:ind w:right="-29" w:firstLine="426"/>
        <w:jc w:val="center"/>
        <w:rPr>
          <w:b/>
          <w:bCs/>
        </w:rPr>
      </w:pPr>
      <w:r w:rsidRPr="008D08DE">
        <w:rPr>
          <w:b/>
          <w:bCs/>
        </w:rPr>
        <w:t>Контрольная работа №1</w:t>
      </w:r>
    </w:p>
    <w:p w14:paraId="4C513F73" w14:textId="204719DD" w:rsidR="006A7A5E" w:rsidRPr="008D08DE" w:rsidRDefault="006A7A5E" w:rsidP="001A2272">
      <w:pPr>
        <w:spacing w:after="120"/>
        <w:ind w:right="-29" w:firstLine="426"/>
        <w:jc w:val="center"/>
      </w:pPr>
      <w:r w:rsidRPr="008D08DE">
        <w:t xml:space="preserve">УМК «Школа России» (3 </w:t>
      </w:r>
      <w:r w:rsidR="001A2272" w:rsidRPr="008D08DE">
        <w:t>год обучения</w:t>
      </w:r>
      <w:r w:rsidRPr="008D08DE">
        <w:t>)</w:t>
      </w:r>
    </w:p>
    <w:p w14:paraId="63FC049A" w14:textId="77777777" w:rsidR="006A7A5E" w:rsidRPr="008D08DE" w:rsidRDefault="006A7A5E"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Диктант</w:t>
      </w:r>
    </w:p>
    <w:p w14:paraId="56498261" w14:textId="77777777" w:rsidR="006A7A5E" w:rsidRPr="008D08DE" w:rsidRDefault="006A7A5E" w:rsidP="001A2272">
      <w:pPr>
        <w:shd w:val="clear" w:color="auto" w:fill="FFFFFF"/>
        <w:spacing w:after="150"/>
        <w:jc w:val="center"/>
      </w:pPr>
      <w:r w:rsidRPr="008D08DE">
        <w:t>Май</w:t>
      </w:r>
    </w:p>
    <w:p w14:paraId="5D1B956F" w14:textId="77777777" w:rsidR="006A7A5E" w:rsidRPr="008D08DE" w:rsidRDefault="006A7A5E" w:rsidP="006A7A5E">
      <w:pPr>
        <w:shd w:val="clear" w:color="auto" w:fill="FFFFFF"/>
        <w:spacing w:after="150"/>
        <w:jc w:val="both"/>
      </w:pPr>
      <w:r w:rsidRPr="008D08DE">
        <w:t xml:space="preserve">       Май. Настали тёплые деньки. Зелёная листва укрыла деревья. Весело поют дрозды и чижи. На земле сочная травка. В лесу цветут душистые ландыши. Зреют лесные ягоды. Гудят шмели. Пчела летит от цветка к цветку. В цветах сладкий сок. У ручья урчат лягушки. К воде ползёт уж. (46 слов)</w:t>
      </w:r>
    </w:p>
    <w:p w14:paraId="0640A722" w14:textId="77777777" w:rsidR="006A7A5E" w:rsidRPr="008D08DE" w:rsidRDefault="006A7A5E" w:rsidP="006A7A5E">
      <w:pPr>
        <w:shd w:val="clear" w:color="auto" w:fill="FFFFFF"/>
        <w:spacing w:after="150"/>
        <w:rPr>
          <w:b/>
          <w:bCs/>
        </w:rPr>
      </w:pPr>
      <w:r w:rsidRPr="008D08DE">
        <w:rPr>
          <w:b/>
          <w:bCs/>
        </w:rPr>
        <w:lastRenderedPageBreak/>
        <w:t>Грамматическое задание</w:t>
      </w:r>
    </w:p>
    <w:p w14:paraId="795874BA" w14:textId="77777777" w:rsidR="006A7A5E" w:rsidRPr="008D08DE" w:rsidRDefault="006A7A5E" w:rsidP="006A7A5E">
      <w:pPr>
        <w:shd w:val="clear" w:color="auto" w:fill="FFFFFF"/>
        <w:spacing w:after="150"/>
      </w:pPr>
      <w:r w:rsidRPr="008D08DE">
        <w:t>1. Выпишите предложение, подчеркните главные члены. Над каждым словом напишите часть речи. *Выпишите словосочетания.</w:t>
      </w:r>
    </w:p>
    <w:p w14:paraId="5182F84F" w14:textId="77777777" w:rsidR="006A7A5E" w:rsidRPr="008D08DE" w:rsidRDefault="006A7A5E" w:rsidP="006A7A5E">
      <w:pPr>
        <w:shd w:val="clear" w:color="auto" w:fill="FFFFFF"/>
        <w:spacing w:after="150"/>
      </w:pPr>
      <w:r w:rsidRPr="008D08DE">
        <w:t>1 вариант – 3 предложение</w:t>
      </w:r>
    </w:p>
    <w:p w14:paraId="287CC88A" w14:textId="77777777" w:rsidR="006A7A5E" w:rsidRPr="008D08DE" w:rsidRDefault="006A7A5E" w:rsidP="006A7A5E">
      <w:pPr>
        <w:shd w:val="clear" w:color="auto" w:fill="FFFFFF"/>
        <w:spacing w:after="150"/>
      </w:pPr>
      <w:r w:rsidRPr="008D08DE">
        <w:t>2 вариант – 6 предложение</w:t>
      </w:r>
    </w:p>
    <w:p w14:paraId="562627CE" w14:textId="77777777" w:rsidR="006A7A5E" w:rsidRPr="008D08DE" w:rsidRDefault="006A7A5E" w:rsidP="006A7A5E">
      <w:pPr>
        <w:shd w:val="clear" w:color="auto" w:fill="FFFFFF"/>
        <w:spacing w:after="150"/>
      </w:pPr>
      <w:r w:rsidRPr="008D08DE">
        <w:t>2. Напиши однокоренные слова. Выдели корень.</w:t>
      </w:r>
    </w:p>
    <w:p w14:paraId="10D1E33B" w14:textId="77777777" w:rsidR="006A7A5E" w:rsidRPr="008D08DE" w:rsidRDefault="006A7A5E" w:rsidP="006A7A5E">
      <w:pPr>
        <w:shd w:val="clear" w:color="auto" w:fill="FFFFFF"/>
        <w:spacing w:after="150"/>
      </w:pPr>
      <w:r w:rsidRPr="008D08DE">
        <w:t>1 вариант – к слову лес</w:t>
      </w:r>
    </w:p>
    <w:p w14:paraId="5F06F64B" w14:textId="77777777" w:rsidR="006A7A5E" w:rsidRPr="008D08DE" w:rsidRDefault="006A7A5E" w:rsidP="006A7A5E">
      <w:pPr>
        <w:shd w:val="clear" w:color="auto" w:fill="FFFFFF"/>
        <w:spacing w:after="150"/>
      </w:pPr>
      <w:r w:rsidRPr="008D08DE">
        <w:t xml:space="preserve">2 вариант – к слову трава </w:t>
      </w:r>
    </w:p>
    <w:p w14:paraId="29238D5D" w14:textId="77777777" w:rsidR="006A7A5E" w:rsidRPr="008D08DE" w:rsidRDefault="006A7A5E" w:rsidP="006A7A5E">
      <w:pPr>
        <w:shd w:val="clear" w:color="auto" w:fill="FFFFFF"/>
        <w:spacing w:after="150"/>
      </w:pPr>
      <w:r w:rsidRPr="008D08DE">
        <w:t xml:space="preserve"> 3.* Выпишите словосочетания.</w:t>
      </w:r>
    </w:p>
    <w:p w14:paraId="53F2F4C3"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1BB35337" w14:textId="77777777" w:rsidTr="00666E6E">
        <w:trPr>
          <w:trHeight w:val="448"/>
        </w:trPr>
        <w:tc>
          <w:tcPr>
            <w:tcW w:w="1059" w:type="dxa"/>
          </w:tcPr>
          <w:p w14:paraId="2AA4BDB9" w14:textId="77777777" w:rsidR="006A7A5E" w:rsidRPr="008D08DE" w:rsidRDefault="006A7A5E" w:rsidP="00666E6E">
            <w:pPr>
              <w:autoSpaceDE w:val="0"/>
              <w:autoSpaceDN w:val="0"/>
              <w:adjustRightInd w:val="0"/>
              <w:jc w:val="both"/>
              <w:rPr>
                <w:b/>
                <w:bCs/>
              </w:rPr>
            </w:pPr>
            <w:r w:rsidRPr="008D08DE">
              <w:rPr>
                <w:b/>
                <w:bCs/>
              </w:rPr>
              <w:t>Кодификатор</w:t>
            </w:r>
          </w:p>
        </w:tc>
        <w:tc>
          <w:tcPr>
            <w:tcW w:w="8398" w:type="dxa"/>
          </w:tcPr>
          <w:p w14:paraId="0D0F36BB" w14:textId="77777777" w:rsidR="006A7A5E" w:rsidRPr="008D08DE" w:rsidRDefault="006A7A5E" w:rsidP="00666E6E">
            <w:pPr>
              <w:autoSpaceDE w:val="0"/>
              <w:autoSpaceDN w:val="0"/>
              <w:adjustRightInd w:val="0"/>
              <w:jc w:val="both"/>
              <w:rPr>
                <w:b/>
                <w:bCs/>
              </w:rPr>
            </w:pPr>
            <w:r w:rsidRPr="008D08DE">
              <w:rPr>
                <w:b/>
                <w:bCs/>
              </w:rPr>
              <w:t>Элементы содержания</w:t>
            </w:r>
          </w:p>
        </w:tc>
      </w:tr>
      <w:tr w:rsidR="00A41FF1" w:rsidRPr="008D08DE" w14:paraId="3BD16D4C"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98C300F" w14:textId="77777777" w:rsidR="006A7A5E" w:rsidRPr="008D08DE" w:rsidRDefault="006A7A5E" w:rsidP="00666E6E">
            <w:pPr>
              <w:autoSpaceDE w:val="0"/>
              <w:autoSpaceDN w:val="0"/>
              <w:adjustRightInd w:val="0"/>
              <w:jc w:val="center"/>
            </w:pPr>
            <w:r w:rsidRPr="008D08DE">
              <w:t>6.2.</w:t>
            </w:r>
          </w:p>
        </w:tc>
        <w:tc>
          <w:tcPr>
            <w:tcW w:w="8398" w:type="dxa"/>
            <w:tcBorders>
              <w:top w:val="single" w:sz="6" w:space="0" w:color="000000"/>
              <w:left w:val="single" w:sz="6" w:space="0" w:color="000000"/>
              <w:bottom w:val="single" w:sz="6" w:space="0" w:color="000000"/>
              <w:right w:val="single" w:sz="6" w:space="0" w:color="000000"/>
            </w:tcBorders>
            <w:vAlign w:val="center"/>
          </w:tcPr>
          <w:p w14:paraId="221C8971" w14:textId="77777777" w:rsidR="006A7A5E" w:rsidRPr="008D08DE" w:rsidRDefault="006A7A5E"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405ED900"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6C5ACDC1" w14:textId="77777777" w:rsidR="006A7A5E" w:rsidRPr="008D08DE" w:rsidRDefault="006A7A5E" w:rsidP="00666E6E">
            <w:pPr>
              <w:autoSpaceDE w:val="0"/>
              <w:autoSpaceDN w:val="0"/>
              <w:adjustRightInd w:val="0"/>
              <w:jc w:val="center"/>
            </w:pPr>
            <w:r w:rsidRPr="008D08DE">
              <w:t>6.3.</w:t>
            </w:r>
          </w:p>
        </w:tc>
        <w:tc>
          <w:tcPr>
            <w:tcW w:w="8398" w:type="dxa"/>
            <w:tcBorders>
              <w:top w:val="single" w:sz="6" w:space="0" w:color="000000"/>
              <w:left w:val="single" w:sz="6" w:space="0" w:color="000000"/>
              <w:bottom w:val="single" w:sz="6" w:space="0" w:color="000000"/>
              <w:right w:val="single" w:sz="6" w:space="0" w:color="000000"/>
            </w:tcBorders>
            <w:vAlign w:val="center"/>
          </w:tcPr>
          <w:p w14:paraId="72945A73" w14:textId="77777777" w:rsidR="006A7A5E" w:rsidRPr="008D08DE" w:rsidRDefault="006A7A5E"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7EA3AA9D"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11B7AC25" w14:textId="77777777" w:rsidR="006A7A5E" w:rsidRPr="008D08DE" w:rsidRDefault="006A7A5E" w:rsidP="00666E6E">
            <w:pPr>
              <w:autoSpaceDE w:val="0"/>
              <w:autoSpaceDN w:val="0"/>
              <w:adjustRightInd w:val="0"/>
              <w:jc w:val="center"/>
            </w:pPr>
            <w:r w:rsidRPr="008D08DE">
              <w:t>6.4.</w:t>
            </w:r>
          </w:p>
        </w:tc>
        <w:tc>
          <w:tcPr>
            <w:tcW w:w="8398" w:type="dxa"/>
            <w:tcBorders>
              <w:top w:val="single" w:sz="6" w:space="0" w:color="000000"/>
              <w:left w:val="single" w:sz="6" w:space="0" w:color="000000"/>
              <w:bottom w:val="single" w:sz="6" w:space="0" w:color="000000"/>
              <w:right w:val="single" w:sz="6" w:space="0" w:color="000000"/>
            </w:tcBorders>
            <w:vAlign w:val="center"/>
          </w:tcPr>
          <w:p w14:paraId="4E53C46F" w14:textId="77777777" w:rsidR="006A7A5E" w:rsidRPr="008D08DE" w:rsidRDefault="006A7A5E" w:rsidP="00666E6E">
            <w:pPr>
              <w:autoSpaceDE w:val="0"/>
              <w:autoSpaceDN w:val="0"/>
              <w:adjustRightInd w:val="0"/>
            </w:pPr>
            <w:r w:rsidRPr="008D08DE">
              <w:t>Правописание сочетаний чк,чн, чт, щн</w:t>
            </w:r>
          </w:p>
        </w:tc>
      </w:tr>
      <w:tr w:rsidR="00A41FF1" w:rsidRPr="008D08DE" w14:paraId="678F4D6A"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67D5567F" w14:textId="77777777" w:rsidR="006A7A5E" w:rsidRPr="008D08DE" w:rsidRDefault="006A7A5E" w:rsidP="00666E6E">
            <w:pPr>
              <w:autoSpaceDE w:val="0"/>
              <w:autoSpaceDN w:val="0"/>
              <w:adjustRightInd w:val="0"/>
              <w:jc w:val="center"/>
            </w:pPr>
            <w:r w:rsidRPr="008D08DE">
              <w:t>6.5.</w:t>
            </w:r>
          </w:p>
        </w:tc>
        <w:tc>
          <w:tcPr>
            <w:tcW w:w="8398" w:type="dxa"/>
            <w:tcBorders>
              <w:top w:val="single" w:sz="6" w:space="0" w:color="000000"/>
              <w:left w:val="single" w:sz="6" w:space="0" w:color="000000"/>
              <w:bottom w:val="single" w:sz="6" w:space="0" w:color="000000"/>
              <w:right w:val="single" w:sz="6" w:space="0" w:color="000000"/>
            </w:tcBorders>
            <w:vAlign w:val="center"/>
          </w:tcPr>
          <w:p w14:paraId="7E6443F0" w14:textId="77777777" w:rsidR="006A7A5E" w:rsidRPr="008D08DE" w:rsidRDefault="006A7A5E" w:rsidP="00666E6E">
            <w:pPr>
              <w:autoSpaceDE w:val="0"/>
              <w:autoSpaceDN w:val="0"/>
              <w:adjustRightInd w:val="0"/>
            </w:pPr>
            <w:r w:rsidRPr="008D08DE">
              <w:t>Правописание проверяемых безударных гласных в корне слова</w:t>
            </w:r>
          </w:p>
        </w:tc>
      </w:tr>
      <w:tr w:rsidR="00A41FF1" w:rsidRPr="008D08DE" w14:paraId="4F50A4D9"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7F99C5D4" w14:textId="77777777" w:rsidR="006A7A5E" w:rsidRPr="008D08DE" w:rsidRDefault="006A7A5E" w:rsidP="00666E6E">
            <w:pPr>
              <w:autoSpaceDE w:val="0"/>
              <w:autoSpaceDN w:val="0"/>
              <w:adjustRightInd w:val="0"/>
              <w:jc w:val="center"/>
            </w:pPr>
            <w:r w:rsidRPr="008D08DE">
              <w:t>6.6.</w:t>
            </w:r>
          </w:p>
        </w:tc>
        <w:tc>
          <w:tcPr>
            <w:tcW w:w="8398" w:type="dxa"/>
            <w:tcBorders>
              <w:top w:val="single" w:sz="6" w:space="0" w:color="000000"/>
              <w:left w:val="single" w:sz="6" w:space="0" w:color="000000"/>
              <w:bottom w:val="single" w:sz="6" w:space="0" w:color="000000"/>
              <w:right w:val="single" w:sz="6" w:space="0" w:color="000000"/>
            </w:tcBorders>
            <w:vAlign w:val="center"/>
          </w:tcPr>
          <w:p w14:paraId="49474C8D" w14:textId="77777777" w:rsidR="006A7A5E" w:rsidRPr="008D08DE" w:rsidRDefault="006A7A5E"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79CE5438"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63D0FAB0" w14:textId="77777777" w:rsidR="006A7A5E" w:rsidRPr="008D08DE" w:rsidRDefault="006A7A5E" w:rsidP="00666E6E">
            <w:pPr>
              <w:autoSpaceDE w:val="0"/>
              <w:autoSpaceDN w:val="0"/>
              <w:adjustRightInd w:val="0"/>
              <w:jc w:val="center"/>
            </w:pPr>
            <w:r w:rsidRPr="008D08DE">
              <w:t>6.8</w:t>
            </w:r>
          </w:p>
        </w:tc>
        <w:tc>
          <w:tcPr>
            <w:tcW w:w="8398" w:type="dxa"/>
            <w:tcBorders>
              <w:top w:val="single" w:sz="6" w:space="0" w:color="000000"/>
              <w:left w:val="single" w:sz="6" w:space="0" w:color="000000"/>
              <w:bottom w:val="single" w:sz="6" w:space="0" w:color="000000"/>
              <w:right w:val="single" w:sz="6" w:space="0" w:color="000000"/>
            </w:tcBorders>
            <w:vAlign w:val="center"/>
          </w:tcPr>
          <w:p w14:paraId="632E1451" w14:textId="77777777" w:rsidR="006A7A5E" w:rsidRPr="008D08DE" w:rsidRDefault="006A7A5E"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17ABC52D"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7B81DEA7" w14:textId="77777777" w:rsidR="006A7A5E" w:rsidRPr="008D08DE" w:rsidRDefault="006A7A5E" w:rsidP="00666E6E">
            <w:pPr>
              <w:autoSpaceDE w:val="0"/>
              <w:autoSpaceDN w:val="0"/>
              <w:adjustRightInd w:val="0"/>
              <w:jc w:val="center"/>
            </w:pPr>
            <w:r w:rsidRPr="008D08DE">
              <w:t>6.10.</w:t>
            </w:r>
          </w:p>
        </w:tc>
        <w:tc>
          <w:tcPr>
            <w:tcW w:w="8398" w:type="dxa"/>
            <w:tcBorders>
              <w:top w:val="single" w:sz="6" w:space="0" w:color="000000"/>
              <w:left w:val="single" w:sz="6" w:space="0" w:color="000000"/>
              <w:bottom w:val="single" w:sz="6" w:space="0" w:color="000000"/>
              <w:right w:val="single" w:sz="6" w:space="0" w:color="000000"/>
            </w:tcBorders>
            <w:vAlign w:val="center"/>
          </w:tcPr>
          <w:p w14:paraId="4047A5AD" w14:textId="77777777" w:rsidR="006A7A5E" w:rsidRPr="008D08DE" w:rsidRDefault="006A7A5E" w:rsidP="00666E6E">
            <w:pPr>
              <w:autoSpaceDE w:val="0"/>
              <w:autoSpaceDN w:val="0"/>
              <w:adjustRightInd w:val="0"/>
            </w:pPr>
            <w:r w:rsidRPr="008D08DE">
              <w:t>Правописание разделительных ъ и ь</w:t>
            </w:r>
          </w:p>
        </w:tc>
      </w:tr>
      <w:tr w:rsidR="00A41FF1" w:rsidRPr="008D08DE" w14:paraId="6BC1B689"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33B81555" w14:textId="77777777" w:rsidR="006A7A5E" w:rsidRPr="008D08DE" w:rsidRDefault="006A7A5E" w:rsidP="00666E6E">
            <w:pPr>
              <w:autoSpaceDE w:val="0"/>
              <w:autoSpaceDN w:val="0"/>
              <w:adjustRightInd w:val="0"/>
              <w:jc w:val="center"/>
            </w:pPr>
            <w:r w:rsidRPr="008D08DE">
              <w:t>6.18.</w:t>
            </w:r>
          </w:p>
        </w:tc>
        <w:tc>
          <w:tcPr>
            <w:tcW w:w="8398" w:type="dxa"/>
            <w:tcBorders>
              <w:top w:val="single" w:sz="6" w:space="0" w:color="000000"/>
              <w:left w:val="single" w:sz="6" w:space="0" w:color="000000"/>
              <w:bottom w:val="single" w:sz="6" w:space="0" w:color="000000"/>
              <w:right w:val="single" w:sz="6" w:space="0" w:color="000000"/>
            </w:tcBorders>
            <w:vAlign w:val="center"/>
          </w:tcPr>
          <w:p w14:paraId="38172A62" w14:textId="77777777" w:rsidR="006A7A5E" w:rsidRPr="008D08DE" w:rsidRDefault="006A7A5E" w:rsidP="00666E6E">
            <w:pPr>
              <w:autoSpaceDE w:val="0"/>
              <w:autoSpaceDN w:val="0"/>
              <w:adjustRightInd w:val="0"/>
            </w:pPr>
            <w:r w:rsidRPr="008D08DE">
              <w:t>Раздельное написание предлогов с другими словами</w:t>
            </w:r>
          </w:p>
        </w:tc>
      </w:tr>
      <w:tr w:rsidR="00A41FF1" w:rsidRPr="008D08DE" w14:paraId="39E0F41C"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018483CF" w14:textId="77777777" w:rsidR="006A7A5E" w:rsidRPr="008D08DE" w:rsidRDefault="006A7A5E" w:rsidP="00666E6E">
            <w:pPr>
              <w:autoSpaceDE w:val="0"/>
              <w:autoSpaceDN w:val="0"/>
              <w:adjustRightInd w:val="0"/>
              <w:jc w:val="center"/>
            </w:pPr>
            <w:r w:rsidRPr="008D08DE">
              <w:t>7.1.</w:t>
            </w:r>
          </w:p>
        </w:tc>
        <w:tc>
          <w:tcPr>
            <w:tcW w:w="8398" w:type="dxa"/>
            <w:tcBorders>
              <w:top w:val="single" w:sz="6" w:space="0" w:color="000000"/>
              <w:left w:val="single" w:sz="6" w:space="0" w:color="000000"/>
              <w:bottom w:val="single" w:sz="6" w:space="0" w:color="000000"/>
              <w:right w:val="single" w:sz="6" w:space="0" w:color="000000"/>
            </w:tcBorders>
            <w:vAlign w:val="center"/>
          </w:tcPr>
          <w:p w14:paraId="53C14E2D" w14:textId="77777777" w:rsidR="006A7A5E" w:rsidRPr="008D08DE" w:rsidRDefault="006A7A5E" w:rsidP="00666E6E">
            <w:pPr>
              <w:autoSpaceDE w:val="0"/>
              <w:autoSpaceDN w:val="0"/>
              <w:adjustRightInd w:val="0"/>
            </w:pPr>
            <w:r w:rsidRPr="008D08DE">
              <w:t>Знаки препинания в конце предложения.</w:t>
            </w:r>
          </w:p>
        </w:tc>
      </w:tr>
    </w:tbl>
    <w:p w14:paraId="06019A5C" w14:textId="77777777" w:rsidR="006A7A5E" w:rsidRPr="008D08DE" w:rsidRDefault="006A7A5E" w:rsidP="006A7A5E">
      <w:pPr>
        <w:pStyle w:val="BodyText21"/>
        <w:spacing w:after="120"/>
        <w:ind w:right="-29" w:firstLine="426"/>
        <w:jc w:val="both"/>
        <w:rPr>
          <w:rFonts w:ascii="Times New Roman" w:hAnsi="Times New Roman"/>
          <w:bCs/>
          <w:sz w:val="24"/>
          <w:szCs w:val="24"/>
          <w:lang w:val="ru-RU"/>
        </w:rPr>
      </w:pPr>
    </w:p>
    <w:p w14:paraId="068B7A24" w14:textId="77777777" w:rsidR="006A7A5E" w:rsidRPr="008D08DE" w:rsidRDefault="006A7A5E" w:rsidP="001A2272">
      <w:pPr>
        <w:pStyle w:val="BodyText21"/>
        <w:spacing w:after="120"/>
        <w:ind w:right="-29" w:firstLine="426"/>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320"/>
        <w:gridCol w:w="5803"/>
      </w:tblGrid>
      <w:tr w:rsidR="00A41FF1" w:rsidRPr="008D08DE" w14:paraId="0421BBE8" w14:textId="77777777" w:rsidTr="00666E6E">
        <w:trPr>
          <w:trHeight w:val="108"/>
        </w:trPr>
        <w:tc>
          <w:tcPr>
            <w:tcW w:w="846" w:type="dxa"/>
            <w:tcBorders>
              <w:top w:val="single" w:sz="6" w:space="0" w:color="000000"/>
              <w:left w:val="single" w:sz="6" w:space="0" w:color="000000"/>
              <w:bottom w:val="single" w:sz="6" w:space="0" w:color="000000"/>
              <w:right w:val="single" w:sz="6" w:space="0" w:color="000000"/>
            </w:tcBorders>
            <w:vAlign w:val="center"/>
          </w:tcPr>
          <w:p w14:paraId="2FD96BD4" w14:textId="77777777" w:rsidR="006A7A5E" w:rsidRPr="008D08DE" w:rsidRDefault="006A7A5E" w:rsidP="00666E6E">
            <w:pPr>
              <w:spacing w:before="100" w:beforeAutospacing="1" w:after="100" w:afterAutospacing="1" w:line="108" w:lineRule="atLeast"/>
              <w:jc w:val="center"/>
              <w:rPr>
                <w:b/>
                <w:bCs/>
              </w:rPr>
            </w:pPr>
            <w:r w:rsidRPr="008D08DE">
              <w:rPr>
                <w:b/>
                <w:bCs/>
              </w:rPr>
              <w:t>№ задания</w:t>
            </w:r>
          </w:p>
        </w:tc>
        <w:tc>
          <w:tcPr>
            <w:tcW w:w="1370" w:type="dxa"/>
            <w:tcBorders>
              <w:top w:val="single" w:sz="6" w:space="0" w:color="000000"/>
              <w:left w:val="single" w:sz="6" w:space="0" w:color="000000"/>
              <w:bottom w:val="single" w:sz="6" w:space="0" w:color="000000"/>
              <w:right w:val="single" w:sz="6" w:space="0" w:color="000000"/>
            </w:tcBorders>
            <w:vAlign w:val="center"/>
          </w:tcPr>
          <w:p w14:paraId="430A790F" w14:textId="77777777" w:rsidR="006A7A5E" w:rsidRPr="008D08DE" w:rsidRDefault="006A7A5E" w:rsidP="00666E6E">
            <w:pPr>
              <w:rPr>
                <w:b/>
                <w:bCs/>
              </w:rPr>
            </w:pPr>
            <w:r w:rsidRPr="008D08DE">
              <w:rPr>
                <w:b/>
                <w:bCs/>
              </w:rPr>
              <w:t>кодификатор</w:t>
            </w:r>
          </w:p>
        </w:tc>
        <w:tc>
          <w:tcPr>
            <w:tcW w:w="1320" w:type="dxa"/>
            <w:tcBorders>
              <w:top w:val="single" w:sz="6" w:space="0" w:color="000000"/>
              <w:left w:val="single" w:sz="6" w:space="0" w:color="000000"/>
              <w:bottom w:val="single" w:sz="6" w:space="0" w:color="000000"/>
              <w:right w:val="single" w:sz="6" w:space="0" w:color="000000"/>
            </w:tcBorders>
          </w:tcPr>
          <w:p w14:paraId="03D31483" w14:textId="77777777" w:rsidR="006A7A5E" w:rsidRPr="008D08DE" w:rsidRDefault="006A7A5E" w:rsidP="00666E6E">
            <w:pPr>
              <w:spacing w:before="100" w:beforeAutospacing="1" w:after="100" w:afterAutospacing="1" w:line="108" w:lineRule="atLeast"/>
              <w:jc w:val="center"/>
              <w:rPr>
                <w:b/>
                <w:bCs/>
              </w:rPr>
            </w:pPr>
            <w:r w:rsidRPr="008D08DE">
              <w:rPr>
                <w:b/>
                <w:bCs/>
              </w:rPr>
              <w:t>Уровень освоения</w:t>
            </w:r>
          </w:p>
        </w:tc>
        <w:tc>
          <w:tcPr>
            <w:tcW w:w="5803" w:type="dxa"/>
            <w:tcBorders>
              <w:top w:val="single" w:sz="6" w:space="0" w:color="000000"/>
              <w:left w:val="single" w:sz="6" w:space="0" w:color="000000"/>
              <w:bottom w:val="single" w:sz="6" w:space="0" w:color="000000"/>
              <w:right w:val="single" w:sz="6" w:space="0" w:color="000000"/>
            </w:tcBorders>
            <w:vAlign w:val="center"/>
          </w:tcPr>
          <w:p w14:paraId="53C693D2" w14:textId="77777777" w:rsidR="006A7A5E" w:rsidRPr="008D08DE" w:rsidRDefault="006A7A5E"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20BE4019" w14:textId="77777777" w:rsidTr="00666E6E">
        <w:tc>
          <w:tcPr>
            <w:tcW w:w="846" w:type="dxa"/>
            <w:vMerge w:val="restart"/>
            <w:tcBorders>
              <w:top w:val="single" w:sz="6" w:space="0" w:color="000000"/>
              <w:left w:val="single" w:sz="6" w:space="0" w:color="000000"/>
              <w:right w:val="single" w:sz="4" w:space="0" w:color="auto"/>
            </w:tcBorders>
            <w:vAlign w:val="center"/>
          </w:tcPr>
          <w:p w14:paraId="1D3253E1" w14:textId="77777777" w:rsidR="006A7A5E" w:rsidRPr="008D08DE" w:rsidRDefault="006A7A5E" w:rsidP="00666E6E">
            <w:pPr>
              <w:jc w:val="center"/>
            </w:pPr>
            <w:r w:rsidRPr="008D08DE">
              <w:t>1</w:t>
            </w:r>
          </w:p>
        </w:tc>
        <w:tc>
          <w:tcPr>
            <w:tcW w:w="1370" w:type="dxa"/>
            <w:tcBorders>
              <w:top w:val="single" w:sz="6" w:space="0" w:color="000000"/>
              <w:left w:val="single" w:sz="4" w:space="0" w:color="auto"/>
              <w:bottom w:val="single" w:sz="4" w:space="0" w:color="auto"/>
              <w:right w:val="single" w:sz="6" w:space="0" w:color="000000"/>
            </w:tcBorders>
            <w:vAlign w:val="center"/>
          </w:tcPr>
          <w:p w14:paraId="2EC892BD" w14:textId="77777777" w:rsidR="006A7A5E" w:rsidRPr="008D08DE" w:rsidRDefault="006A7A5E" w:rsidP="00666E6E">
            <w:pPr>
              <w:spacing w:before="100" w:beforeAutospacing="1" w:after="100" w:afterAutospacing="1"/>
              <w:jc w:val="center"/>
            </w:pPr>
            <w:r w:rsidRPr="008D08DE">
              <w:t>5.4.</w:t>
            </w:r>
          </w:p>
        </w:tc>
        <w:tc>
          <w:tcPr>
            <w:tcW w:w="1320" w:type="dxa"/>
            <w:tcBorders>
              <w:top w:val="single" w:sz="6" w:space="0" w:color="000000"/>
              <w:left w:val="single" w:sz="6" w:space="0" w:color="000000"/>
              <w:bottom w:val="single" w:sz="4" w:space="0" w:color="auto"/>
              <w:right w:val="single" w:sz="6" w:space="0" w:color="000000"/>
            </w:tcBorders>
          </w:tcPr>
          <w:p w14:paraId="5FB238BF"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4" w:space="0" w:color="auto"/>
              <w:right w:val="single" w:sz="6" w:space="0" w:color="000000"/>
            </w:tcBorders>
            <w:vAlign w:val="center"/>
          </w:tcPr>
          <w:p w14:paraId="5337DA4B"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3E366999" w14:textId="77777777" w:rsidTr="00666E6E">
        <w:tc>
          <w:tcPr>
            <w:tcW w:w="846" w:type="dxa"/>
            <w:vMerge/>
            <w:tcBorders>
              <w:left w:val="single" w:sz="6" w:space="0" w:color="000000"/>
              <w:bottom w:val="single" w:sz="4" w:space="0" w:color="auto"/>
              <w:right w:val="single" w:sz="4" w:space="0" w:color="auto"/>
            </w:tcBorders>
            <w:vAlign w:val="center"/>
          </w:tcPr>
          <w:p w14:paraId="3DADB22F" w14:textId="77777777" w:rsidR="006A7A5E" w:rsidRPr="008D08DE" w:rsidRDefault="006A7A5E" w:rsidP="00666E6E">
            <w:pPr>
              <w:jc w:val="center"/>
            </w:pPr>
          </w:p>
        </w:tc>
        <w:tc>
          <w:tcPr>
            <w:tcW w:w="1370" w:type="dxa"/>
            <w:tcBorders>
              <w:top w:val="single" w:sz="4" w:space="0" w:color="auto"/>
              <w:left w:val="single" w:sz="4" w:space="0" w:color="auto"/>
              <w:bottom w:val="single" w:sz="6" w:space="0" w:color="000000"/>
              <w:right w:val="single" w:sz="6" w:space="0" w:color="000000"/>
            </w:tcBorders>
            <w:vAlign w:val="center"/>
          </w:tcPr>
          <w:p w14:paraId="4B998A44" w14:textId="77777777" w:rsidR="006A7A5E" w:rsidRPr="008D08DE" w:rsidRDefault="006A7A5E" w:rsidP="00666E6E">
            <w:pPr>
              <w:spacing w:before="100" w:beforeAutospacing="1" w:after="100" w:afterAutospacing="1"/>
              <w:jc w:val="center"/>
            </w:pPr>
            <w:r w:rsidRPr="008D08DE">
              <w:t>4.1.</w:t>
            </w:r>
          </w:p>
        </w:tc>
        <w:tc>
          <w:tcPr>
            <w:tcW w:w="1320" w:type="dxa"/>
            <w:tcBorders>
              <w:top w:val="single" w:sz="4" w:space="0" w:color="auto"/>
              <w:left w:val="single" w:sz="6" w:space="0" w:color="000000"/>
              <w:bottom w:val="single" w:sz="6" w:space="0" w:color="000000"/>
              <w:right w:val="single" w:sz="6" w:space="0" w:color="000000"/>
            </w:tcBorders>
          </w:tcPr>
          <w:p w14:paraId="5C5A40B2"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0D70DF62" w14:textId="77777777" w:rsidR="006A7A5E" w:rsidRPr="008D08DE" w:rsidRDefault="006A7A5E" w:rsidP="00666E6E">
            <w:pPr>
              <w:spacing w:before="100" w:beforeAutospacing="1" w:after="100" w:afterAutospacing="1"/>
            </w:pPr>
            <w:r w:rsidRPr="008D08DE">
              <w:t>Части речи</w:t>
            </w:r>
          </w:p>
        </w:tc>
      </w:tr>
      <w:tr w:rsidR="00A41FF1" w:rsidRPr="008D08DE" w14:paraId="290D6E20" w14:textId="77777777" w:rsidTr="00666E6E">
        <w:tc>
          <w:tcPr>
            <w:tcW w:w="846" w:type="dxa"/>
            <w:tcBorders>
              <w:left w:val="single" w:sz="6" w:space="0" w:color="000000"/>
              <w:bottom w:val="single" w:sz="4" w:space="0" w:color="auto"/>
              <w:right w:val="single" w:sz="4" w:space="0" w:color="auto"/>
            </w:tcBorders>
            <w:vAlign w:val="center"/>
          </w:tcPr>
          <w:p w14:paraId="487DF8DC" w14:textId="77777777" w:rsidR="006A7A5E" w:rsidRPr="008D08DE" w:rsidRDefault="006A7A5E" w:rsidP="00666E6E">
            <w:pPr>
              <w:jc w:val="center"/>
            </w:pPr>
          </w:p>
        </w:tc>
        <w:tc>
          <w:tcPr>
            <w:tcW w:w="1370" w:type="dxa"/>
            <w:tcBorders>
              <w:top w:val="single" w:sz="6" w:space="0" w:color="000000"/>
              <w:left w:val="single" w:sz="6" w:space="0" w:color="000000"/>
              <w:right w:val="single" w:sz="6" w:space="0" w:color="000000"/>
            </w:tcBorders>
            <w:vAlign w:val="center"/>
          </w:tcPr>
          <w:p w14:paraId="23C0E771" w14:textId="77777777" w:rsidR="006A7A5E" w:rsidRPr="008D08DE" w:rsidRDefault="006A7A5E" w:rsidP="00666E6E">
            <w:pPr>
              <w:spacing w:before="100" w:beforeAutospacing="1" w:after="100" w:afterAutospacing="1"/>
              <w:jc w:val="center"/>
            </w:pPr>
            <w:r w:rsidRPr="008D08DE">
              <w:t>5.1</w:t>
            </w:r>
          </w:p>
        </w:tc>
        <w:tc>
          <w:tcPr>
            <w:tcW w:w="1320" w:type="dxa"/>
            <w:tcBorders>
              <w:top w:val="single" w:sz="6" w:space="0" w:color="000000"/>
              <w:left w:val="single" w:sz="6" w:space="0" w:color="000000"/>
              <w:right w:val="single" w:sz="6" w:space="0" w:color="000000"/>
            </w:tcBorders>
          </w:tcPr>
          <w:p w14:paraId="3A7B9385" w14:textId="77777777" w:rsidR="006A7A5E" w:rsidRPr="008D08DE" w:rsidRDefault="006A7A5E" w:rsidP="00666E6E">
            <w:pPr>
              <w:spacing w:before="100" w:beforeAutospacing="1" w:after="100" w:afterAutospacing="1"/>
              <w:jc w:val="center"/>
            </w:pPr>
            <w:r w:rsidRPr="008D08DE">
              <w:t>П</w:t>
            </w:r>
          </w:p>
        </w:tc>
        <w:tc>
          <w:tcPr>
            <w:tcW w:w="5803" w:type="dxa"/>
            <w:tcBorders>
              <w:top w:val="single" w:sz="6" w:space="0" w:color="000000"/>
              <w:left w:val="single" w:sz="6" w:space="0" w:color="000000"/>
              <w:right w:val="single" w:sz="6" w:space="0" w:color="000000"/>
            </w:tcBorders>
          </w:tcPr>
          <w:p w14:paraId="31D73B5F" w14:textId="77777777" w:rsidR="006A7A5E" w:rsidRPr="008D08DE" w:rsidRDefault="006A7A5E" w:rsidP="00666E6E">
            <w:pPr>
              <w:spacing w:before="100" w:beforeAutospacing="1" w:after="100" w:afterAutospacing="1"/>
            </w:pPr>
            <w:r w:rsidRPr="008D08DE">
              <w:t>Различение предложения, словосочетания, слова (осознание их сходства и различия)</w:t>
            </w:r>
          </w:p>
        </w:tc>
      </w:tr>
      <w:tr w:rsidR="006A7A5E" w:rsidRPr="008D08DE" w14:paraId="2197F4A1" w14:textId="77777777" w:rsidTr="00666E6E">
        <w:tc>
          <w:tcPr>
            <w:tcW w:w="846" w:type="dxa"/>
            <w:tcBorders>
              <w:top w:val="single" w:sz="4" w:space="0" w:color="auto"/>
              <w:left w:val="single" w:sz="6" w:space="0" w:color="000000"/>
              <w:bottom w:val="single" w:sz="6" w:space="0" w:color="000000"/>
              <w:right w:val="single" w:sz="4" w:space="0" w:color="auto"/>
            </w:tcBorders>
            <w:vAlign w:val="center"/>
          </w:tcPr>
          <w:p w14:paraId="03468776" w14:textId="77777777" w:rsidR="006A7A5E" w:rsidRPr="008D08DE" w:rsidRDefault="006A7A5E" w:rsidP="00666E6E">
            <w:pPr>
              <w:jc w:val="center"/>
            </w:pPr>
            <w:r w:rsidRPr="008D08DE">
              <w:t>2</w:t>
            </w:r>
          </w:p>
        </w:tc>
        <w:tc>
          <w:tcPr>
            <w:tcW w:w="1370" w:type="dxa"/>
            <w:tcBorders>
              <w:top w:val="single" w:sz="4" w:space="0" w:color="auto"/>
              <w:left w:val="single" w:sz="4" w:space="0" w:color="auto"/>
              <w:bottom w:val="single" w:sz="6" w:space="0" w:color="000000"/>
              <w:right w:val="single" w:sz="6" w:space="0" w:color="000000"/>
            </w:tcBorders>
            <w:vAlign w:val="center"/>
          </w:tcPr>
          <w:p w14:paraId="43C7786F" w14:textId="77777777" w:rsidR="006A7A5E" w:rsidRPr="008D08DE" w:rsidRDefault="006A7A5E" w:rsidP="00666E6E">
            <w:pPr>
              <w:spacing w:before="100" w:beforeAutospacing="1" w:after="100" w:afterAutospacing="1"/>
              <w:jc w:val="center"/>
            </w:pPr>
            <w:r w:rsidRPr="008D08DE">
              <w:t>2.1.</w:t>
            </w:r>
          </w:p>
        </w:tc>
        <w:tc>
          <w:tcPr>
            <w:tcW w:w="1320" w:type="dxa"/>
            <w:tcBorders>
              <w:top w:val="single" w:sz="4" w:space="0" w:color="auto"/>
              <w:left w:val="single" w:sz="6" w:space="0" w:color="000000"/>
              <w:bottom w:val="single" w:sz="6" w:space="0" w:color="000000"/>
              <w:right w:val="single" w:sz="6" w:space="0" w:color="000000"/>
            </w:tcBorders>
          </w:tcPr>
          <w:p w14:paraId="56640780"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5680ADCA" w14:textId="77777777" w:rsidR="006A7A5E" w:rsidRPr="008D08DE" w:rsidRDefault="006A7A5E" w:rsidP="00666E6E">
            <w:pPr>
              <w:spacing w:before="100" w:beforeAutospacing="1" w:after="100" w:afterAutospacing="1"/>
            </w:pPr>
            <w:r w:rsidRPr="008D08DE">
              <w:t>Овладение понятием «родственные (однокоренные) слова»</w:t>
            </w:r>
          </w:p>
        </w:tc>
      </w:tr>
    </w:tbl>
    <w:p w14:paraId="5D907A96" w14:textId="77777777" w:rsidR="006A7A5E" w:rsidRPr="008D08DE" w:rsidRDefault="006A7A5E" w:rsidP="006A7A5E">
      <w:pPr>
        <w:pStyle w:val="BodyText21"/>
        <w:spacing w:after="120"/>
        <w:ind w:right="-29" w:firstLine="426"/>
        <w:jc w:val="left"/>
        <w:rPr>
          <w:rFonts w:ascii="Times New Roman" w:hAnsi="Times New Roman"/>
          <w:bCs/>
          <w:sz w:val="24"/>
          <w:szCs w:val="24"/>
          <w:lang w:val="ru-RU"/>
        </w:rPr>
      </w:pPr>
    </w:p>
    <w:p w14:paraId="0ABBABE1" w14:textId="7953FF99" w:rsidR="006A7A5E" w:rsidRPr="008D08DE" w:rsidRDefault="006A7A5E" w:rsidP="001A2272">
      <w:pPr>
        <w:pStyle w:val="BodyText21"/>
        <w:spacing w:after="120"/>
        <w:ind w:right="-29"/>
        <w:jc w:val="center"/>
        <w:rPr>
          <w:rFonts w:ascii="Times New Roman" w:hAnsi="Times New Roman"/>
          <w:sz w:val="24"/>
          <w:szCs w:val="24"/>
          <w:lang w:val="ru-RU"/>
        </w:rPr>
      </w:pPr>
      <w:r w:rsidRPr="008D08DE">
        <w:rPr>
          <w:rFonts w:ascii="Times New Roman" w:hAnsi="Times New Roman"/>
          <w:sz w:val="24"/>
          <w:szCs w:val="24"/>
          <w:lang w:val="ru-RU"/>
        </w:rPr>
        <w:t>Контрольная работа №2</w:t>
      </w:r>
    </w:p>
    <w:p w14:paraId="5CBD92FB" w14:textId="3B3D94F1" w:rsidR="006A7A5E" w:rsidRPr="008D08DE" w:rsidRDefault="006A7A5E" w:rsidP="001A2272">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(3 </w:t>
      </w:r>
      <w:r w:rsidR="001A2272" w:rsidRPr="008D08DE">
        <w:rPr>
          <w:rFonts w:ascii="Times New Roman" w:hAnsi="Times New Roman"/>
          <w:b w:val="0"/>
          <w:bCs/>
          <w:sz w:val="24"/>
          <w:szCs w:val="24"/>
          <w:lang w:val="ru-RU"/>
        </w:rPr>
        <w:t>год обучения</w:t>
      </w:r>
      <w:r w:rsidRPr="008D08DE">
        <w:rPr>
          <w:rFonts w:ascii="Times New Roman" w:hAnsi="Times New Roman"/>
          <w:b w:val="0"/>
          <w:bCs/>
          <w:sz w:val="24"/>
          <w:szCs w:val="24"/>
          <w:lang w:val="ru-RU"/>
        </w:rPr>
        <w:t>)</w:t>
      </w:r>
    </w:p>
    <w:p w14:paraId="6FBC8285" w14:textId="77777777" w:rsidR="006A7A5E" w:rsidRPr="008D08DE" w:rsidRDefault="006A7A5E" w:rsidP="001A2272">
      <w:pPr>
        <w:pStyle w:val="BodyText21"/>
        <w:spacing w:after="120"/>
        <w:ind w:right="-29"/>
        <w:jc w:val="center"/>
        <w:rPr>
          <w:rFonts w:ascii="Times New Roman" w:hAnsi="Times New Roman"/>
          <w:sz w:val="24"/>
          <w:szCs w:val="24"/>
          <w:lang w:val="ru-RU"/>
        </w:rPr>
      </w:pPr>
      <w:r w:rsidRPr="008D08DE">
        <w:rPr>
          <w:rFonts w:ascii="Times New Roman" w:hAnsi="Times New Roman"/>
          <w:sz w:val="24"/>
          <w:szCs w:val="24"/>
          <w:lang w:val="ru-RU"/>
        </w:rPr>
        <w:t>Диктант</w:t>
      </w:r>
    </w:p>
    <w:p w14:paraId="2DE81244" w14:textId="77777777" w:rsidR="006A7A5E" w:rsidRPr="008D08DE" w:rsidRDefault="006A7A5E" w:rsidP="006A7A5E">
      <w:pPr>
        <w:pStyle w:val="aa"/>
        <w:shd w:val="clear" w:color="auto" w:fill="FFFFFF"/>
        <w:spacing w:before="0" w:beforeAutospacing="0" w:after="0" w:afterAutospacing="0"/>
        <w:jc w:val="center"/>
      </w:pPr>
      <w:r w:rsidRPr="008D08DE">
        <w:t>Осенью</w:t>
      </w:r>
    </w:p>
    <w:p w14:paraId="3B118E8C" w14:textId="77777777" w:rsidR="006A7A5E" w:rsidRPr="008D08DE" w:rsidRDefault="006A7A5E" w:rsidP="006A7A5E">
      <w:pPr>
        <w:pStyle w:val="aa"/>
        <w:shd w:val="clear" w:color="auto" w:fill="FFFFFF"/>
        <w:spacing w:before="0" w:beforeAutospacing="0" w:after="0" w:afterAutospacing="0"/>
        <w:ind w:firstLine="709"/>
        <w:jc w:val="both"/>
      </w:pPr>
      <w:r w:rsidRPr="008D08DE">
        <w:t xml:space="preserve">Октябрь. На дворе стоит глубокая осень. Скучная картина! Льют частые дожди. Осенний ветер срывает последние листья с деревьев. Тропинки в лесу укрыл ковёр из пёстрых листьев. Ласточки, соловьи улетели на юг. Сороки, вороны летят к жилью людей. Звери спрятались в тепло. Скоро утренний мороз затянет льдом лужи. </w:t>
      </w:r>
    </w:p>
    <w:p w14:paraId="2B967484" w14:textId="77777777" w:rsidR="006A7A5E" w:rsidRPr="008D08DE" w:rsidRDefault="006A7A5E" w:rsidP="006A7A5E">
      <w:pPr>
        <w:pStyle w:val="BodyText21"/>
        <w:spacing w:after="120"/>
        <w:ind w:right="-29"/>
        <w:jc w:val="left"/>
        <w:rPr>
          <w:rFonts w:ascii="Times New Roman" w:hAnsi="Times New Roman"/>
          <w:b w:val="0"/>
          <w:sz w:val="24"/>
          <w:szCs w:val="24"/>
          <w:lang w:val="ru-RU"/>
        </w:rPr>
      </w:pPr>
    </w:p>
    <w:p w14:paraId="4600B5C2" w14:textId="77777777" w:rsidR="006A7A5E" w:rsidRPr="008D08DE" w:rsidRDefault="006A7A5E" w:rsidP="006A7A5E">
      <w:pPr>
        <w:pStyle w:val="BodyText21"/>
        <w:spacing w:after="120"/>
        <w:ind w:right="-29"/>
        <w:jc w:val="left"/>
        <w:rPr>
          <w:rFonts w:ascii="Times New Roman" w:hAnsi="Times New Roman"/>
          <w:sz w:val="24"/>
          <w:szCs w:val="24"/>
          <w:lang w:val="ru-RU"/>
        </w:rPr>
      </w:pPr>
      <w:r w:rsidRPr="008D08DE">
        <w:rPr>
          <w:rFonts w:ascii="Times New Roman" w:hAnsi="Times New Roman"/>
          <w:sz w:val="24"/>
          <w:szCs w:val="24"/>
          <w:lang w:val="ru-RU"/>
        </w:rPr>
        <w:t>Грамматические задания</w:t>
      </w:r>
    </w:p>
    <w:p w14:paraId="2449AA18" w14:textId="77777777" w:rsidR="006A7A5E" w:rsidRPr="008D08DE" w:rsidRDefault="006A7A5E" w:rsidP="006A7A5E">
      <w:pPr>
        <w:tabs>
          <w:tab w:val="left" w:pos="716"/>
        </w:tabs>
        <w:spacing w:line="234" w:lineRule="auto"/>
      </w:pPr>
      <w:r w:rsidRPr="008D08DE">
        <w:lastRenderedPageBreak/>
        <w:t>1. В пятом предложении подчеркните главные члены, обозначьте части речи.</w:t>
      </w:r>
    </w:p>
    <w:p w14:paraId="390F33A9" w14:textId="77777777" w:rsidR="006A7A5E" w:rsidRPr="008D08DE" w:rsidRDefault="006A7A5E" w:rsidP="006A7A5E">
      <w:pPr>
        <w:tabs>
          <w:tab w:val="left" w:pos="716"/>
        </w:tabs>
        <w:spacing w:line="234" w:lineRule="auto"/>
      </w:pPr>
      <w:r w:rsidRPr="008D08DE">
        <w:t>2. Выполните разбор по составу следующих слов: скучная, осенний, тропинки, утренний.</w:t>
      </w:r>
    </w:p>
    <w:p w14:paraId="173DA52D" w14:textId="77777777" w:rsidR="006A7A5E" w:rsidRPr="008D08DE" w:rsidRDefault="006A7A5E" w:rsidP="006A7A5E">
      <w:pPr>
        <w:pStyle w:val="aa"/>
        <w:shd w:val="clear" w:color="auto" w:fill="FFFFFF"/>
        <w:spacing w:before="0" w:beforeAutospacing="0" w:after="0" w:afterAutospacing="0"/>
      </w:pPr>
      <w:r w:rsidRPr="008D08DE">
        <w:t>3*. Подберите однокоренные слова с данными корнями. Выделите корень.</w:t>
      </w:r>
    </w:p>
    <w:p w14:paraId="32F66D77" w14:textId="77777777" w:rsidR="006A7A5E" w:rsidRPr="008D08DE" w:rsidRDefault="006A7A5E" w:rsidP="006A7A5E">
      <w:pPr>
        <w:pStyle w:val="aa"/>
        <w:shd w:val="clear" w:color="auto" w:fill="FFFFFF"/>
        <w:spacing w:before="0" w:beforeAutospacing="0" w:after="0" w:afterAutospacing="0"/>
      </w:pPr>
      <w:r w:rsidRPr="008D08DE">
        <w:t>     -сад-                                                                    -цвет-</w:t>
      </w:r>
    </w:p>
    <w:p w14:paraId="32D237F6" w14:textId="77777777" w:rsidR="006A7A5E" w:rsidRPr="008D08DE" w:rsidRDefault="006A7A5E" w:rsidP="006A7A5E">
      <w:pPr>
        <w:pStyle w:val="BodyText21"/>
        <w:spacing w:after="120"/>
        <w:ind w:right="-29"/>
        <w:jc w:val="both"/>
        <w:rPr>
          <w:rFonts w:ascii="Times New Roman" w:hAnsi="Times New Roman"/>
          <w:b w:val="0"/>
          <w:sz w:val="24"/>
          <w:szCs w:val="24"/>
          <w:lang w:val="ru-RU"/>
        </w:rPr>
      </w:pPr>
    </w:p>
    <w:p w14:paraId="45B9A804"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647"/>
      </w:tblGrid>
      <w:tr w:rsidR="00A41FF1" w:rsidRPr="008D08DE" w14:paraId="632B8322" w14:textId="77777777" w:rsidTr="00666E6E">
        <w:trPr>
          <w:jc w:val="center"/>
        </w:trPr>
        <w:tc>
          <w:tcPr>
            <w:tcW w:w="1555" w:type="dxa"/>
          </w:tcPr>
          <w:p w14:paraId="7E6F7E83"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796" w:type="dxa"/>
          </w:tcPr>
          <w:p w14:paraId="1655585C"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4D8FBA9E" w14:textId="77777777" w:rsidTr="00666E6E">
        <w:trPr>
          <w:jc w:val="center"/>
        </w:trPr>
        <w:tc>
          <w:tcPr>
            <w:tcW w:w="1555" w:type="dxa"/>
          </w:tcPr>
          <w:p w14:paraId="175294A8"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5.3</w:t>
            </w:r>
          </w:p>
        </w:tc>
        <w:tc>
          <w:tcPr>
            <w:tcW w:w="7796" w:type="dxa"/>
          </w:tcPr>
          <w:p w14:paraId="561DBAAF" w14:textId="77777777" w:rsidR="006A7A5E" w:rsidRPr="008D08DE" w:rsidRDefault="006A7A5E"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Различение предложений по эмоциональной окраске (интонации): восклицательные и невосклицательные</w:t>
            </w:r>
          </w:p>
        </w:tc>
      </w:tr>
      <w:tr w:rsidR="00A41FF1" w:rsidRPr="008D08DE" w14:paraId="06F0F00F" w14:textId="77777777" w:rsidTr="00666E6E">
        <w:trPr>
          <w:jc w:val="center"/>
        </w:trPr>
        <w:tc>
          <w:tcPr>
            <w:tcW w:w="1555" w:type="dxa"/>
          </w:tcPr>
          <w:p w14:paraId="1DF72095"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796" w:type="dxa"/>
          </w:tcPr>
          <w:p w14:paraId="2CA9BE29"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2. Правописание сочетаний жи-ши, ча-ща, чу-щу</w:t>
            </w:r>
          </w:p>
        </w:tc>
      </w:tr>
      <w:tr w:rsidR="00A41FF1" w:rsidRPr="008D08DE" w14:paraId="6D42BB4E" w14:textId="77777777" w:rsidTr="00666E6E">
        <w:trPr>
          <w:jc w:val="center"/>
        </w:trPr>
        <w:tc>
          <w:tcPr>
            <w:tcW w:w="1555" w:type="dxa"/>
          </w:tcPr>
          <w:p w14:paraId="643615A9"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6.4</w:t>
            </w:r>
          </w:p>
        </w:tc>
        <w:tc>
          <w:tcPr>
            <w:tcW w:w="7796" w:type="dxa"/>
          </w:tcPr>
          <w:p w14:paraId="09E9E6AA"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сочетаний чк-чн, чт, щн</w:t>
            </w:r>
          </w:p>
        </w:tc>
      </w:tr>
      <w:tr w:rsidR="00A41FF1" w:rsidRPr="008D08DE" w14:paraId="4084F3D9" w14:textId="77777777" w:rsidTr="00666E6E">
        <w:trPr>
          <w:jc w:val="center"/>
        </w:trPr>
        <w:tc>
          <w:tcPr>
            <w:tcW w:w="1555" w:type="dxa"/>
          </w:tcPr>
          <w:p w14:paraId="34189E57"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796" w:type="dxa"/>
          </w:tcPr>
          <w:p w14:paraId="2F7F44F3"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проверяемых безударных гласных в корне слова</w:t>
            </w:r>
          </w:p>
        </w:tc>
      </w:tr>
      <w:tr w:rsidR="00A41FF1" w:rsidRPr="008D08DE" w14:paraId="2759A8A1" w14:textId="77777777" w:rsidTr="00666E6E">
        <w:trPr>
          <w:jc w:val="center"/>
        </w:trPr>
        <w:tc>
          <w:tcPr>
            <w:tcW w:w="1555" w:type="dxa"/>
          </w:tcPr>
          <w:p w14:paraId="478B8FF1"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6.6</w:t>
            </w:r>
          </w:p>
        </w:tc>
        <w:tc>
          <w:tcPr>
            <w:tcW w:w="7796" w:type="dxa"/>
          </w:tcPr>
          <w:p w14:paraId="501DEEA9"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парных звонких и глухих согласных в корне слова</w:t>
            </w:r>
          </w:p>
        </w:tc>
      </w:tr>
      <w:tr w:rsidR="00A41FF1" w:rsidRPr="008D08DE" w14:paraId="6A5EDA5E" w14:textId="77777777" w:rsidTr="00666E6E">
        <w:trPr>
          <w:jc w:val="center"/>
        </w:trPr>
        <w:tc>
          <w:tcPr>
            <w:tcW w:w="1555" w:type="dxa"/>
          </w:tcPr>
          <w:p w14:paraId="35A6FD29"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796" w:type="dxa"/>
          </w:tcPr>
          <w:p w14:paraId="624ACB1C"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6. Правописание непроверяемых гласных и согласных в корне слова (словарные слова)</w:t>
            </w:r>
          </w:p>
        </w:tc>
      </w:tr>
      <w:tr w:rsidR="006A7A5E" w:rsidRPr="008D08DE" w14:paraId="1436C43B" w14:textId="77777777" w:rsidTr="00666E6E">
        <w:trPr>
          <w:jc w:val="center"/>
        </w:trPr>
        <w:tc>
          <w:tcPr>
            <w:tcW w:w="1555" w:type="dxa"/>
          </w:tcPr>
          <w:p w14:paraId="53EC4940"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6.10</w:t>
            </w:r>
          </w:p>
        </w:tc>
        <w:tc>
          <w:tcPr>
            <w:tcW w:w="7796" w:type="dxa"/>
          </w:tcPr>
          <w:p w14:paraId="2AC2F4D1"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 xml:space="preserve">7. Правописание разделительных ъ и ь </w:t>
            </w:r>
          </w:p>
        </w:tc>
      </w:tr>
    </w:tbl>
    <w:p w14:paraId="2D21AE9B" w14:textId="77777777" w:rsidR="006A7A5E" w:rsidRPr="008D08DE" w:rsidRDefault="006A7A5E" w:rsidP="001A2272">
      <w:pPr>
        <w:pStyle w:val="BodyText21"/>
        <w:spacing w:after="120"/>
        <w:ind w:right="-29"/>
        <w:jc w:val="both"/>
        <w:rPr>
          <w:rFonts w:ascii="Times New Roman" w:hAnsi="Times New Roman"/>
          <w:bCs/>
          <w:sz w:val="24"/>
          <w:szCs w:val="24"/>
          <w:lang w:val="ru-RU"/>
        </w:rPr>
      </w:pPr>
    </w:p>
    <w:p w14:paraId="00342B35"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382"/>
        <w:gridCol w:w="5590"/>
      </w:tblGrid>
      <w:tr w:rsidR="00A41FF1" w:rsidRPr="008D08DE" w14:paraId="67E1FCD4" w14:textId="77777777" w:rsidTr="00666E6E">
        <w:trPr>
          <w:trHeight w:val="108"/>
          <w:jc w:val="center"/>
        </w:trPr>
        <w:tc>
          <w:tcPr>
            <w:tcW w:w="895" w:type="dxa"/>
            <w:vAlign w:val="center"/>
          </w:tcPr>
          <w:p w14:paraId="6C6A3AE3" w14:textId="77777777" w:rsidR="006A7A5E" w:rsidRPr="008D08DE" w:rsidRDefault="006A7A5E"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4261FDDE" w14:textId="77777777" w:rsidR="006A7A5E" w:rsidRPr="008D08DE" w:rsidRDefault="006A7A5E" w:rsidP="00666E6E">
            <w:pPr>
              <w:rPr>
                <w:b/>
              </w:rPr>
            </w:pPr>
            <w:r w:rsidRPr="008D08DE">
              <w:rPr>
                <w:b/>
              </w:rPr>
              <w:t>Кодификатор</w:t>
            </w:r>
          </w:p>
        </w:tc>
        <w:tc>
          <w:tcPr>
            <w:tcW w:w="1382" w:type="dxa"/>
            <w:vAlign w:val="center"/>
          </w:tcPr>
          <w:p w14:paraId="445508FC" w14:textId="77777777" w:rsidR="006A7A5E" w:rsidRPr="008D08DE" w:rsidRDefault="006A7A5E" w:rsidP="00666E6E">
            <w:pPr>
              <w:jc w:val="center"/>
              <w:rPr>
                <w:b/>
              </w:rPr>
            </w:pPr>
            <w:r w:rsidRPr="008D08DE">
              <w:rPr>
                <w:b/>
              </w:rPr>
              <w:t>Уровень освоения</w:t>
            </w:r>
          </w:p>
        </w:tc>
        <w:tc>
          <w:tcPr>
            <w:tcW w:w="5590" w:type="dxa"/>
            <w:vAlign w:val="center"/>
          </w:tcPr>
          <w:p w14:paraId="0D469580" w14:textId="77777777" w:rsidR="006A7A5E" w:rsidRPr="008D08DE" w:rsidRDefault="006A7A5E"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1A602E39" w14:textId="77777777" w:rsidTr="00666E6E">
        <w:trPr>
          <w:trHeight w:val="108"/>
          <w:jc w:val="center"/>
        </w:trPr>
        <w:tc>
          <w:tcPr>
            <w:tcW w:w="895" w:type="dxa"/>
            <w:vMerge w:val="restart"/>
            <w:vAlign w:val="center"/>
          </w:tcPr>
          <w:p w14:paraId="63AD4D18" w14:textId="77777777" w:rsidR="006A7A5E" w:rsidRPr="008D08DE" w:rsidRDefault="006A7A5E" w:rsidP="00666E6E">
            <w:pPr>
              <w:jc w:val="center"/>
            </w:pPr>
            <w:r w:rsidRPr="008D08DE">
              <w:t>1</w:t>
            </w:r>
          </w:p>
          <w:p w14:paraId="0A738A22" w14:textId="77777777" w:rsidR="006A7A5E" w:rsidRPr="008D08DE" w:rsidRDefault="006A7A5E" w:rsidP="00666E6E">
            <w:pPr>
              <w:jc w:val="center"/>
            </w:pPr>
          </w:p>
          <w:p w14:paraId="0D86E9DC" w14:textId="77777777" w:rsidR="006A7A5E" w:rsidRPr="008D08DE" w:rsidRDefault="006A7A5E" w:rsidP="00666E6E">
            <w:pPr>
              <w:jc w:val="center"/>
            </w:pPr>
          </w:p>
        </w:tc>
        <w:tc>
          <w:tcPr>
            <w:tcW w:w="1518" w:type="dxa"/>
            <w:vMerge w:val="restart"/>
            <w:vAlign w:val="center"/>
          </w:tcPr>
          <w:p w14:paraId="0BC6568C" w14:textId="77777777" w:rsidR="006A7A5E" w:rsidRPr="008D08DE" w:rsidRDefault="006A7A5E" w:rsidP="00666E6E">
            <w:pPr>
              <w:spacing w:before="100" w:beforeAutospacing="1" w:after="100" w:afterAutospacing="1"/>
              <w:jc w:val="center"/>
            </w:pPr>
            <w:r w:rsidRPr="008D08DE">
              <w:t>4.1</w:t>
            </w:r>
          </w:p>
        </w:tc>
        <w:tc>
          <w:tcPr>
            <w:tcW w:w="1382" w:type="dxa"/>
            <w:vMerge w:val="restart"/>
            <w:vAlign w:val="center"/>
          </w:tcPr>
          <w:p w14:paraId="52F2E01F" w14:textId="77777777" w:rsidR="006A7A5E" w:rsidRPr="008D08DE" w:rsidRDefault="006A7A5E" w:rsidP="00666E6E">
            <w:pPr>
              <w:spacing w:before="100" w:beforeAutospacing="1" w:after="100" w:afterAutospacing="1"/>
              <w:jc w:val="center"/>
            </w:pPr>
            <w:r w:rsidRPr="008D08DE">
              <w:t>Б</w:t>
            </w:r>
          </w:p>
        </w:tc>
        <w:tc>
          <w:tcPr>
            <w:tcW w:w="5590" w:type="dxa"/>
            <w:vAlign w:val="center"/>
          </w:tcPr>
          <w:p w14:paraId="4A8CE5FE" w14:textId="77777777" w:rsidR="006A7A5E" w:rsidRPr="008D08DE" w:rsidRDefault="006A7A5E" w:rsidP="00666E6E">
            <w:pPr>
              <w:spacing w:before="100" w:beforeAutospacing="1" w:after="100" w:afterAutospacing="1" w:line="108" w:lineRule="atLeast"/>
              <w:rPr>
                <w:b/>
                <w:bCs/>
              </w:rPr>
            </w:pPr>
            <w:r w:rsidRPr="008D08DE">
              <w:rPr>
                <w:b/>
                <w:bCs/>
              </w:rPr>
              <w:t>Морфология. Синтаксис</w:t>
            </w:r>
          </w:p>
        </w:tc>
      </w:tr>
      <w:tr w:rsidR="00A41FF1" w:rsidRPr="008D08DE" w14:paraId="44D10025" w14:textId="77777777" w:rsidTr="00666E6E">
        <w:trPr>
          <w:trHeight w:val="108"/>
          <w:jc w:val="center"/>
        </w:trPr>
        <w:tc>
          <w:tcPr>
            <w:tcW w:w="895" w:type="dxa"/>
            <w:vMerge/>
            <w:vAlign w:val="center"/>
          </w:tcPr>
          <w:p w14:paraId="76D9F83A" w14:textId="77777777" w:rsidR="006A7A5E" w:rsidRPr="008D08DE" w:rsidRDefault="006A7A5E" w:rsidP="00666E6E">
            <w:pPr>
              <w:jc w:val="center"/>
            </w:pPr>
          </w:p>
        </w:tc>
        <w:tc>
          <w:tcPr>
            <w:tcW w:w="1518" w:type="dxa"/>
            <w:vMerge/>
            <w:vAlign w:val="center"/>
          </w:tcPr>
          <w:p w14:paraId="2314B9C4" w14:textId="77777777" w:rsidR="006A7A5E" w:rsidRPr="008D08DE" w:rsidRDefault="006A7A5E" w:rsidP="00666E6E">
            <w:pPr>
              <w:spacing w:before="100" w:beforeAutospacing="1" w:after="100" w:afterAutospacing="1"/>
              <w:jc w:val="center"/>
            </w:pPr>
          </w:p>
        </w:tc>
        <w:tc>
          <w:tcPr>
            <w:tcW w:w="1382" w:type="dxa"/>
            <w:vMerge/>
            <w:vAlign w:val="center"/>
          </w:tcPr>
          <w:p w14:paraId="6D274EDF" w14:textId="77777777" w:rsidR="006A7A5E" w:rsidRPr="008D08DE" w:rsidRDefault="006A7A5E" w:rsidP="00666E6E">
            <w:pPr>
              <w:spacing w:before="100" w:beforeAutospacing="1" w:after="100" w:afterAutospacing="1"/>
              <w:jc w:val="center"/>
            </w:pPr>
          </w:p>
        </w:tc>
        <w:tc>
          <w:tcPr>
            <w:tcW w:w="5590" w:type="dxa"/>
            <w:vAlign w:val="center"/>
          </w:tcPr>
          <w:p w14:paraId="1809A378" w14:textId="77777777" w:rsidR="006A7A5E" w:rsidRPr="008D08DE" w:rsidRDefault="006A7A5E" w:rsidP="00666E6E">
            <w:pPr>
              <w:spacing w:before="100" w:beforeAutospacing="1" w:after="100" w:afterAutospacing="1" w:line="108" w:lineRule="atLeast"/>
              <w:rPr>
                <w:bCs/>
              </w:rPr>
            </w:pPr>
            <w:r w:rsidRPr="008D08DE">
              <w:rPr>
                <w:bCs/>
              </w:rPr>
              <w:t>Части речи</w:t>
            </w:r>
          </w:p>
        </w:tc>
      </w:tr>
      <w:tr w:rsidR="00A41FF1" w:rsidRPr="008D08DE" w14:paraId="58F52A93" w14:textId="77777777" w:rsidTr="00666E6E">
        <w:trPr>
          <w:trHeight w:val="275"/>
          <w:jc w:val="center"/>
        </w:trPr>
        <w:tc>
          <w:tcPr>
            <w:tcW w:w="895" w:type="dxa"/>
            <w:vMerge/>
            <w:vAlign w:val="center"/>
          </w:tcPr>
          <w:p w14:paraId="20FF6535" w14:textId="77777777" w:rsidR="006A7A5E" w:rsidRPr="008D08DE" w:rsidRDefault="006A7A5E" w:rsidP="00666E6E">
            <w:pPr>
              <w:jc w:val="center"/>
            </w:pPr>
          </w:p>
        </w:tc>
        <w:tc>
          <w:tcPr>
            <w:tcW w:w="1518" w:type="dxa"/>
            <w:vAlign w:val="center"/>
          </w:tcPr>
          <w:p w14:paraId="00DA6CF6" w14:textId="77777777" w:rsidR="006A7A5E" w:rsidRPr="008D08DE" w:rsidRDefault="006A7A5E" w:rsidP="00666E6E">
            <w:pPr>
              <w:spacing w:before="100" w:beforeAutospacing="1" w:after="100" w:afterAutospacing="1"/>
              <w:jc w:val="center"/>
            </w:pPr>
            <w:r w:rsidRPr="008D08DE">
              <w:t>5.4</w:t>
            </w:r>
          </w:p>
        </w:tc>
        <w:tc>
          <w:tcPr>
            <w:tcW w:w="1382" w:type="dxa"/>
            <w:vMerge/>
            <w:vAlign w:val="center"/>
          </w:tcPr>
          <w:p w14:paraId="5692D083" w14:textId="77777777" w:rsidR="006A7A5E" w:rsidRPr="008D08DE" w:rsidRDefault="006A7A5E" w:rsidP="00666E6E">
            <w:pPr>
              <w:spacing w:before="100" w:beforeAutospacing="1" w:after="100" w:afterAutospacing="1"/>
              <w:jc w:val="center"/>
            </w:pPr>
          </w:p>
        </w:tc>
        <w:tc>
          <w:tcPr>
            <w:tcW w:w="5590" w:type="dxa"/>
            <w:vAlign w:val="center"/>
          </w:tcPr>
          <w:p w14:paraId="595625CE"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684FB90A" w14:textId="77777777" w:rsidTr="00666E6E">
        <w:trPr>
          <w:trHeight w:val="309"/>
          <w:jc w:val="center"/>
        </w:trPr>
        <w:tc>
          <w:tcPr>
            <w:tcW w:w="0" w:type="auto"/>
            <w:vMerge w:val="restart"/>
            <w:vAlign w:val="center"/>
          </w:tcPr>
          <w:p w14:paraId="506F21F8" w14:textId="77777777" w:rsidR="006A7A5E" w:rsidRPr="008D08DE" w:rsidRDefault="006A7A5E" w:rsidP="00666E6E">
            <w:pPr>
              <w:jc w:val="center"/>
            </w:pPr>
            <w:r w:rsidRPr="008D08DE">
              <w:t>2</w:t>
            </w:r>
          </w:p>
        </w:tc>
        <w:tc>
          <w:tcPr>
            <w:tcW w:w="1518" w:type="dxa"/>
            <w:vMerge w:val="restart"/>
            <w:vAlign w:val="center"/>
          </w:tcPr>
          <w:p w14:paraId="5276F565" w14:textId="77777777" w:rsidR="006A7A5E" w:rsidRPr="008D08DE" w:rsidRDefault="006A7A5E" w:rsidP="00666E6E">
            <w:pPr>
              <w:spacing w:before="100" w:beforeAutospacing="1" w:after="100" w:afterAutospacing="1"/>
              <w:jc w:val="center"/>
            </w:pPr>
            <w:r w:rsidRPr="008D08DE">
              <w:t>2.2</w:t>
            </w:r>
          </w:p>
        </w:tc>
        <w:tc>
          <w:tcPr>
            <w:tcW w:w="1382" w:type="dxa"/>
            <w:vMerge w:val="restart"/>
            <w:vAlign w:val="center"/>
          </w:tcPr>
          <w:p w14:paraId="38B0F66A" w14:textId="77777777" w:rsidR="006A7A5E" w:rsidRPr="008D08DE" w:rsidRDefault="006A7A5E" w:rsidP="00666E6E">
            <w:pPr>
              <w:spacing w:before="100" w:beforeAutospacing="1" w:after="100" w:afterAutospacing="1"/>
              <w:jc w:val="center"/>
            </w:pPr>
            <w:r w:rsidRPr="008D08DE">
              <w:t>Б</w:t>
            </w:r>
          </w:p>
        </w:tc>
        <w:tc>
          <w:tcPr>
            <w:tcW w:w="5590" w:type="dxa"/>
            <w:vAlign w:val="center"/>
          </w:tcPr>
          <w:p w14:paraId="77EA085C" w14:textId="77777777" w:rsidR="006A7A5E" w:rsidRPr="008D08DE" w:rsidRDefault="006A7A5E" w:rsidP="00666E6E">
            <w:pPr>
              <w:spacing w:before="100" w:beforeAutospacing="1" w:after="100" w:afterAutospacing="1"/>
              <w:rPr>
                <w:b/>
              </w:rPr>
            </w:pPr>
            <w:r w:rsidRPr="008D08DE">
              <w:rPr>
                <w:b/>
              </w:rPr>
              <w:t>Состав слова (Морфемика)</w:t>
            </w:r>
          </w:p>
        </w:tc>
      </w:tr>
      <w:tr w:rsidR="00A41FF1" w:rsidRPr="008D08DE" w14:paraId="5D22749B" w14:textId="77777777" w:rsidTr="00666E6E">
        <w:trPr>
          <w:jc w:val="center"/>
        </w:trPr>
        <w:tc>
          <w:tcPr>
            <w:tcW w:w="0" w:type="auto"/>
            <w:vMerge/>
            <w:vAlign w:val="center"/>
          </w:tcPr>
          <w:p w14:paraId="557AAC24" w14:textId="77777777" w:rsidR="006A7A5E" w:rsidRPr="008D08DE" w:rsidRDefault="006A7A5E" w:rsidP="00666E6E">
            <w:pPr>
              <w:jc w:val="center"/>
            </w:pPr>
          </w:p>
        </w:tc>
        <w:tc>
          <w:tcPr>
            <w:tcW w:w="1518" w:type="dxa"/>
            <w:vMerge/>
            <w:vAlign w:val="center"/>
          </w:tcPr>
          <w:p w14:paraId="5E2AD66A" w14:textId="77777777" w:rsidR="006A7A5E" w:rsidRPr="008D08DE" w:rsidRDefault="006A7A5E" w:rsidP="00666E6E">
            <w:pPr>
              <w:spacing w:before="100" w:beforeAutospacing="1" w:after="100" w:afterAutospacing="1"/>
              <w:jc w:val="center"/>
            </w:pPr>
          </w:p>
        </w:tc>
        <w:tc>
          <w:tcPr>
            <w:tcW w:w="1382" w:type="dxa"/>
            <w:vMerge/>
            <w:vAlign w:val="center"/>
          </w:tcPr>
          <w:p w14:paraId="2C708B95" w14:textId="77777777" w:rsidR="006A7A5E" w:rsidRPr="008D08DE" w:rsidRDefault="006A7A5E" w:rsidP="00666E6E">
            <w:pPr>
              <w:spacing w:before="100" w:beforeAutospacing="1" w:after="100" w:afterAutospacing="1"/>
              <w:jc w:val="center"/>
            </w:pPr>
          </w:p>
        </w:tc>
        <w:tc>
          <w:tcPr>
            <w:tcW w:w="5590" w:type="dxa"/>
            <w:vAlign w:val="center"/>
          </w:tcPr>
          <w:p w14:paraId="74A79C42" w14:textId="77777777" w:rsidR="006A7A5E" w:rsidRPr="008D08DE" w:rsidRDefault="006A7A5E" w:rsidP="00666E6E">
            <w:pPr>
              <w:spacing w:before="100" w:beforeAutospacing="1" w:after="100" w:afterAutospacing="1"/>
            </w:pPr>
            <w:r w:rsidRPr="008D08DE">
              <w:t>Выделение в словах с однозначно выделяемыми морфемами: окончания, корня, приставки, суффикса</w:t>
            </w:r>
          </w:p>
        </w:tc>
      </w:tr>
      <w:tr w:rsidR="006A7A5E" w:rsidRPr="008D08DE" w14:paraId="1924C143" w14:textId="77777777" w:rsidTr="00666E6E">
        <w:trPr>
          <w:jc w:val="center"/>
        </w:trPr>
        <w:tc>
          <w:tcPr>
            <w:tcW w:w="0" w:type="auto"/>
            <w:vAlign w:val="center"/>
          </w:tcPr>
          <w:p w14:paraId="0DE0360E" w14:textId="77777777" w:rsidR="006A7A5E" w:rsidRPr="008D08DE" w:rsidRDefault="006A7A5E" w:rsidP="00666E6E">
            <w:pPr>
              <w:jc w:val="center"/>
            </w:pPr>
            <w:r w:rsidRPr="008D08DE">
              <w:t>3</w:t>
            </w:r>
          </w:p>
        </w:tc>
        <w:tc>
          <w:tcPr>
            <w:tcW w:w="1518" w:type="dxa"/>
            <w:vAlign w:val="center"/>
          </w:tcPr>
          <w:p w14:paraId="6D865F18" w14:textId="77777777" w:rsidR="006A7A5E" w:rsidRPr="008D08DE" w:rsidRDefault="006A7A5E" w:rsidP="00666E6E">
            <w:pPr>
              <w:spacing w:before="100" w:beforeAutospacing="1" w:after="100" w:afterAutospacing="1"/>
              <w:jc w:val="center"/>
            </w:pPr>
            <w:r w:rsidRPr="008D08DE">
              <w:t>2.1</w:t>
            </w:r>
          </w:p>
        </w:tc>
        <w:tc>
          <w:tcPr>
            <w:tcW w:w="1382" w:type="dxa"/>
            <w:vAlign w:val="center"/>
          </w:tcPr>
          <w:p w14:paraId="56FB1BC5" w14:textId="77777777" w:rsidR="006A7A5E" w:rsidRPr="008D08DE" w:rsidRDefault="006A7A5E" w:rsidP="00666E6E">
            <w:pPr>
              <w:spacing w:before="100" w:beforeAutospacing="1" w:after="100" w:afterAutospacing="1"/>
              <w:jc w:val="center"/>
            </w:pPr>
            <w:r w:rsidRPr="008D08DE">
              <w:t>П</w:t>
            </w:r>
          </w:p>
        </w:tc>
        <w:tc>
          <w:tcPr>
            <w:tcW w:w="5590" w:type="dxa"/>
            <w:vAlign w:val="center"/>
          </w:tcPr>
          <w:p w14:paraId="7A653EBD" w14:textId="77777777" w:rsidR="006A7A5E" w:rsidRPr="008D08DE" w:rsidRDefault="006A7A5E" w:rsidP="00666E6E">
            <w:pPr>
              <w:spacing w:before="100" w:beforeAutospacing="1" w:after="100" w:afterAutospacing="1"/>
            </w:pPr>
            <w:r w:rsidRPr="008D08DE">
              <w:t xml:space="preserve">Овладение понятием «родственные (однокоренные) слова». </w:t>
            </w:r>
          </w:p>
        </w:tc>
      </w:tr>
    </w:tbl>
    <w:p w14:paraId="3216F0B2" w14:textId="77777777" w:rsidR="006A7A5E" w:rsidRPr="008D08DE" w:rsidRDefault="006A7A5E" w:rsidP="006A7A5E">
      <w:pPr>
        <w:pStyle w:val="BodyText21"/>
        <w:spacing w:after="120"/>
        <w:ind w:right="-29"/>
        <w:jc w:val="left"/>
        <w:rPr>
          <w:rFonts w:ascii="Times New Roman" w:hAnsi="Times New Roman"/>
          <w:bCs/>
          <w:sz w:val="24"/>
          <w:szCs w:val="24"/>
          <w:lang w:val="ru-RU"/>
        </w:rPr>
      </w:pPr>
    </w:p>
    <w:p w14:paraId="351CAFD6" w14:textId="16207F00" w:rsidR="006A7A5E" w:rsidRPr="008D08DE" w:rsidRDefault="006A7A5E" w:rsidP="001A2272">
      <w:pPr>
        <w:pStyle w:val="BodyText21"/>
        <w:spacing w:after="120"/>
        <w:ind w:right="-29"/>
        <w:jc w:val="center"/>
        <w:rPr>
          <w:rFonts w:ascii="Times New Roman" w:hAnsi="Times New Roman"/>
          <w:sz w:val="24"/>
          <w:szCs w:val="24"/>
          <w:lang w:val="ru-RU"/>
        </w:rPr>
      </w:pPr>
      <w:r w:rsidRPr="008D08DE">
        <w:rPr>
          <w:rFonts w:ascii="Times New Roman" w:hAnsi="Times New Roman"/>
          <w:sz w:val="24"/>
          <w:szCs w:val="24"/>
          <w:lang w:val="ru-RU"/>
        </w:rPr>
        <w:t>Контрольная работа №3</w:t>
      </w:r>
    </w:p>
    <w:p w14:paraId="2892700C" w14:textId="390C5BB1" w:rsidR="006A7A5E" w:rsidRPr="008D08DE" w:rsidRDefault="006A7A5E" w:rsidP="001A2272">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(3 </w:t>
      </w:r>
      <w:r w:rsidR="001A2272" w:rsidRPr="008D08DE">
        <w:rPr>
          <w:rFonts w:ascii="Times New Roman" w:hAnsi="Times New Roman"/>
          <w:b w:val="0"/>
          <w:bCs/>
          <w:sz w:val="24"/>
          <w:szCs w:val="24"/>
          <w:lang w:val="ru-RU"/>
        </w:rPr>
        <w:t>год обучения</w:t>
      </w:r>
      <w:r w:rsidRPr="008D08DE">
        <w:rPr>
          <w:rFonts w:ascii="Times New Roman" w:hAnsi="Times New Roman"/>
          <w:b w:val="0"/>
          <w:bCs/>
          <w:sz w:val="24"/>
          <w:szCs w:val="24"/>
          <w:lang w:val="ru-RU"/>
        </w:rPr>
        <w:t>)</w:t>
      </w:r>
    </w:p>
    <w:p w14:paraId="14E144E5" w14:textId="77777777" w:rsidR="006A7A5E" w:rsidRPr="008D08DE" w:rsidRDefault="006A7A5E" w:rsidP="001A2272">
      <w:pPr>
        <w:pStyle w:val="aa"/>
        <w:shd w:val="clear" w:color="auto" w:fill="FFFFFF"/>
        <w:spacing w:before="0" w:beforeAutospacing="0" w:after="0" w:afterAutospacing="0"/>
        <w:jc w:val="center"/>
        <w:rPr>
          <w:b/>
        </w:rPr>
      </w:pPr>
      <w:r w:rsidRPr="008D08DE">
        <w:rPr>
          <w:b/>
        </w:rPr>
        <w:t>Диктант</w:t>
      </w:r>
    </w:p>
    <w:p w14:paraId="211CB213" w14:textId="77777777" w:rsidR="006A7A5E" w:rsidRPr="008D08DE" w:rsidRDefault="006A7A5E" w:rsidP="006A7A5E">
      <w:pPr>
        <w:pStyle w:val="aa"/>
        <w:shd w:val="clear" w:color="auto" w:fill="FFFFFF"/>
        <w:spacing w:before="0" w:beforeAutospacing="0" w:after="0" w:afterAutospacing="0"/>
        <w:jc w:val="center"/>
      </w:pPr>
      <w:r w:rsidRPr="008D08DE">
        <w:rPr>
          <w:bCs/>
        </w:rPr>
        <w:t>Зимний лес</w:t>
      </w:r>
    </w:p>
    <w:p w14:paraId="64E8552C" w14:textId="77777777" w:rsidR="006A7A5E" w:rsidRPr="008D08DE" w:rsidRDefault="006A7A5E" w:rsidP="006A7A5E">
      <w:pPr>
        <w:pStyle w:val="aa"/>
        <w:shd w:val="clear" w:color="auto" w:fill="FFFFFF"/>
        <w:spacing w:before="0" w:beforeAutospacing="0" w:after="0" w:afterAutospacing="0"/>
        <w:ind w:firstLine="709"/>
      </w:pPr>
      <w:r w:rsidRPr="008D08DE">
        <w:t>Чудесен русский лес зимой! Белый пушистый снег повис на ветвях деревьев. Смолистые шишки украшают вершины елей. Шустрые синицы пищат в сучьях. На сугробах видны узоры заячьих и лисьих следов.</w:t>
      </w:r>
    </w:p>
    <w:p w14:paraId="401863C2" w14:textId="77777777" w:rsidR="006A7A5E" w:rsidRPr="008D08DE" w:rsidRDefault="006A7A5E" w:rsidP="006A7A5E">
      <w:pPr>
        <w:pStyle w:val="aa"/>
        <w:shd w:val="clear" w:color="auto" w:fill="FFFFFF"/>
        <w:spacing w:before="0" w:beforeAutospacing="0" w:after="0" w:afterAutospacing="0"/>
        <w:ind w:firstLine="709"/>
      </w:pPr>
      <w:r w:rsidRPr="008D08DE">
        <w:t>Вот бежит через дорогу белка. Прыгнула на сосну, махнула хвостиком. Полетела легкая снежная пыль. Постучал молоточком по стволу дятел.</w:t>
      </w:r>
    </w:p>
    <w:p w14:paraId="02B7DD1A" w14:textId="77777777" w:rsidR="006A7A5E" w:rsidRPr="008D08DE" w:rsidRDefault="006A7A5E" w:rsidP="006A7A5E">
      <w:pPr>
        <w:pStyle w:val="aa"/>
        <w:shd w:val="clear" w:color="auto" w:fill="FFFFFF"/>
        <w:spacing w:before="0" w:beforeAutospacing="0" w:after="0" w:afterAutospacing="0"/>
        <w:jc w:val="right"/>
      </w:pPr>
      <w:r w:rsidRPr="008D08DE">
        <w:t>(По И. Соколову-Микитову)</w:t>
      </w:r>
    </w:p>
    <w:p w14:paraId="62A9D6D4" w14:textId="77777777" w:rsidR="006A7A5E" w:rsidRPr="008D08DE" w:rsidRDefault="006A7A5E" w:rsidP="006A7A5E">
      <w:pPr>
        <w:pStyle w:val="aa"/>
        <w:shd w:val="clear" w:color="auto" w:fill="FFFFFF"/>
        <w:spacing w:before="0" w:beforeAutospacing="0" w:after="0" w:afterAutospacing="0"/>
      </w:pPr>
      <w:r w:rsidRPr="008D08DE">
        <w:rPr>
          <w:b/>
          <w:bCs/>
        </w:rPr>
        <w:t>Грамматические задания</w:t>
      </w:r>
    </w:p>
    <w:p w14:paraId="28A37F8D" w14:textId="77777777" w:rsidR="006A7A5E" w:rsidRPr="008D08DE" w:rsidRDefault="006A7A5E" w:rsidP="006A7A5E">
      <w:pPr>
        <w:pStyle w:val="aa"/>
        <w:shd w:val="clear" w:color="auto" w:fill="FFFFFF"/>
        <w:spacing w:before="0" w:beforeAutospacing="0" w:after="0" w:afterAutospacing="0"/>
      </w:pPr>
      <w:r w:rsidRPr="008D08DE">
        <w:t>1. В третьем предложении подчеркните главные члены, обозначьте части речи.</w:t>
      </w:r>
    </w:p>
    <w:p w14:paraId="23610A5C" w14:textId="77777777" w:rsidR="006A7A5E" w:rsidRPr="008D08DE" w:rsidRDefault="006A7A5E" w:rsidP="006A7A5E">
      <w:pPr>
        <w:pStyle w:val="aa"/>
        <w:shd w:val="clear" w:color="auto" w:fill="FFFFFF"/>
        <w:spacing w:before="0" w:beforeAutospacing="0" w:after="0" w:afterAutospacing="0"/>
      </w:pPr>
      <w:r w:rsidRPr="008D08DE">
        <w:t>2. Выполните разбор по составу следующих слов: морозец, длинный, прилетят, журавлик, замерзают.                                         </w:t>
      </w:r>
    </w:p>
    <w:p w14:paraId="5CD71F7F" w14:textId="77777777" w:rsidR="006A7A5E" w:rsidRPr="008D08DE" w:rsidRDefault="006A7A5E" w:rsidP="006A7A5E">
      <w:pPr>
        <w:pStyle w:val="aa"/>
        <w:shd w:val="clear" w:color="auto" w:fill="FFFFFF"/>
        <w:spacing w:before="0" w:beforeAutospacing="0" w:after="0" w:afterAutospacing="0"/>
      </w:pPr>
      <w:r w:rsidRPr="008D08DE">
        <w:t>3*. Запишите слова в 3 столбика: кр…чать, б…реза, сла…кий, ло…кий, сн…жинка, с…бака, т…жёлый, п…льто, ска…ка.</w:t>
      </w:r>
    </w:p>
    <w:p w14:paraId="43E02E31" w14:textId="77777777" w:rsidR="006A7A5E" w:rsidRPr="008D08DE" w:rsidRDefault="006A7A5E" w:rsidP="006A7A5E">
      <w:pPr>
        <w:pStyle w:val="aa"/>
        <w:shd w:val="clear" w:color="auto" w:fill="FFFFFF"/>
        <w:spacing w:before="0" w:beforeAutospacing="0" w:after="0" w:afterAutospacing="0"/>
      </w:pPr>
    </w:p>
    <w:p w14:paraId="0A58EC97"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455"/>
      </w:tblGrid>
      <w:tr w:rsidR="00A41FF1" w:rsidRPr="008D08DE" w14:paraId="74BA8F2F" w14:textId="77777777" w:rsidTr="00666E6E">
        <w:trPr>
          <w:jc w:val="center"/>
        </w:trPr>
        <w:tc>
          <w:tcPr>
            <w:tcW w:w="1696" w:type="dxa"/>
          </w:tcPr>
          <w:p w14:paraId="107907B8"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455" w:type="dxa"/>
          </w:tcPr>
          <w:p w14:paraId="0E29CD6D"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2E475154" w14:textId="77777777" w:rsidTr="00666E6E">
        <w:trPr>
          <w:jc w:val="center"/>
        </w:trPr>
        <w:tc>
          <w:tcPr>
            <w:tcW w:w="1696" w:type="dxa"/>
          </w:tcPr>
          <w:p w14:paraId="3413EDF1"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5.3</w:t>
            </w:r>
          </w:p>
        </w:tc>
        <w:tc>
          <w:tcPr>
            <w:tcW w:w="7455" w:type="dxa"/>
          </w:tcPr>
          <w:p w14:paraId="7B9C17BB" w14:textId="77777777" w:rsidR="006A7A5E" w:rsidRPr="008D08DE" w:rsidRDefault="006A7A5E"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Различение предложений по эмоциональной окраске (интонации): восклицательные и невосклицательные</w:t>
            </w:r>
          </w:p>
        </w:tc>
      </w:tr>
      <w:tr w:rsidR="00A41FF1" w:rsidRPr="008D08DE" w14:paraId="7D685E7F" w14:textId="77777777" w:rsidTr="00666E6E">
        <w:trPr>
          <w:jc w:val="center"/>
        </w:trPr>
        <w:tc>
          <w:tcPr>
            <w:tcW w:w="1696" w:type="dxa"/>
          </w:tcPr>
          <w:p w14:paraId="0107C8AE"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455" w:type="dxa"/>
          </w:tcPr>
          <w:p w14:paraId="22AA616D"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2. Правописание сочетаний жи-ши, ча-ща, чу-щу</w:t>
            </w:r>
          </w:p>
        </w:tc>
      </w:tr>
      <w:tr w:rsidR="00A41FF1" w:rsidRPr="008D08DE" w14:paraId="3806823A" w14:textId="77777777" w:rsidTr="00666E6E">
        <w:trPr>
          <w:jc w:val="center"/>
        </w:trPr>
        <w:tc>
          <w:tcPr>
            <w:tcW w:w="1696" w:type="dxa"/>
          </w:tcPr>
          <w:p w14:paraId="27FE39EB"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6.4</w:t>
            </w:r>
          </w:p>
        </w:tc>
        <w:tc>
          <w:tcPr>
            <w:tcW w:w="7455" w:type="dxa"/>
          </w:tcPr>
          <w:p w14:paraId="5F00AD55"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сочетаний чк-чн, чт, щн</w:t>
            </w:r>
          </w:p>
        </w:tc>
      </w:tr>
      <w:tr w:rsidR="00A41FF1" w:rsidRPr="008D08DE" w14:paraId="58DE8C47" w14:textId="77777777" w:rsidTr="00666E6E">
        <w:trPr>
          <w:jc w:val="center"/>
        </w:trPr>
        <w:tc>
          <w:tcPr>
            <w:tcW w:w="1696" w:type="dxa"/>
          </w:tcPr>
          <w:p w14:paraId="6CBEB79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455" w:type="dxa"/>
          </w:tcPr>
          <w:p w14:paraId="6B954756"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проверяемых безударных гласных в корне слова</w:t>
            </w:r>
          </w:p>
        </w:tc>
      </w:tr>
      <w:tr w:rsidR="00A41FF1" w:rsidRPr="008D08DE" w14:paraId="391D4168" w14:textId="77777777" w:rsidTr="00666E6E">
        <w:trPr>
          <w:jc w:val="center"/>
        </w:trPr>
        <w:tc>
          <w:tcPr>
            <w:tcW w:w="1696" w:type="dxa"/>
          </w:tcPr>
          <w:p w14:paraId="6CB8582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6.6</w:t>
            </w:r>
          </w:p>
        </w:tc>
        <w:tc>
          <w:tcPr>
            <w:tcW w:w="7455" w:type="dxa"/>
          </w:tcPr>
          <w:p w14:paraId="7719F01B"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парных звонких и глухих согласных в корне слова</w:t>
            </w:r>
          </w:p>
        </w:tc>
      </w:tr>
      <w:tr w:rsidR="00A41FF1" w:rsidRPr="008D08DE" w14:paraId="40D7B826" w14:textId="77777777" w:rsidTr="00666E6E">
        <w:trPr>
          <w:jc w:val="center"/>
        </w:trPr>
        <w:tc>
          <w:tcPr>
            <w:tcW w:w="1696" w:type="dxa"/>
          </w:tcPr>
          <w:p w14:paraId="32630787"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455" w:type="dxa"/>
          </w:tcPr>
          <w:p w14:paraId="1C248A3B"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6. Правописание непроверяемых гласных и согласных в корне слова (словарные слова)</w:t>
            </w:r>
          </w:p>
        </w:tc>
      </w:tr>
      <w:tr w:rsidR="006A7A5E" w:rsidRPr="008D08DE" w14:paraId="783BA290" w14:textId="77777777" w:rsidTr="00666E6E">
        <w:trPr>
          <w:jc w:val="center"/>
        </w:trPr>
        <w:tc>
          <w:tcPr>
            <w:tcW w:w="1696" w:type="dxa"/>
          </w:tcPr>
          <w:p w14:paraId="2EC064EB"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6.10</w:t>
            </w:r>
          </w:p>
        </w:tc>
        <w:tc>
          <w:tcPr>
            <w:tcW w:w="7455" w:type="dxa"/>
          </w:tcPr>
          <w:p w14:paraId="25EC606B"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 xml:space="preserve">7. Правописание разделительных ъ и ь </w:t>
            </w:r>
          </w:p>
        </w:tc>
      </w:tr>
    </w:tbl>
    <w:p w14:paraId="22D86946" w14:textId="77777777" w:rsidR="006A7A5E" w:rsidRPr="008D08DE" w:rsidRDefault="006A7A5E" w:rsidP="006A7A5E">
      <w:pPr>
        <w:pStyle w:val="BodyText21"/>
        <w:spacing w:after="120"/>
        <w:ind w:right="-29"/>
        <w:jc w:val="both"/>
        <w:rPr>
          <w:rFonts w:ascii="Times New Roman" w:hAnsi="Times New Roman"/>
          <w:bCs/>
          <w:sz w:val="24"/>
          <w:szCs w:val="24"/>
          <w:lang w:val="ru-RU"/>
        </w:rPr>
      </w:pPr>
    </w:p>
    <w:p w14:paraId="634B58C0"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202"/>
        <w:gridCol w:w="5770"/>
      </w:tblGrid>
      <w:tr w:rsidR="00A41FF1" w:rsidRPr="008D08DE" w14:paraId="280ECB3B" w14:textId="77777777" w:rsidTr="00666E6E">
        <w:trPr>
          <w:trHeight w:val="108"/>
          <w:jc w:val="center"/>
        </w:trPr>
        <w:tc>
          <w:tcPr>
            <w:tcW w:w="895" w:type="dxa"/>
            <w:vAlign w:val="center"/>
          </w:tcPr>
          <w:p w14:paraId="5C98B20A" w14:textId="77777777" w:rsidR="006A7A5E" w:rsidRPr="008D08DE" w:rsidRDefault="006A7A5E"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68F2FFE0" w14:textId="77777777" w:rsidR="006A7A5E" w:rsidRPr="008D08DE" w:rsidRDefault="006A7A5E" w:rsidP="00666E6E">
            <w:pPr>
              <w:rPr>
                <w:b/>
              </w:rPr>
            </w:pPr>
            <w:r w:rsidRPr="008D08DE">
              <w:rPr>
                <w:b/>
              </w:rPr>
              <w:t>Кодификатор</w:t>
            </w:r>
          </w:p>
        </w:tc>
        <w:tc>
          <w:tcPr>
            <w:tcW w:w="1202" w:type="dxa"/>
            <w:vAlign w:val="center"/>
          </w:tcPr>
          <w:p w14:paraId="4D4F10D6" w14:textId="77777777" w:rsidR="006A7A5E" w:rsidRPr="008D08DE" w:rsidRDefault="006A7A5E" w:rsidP="00666E6E">
            <w:pPr>
              <w:jc w:val="center"/>
              <w:rPr>
                <w:b/>
              </w:rPr>
            </w:pPr>
            <w:r w:rsidRPr="008D08DE">
              <w:rPr>
                <w:b/>
              </w:rPr>
              <w:t>Уровень освоения</w:t>
            </w:r>
          </w:p>
        </w:tc>
        <w:tc>
          <w:tcPr>
            <w:tcW w:w="5770" w:type="dxa"/>
            <w:vAlign w:val="center"/>
          </w:tcPr>
          <w:p w14:paraId="6D45C120" w14:textId="77777777" w:rsidR="006A7A5E" w:rsidRPr="008D08DE" w:rsidRDefault="006A7A5E"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4D1F325F" w14:textId="77777777" w:rsidTr="00666E6E">
        <w:trPr>
          <w:trHeight w:val="108"/>
          <w:jc w:val="center"/>
        </w:trPr>
        <w:tc>
          <w:tcPr>
            <w:tcW w:w="895" w:type="dxa"/>
            <w:vMerge w:val="restart"/>
            <w:vAlign w:val="center"/>
          </w:tcPr>
          <w:p w14:paraId="5A9771C5" w14:textId="77777777" w:rsidR="006A7A5E" w:rsidRPr="008D08DE" w:rsidRDefault="006A7A5E" w:rsidP="00666E6E">
            <w:pPr>
              <w:jc w:val="center"/>
            </w:pPr>
            <w:r w:rsidRPr="008D08DE">
              <w:t>1</w:t>
            </w:r>
          </w:p>
          <w:p w14:paraId="7EF47C83" w14:textId="77777777" w:rsidR="006A7A5E" w:rsidRPr="008D08DE" w:rsidRDefault="006A7A5E" w:rsidP="00666E6E">
            <w:pPr>
              <w:jc w:val="center"/>
            </w:pPr>
          </w:p>
          <w:p w14:paraId="0459A7A7" w14:textId="77777777" w:rsidR="006A7A5E" w:rsidRPr="008D08DE" w:rsidRDefault="006A7A5E" w:rsidP="00666E6E">
            <w:pPr>
              <w:jc w:val="center"/>
            </w:pPr>
          </w:p>
        </w:tc>
        <w:tc>
          <w:tcPr>
            <w:tcW w:w="1518" w:type="dxa"/>
            <w:vMerge w:val="restart"/>
            <w:vAlign w:val="center"/>
          </w:tcPr>
          <w:p w14:paraId="7E816118" w14:textId="77777777" w:rsidR="006A7A5E" w:rsidRPr="008D08DE" w:rsidRDefault="006A7A5E" w:rsidP="00666E6E">
            <w:pPr>
              <w:spacing w:before="100" w:beforeAutospacing="1" w:after="100" w:afterAutospacing="1"/>
              <w:jc w:val="center"/>
            </w:pPr>
            <w:r w:rsidRPr="008D08DE">
              <w:t>4.1</w:t>
            </w:r>
          </w:p>
        </w:tc>
        <w:tc>
          <w:tcPr>
            <w:tcW w:w="1202" w:type="dxa"/>
            <w:vMerge w:val="restart"/>
            <w:vAlign w:val="center"/>
          </w:tcPr>
          <w:p w14:paraId="4476D519" w14:textId="77777777" w:rsidR="006A7A5E" w:rsidRPr="008D08DE" w:rsidRDefault="006A7A5E" w:rsidP="00666E6E">
            <w:pPr>
              <w:spacing w:before="100" w:beforeAutospacing="1" w:after="100" w:afterAutospacing="1"/>
              <w:jc w:val="center"/>
            </w:pPr>
            <w:r w:rsidRPr="008D08DE">
              <w:t>Б</w:t>
            </w:r>
          </w:p>
        </w:tc>
        <w:tc>
          <w:tcPr>
            <w:tcW w:w="5770" w:type="dxa"/>
            <w:vAlign w:val="center"/>
          </w:tcPr>
          <w:p w14:paraId="1DD9F1D5" w14:textId="77777777" w:rsidR="006A7A5E" w:rsidRPr="008D08DE" w:rsidRDefault="006A7A5E" w:rsidP="00666E6E">
            <w:pPr>
              <w:spacing w:before="100" w:beforeAutospacing="1" w:after="100" w:afterAutospacing="1" w:line="108" w:lineRule="atLeast"/>
              <w:rPr>
                <w:b/>
                <w:bCs/>
              </w:rPr>
            </w:pPr>
            <w:r w:rsidRPr="008D08DE">
              <w:rPr>
                <w:b/>
                <w:bCs/>
              </w:rPr>
              <w:t>Морфология. Синтаксис</w:t>
            </w:r>
          </w:p>
        </w:tc>
      </w:tr>
      <w:tr w:rsidR="00A41FF1" w:rsidRPr="008D08DE" w14:paraId="2C071F9D" w14:textId="77777777" w:rsidTr="00666E6E">
        <w:trPr>
          <w:trHeight w:val="108"/>
          <w:jc w:val="center"/>
        </w:trPr>
        <w:tc>
          <w:tcPr>
            <w:tcW w:w="895" w:type="dxa"/>
            <w:vMerge/>
            <w:vAlign w:val="center"/>
          </w:tcPr>
          <w:p w14:paraId="40DC56FB" w14:textId="77777777" w:rsidR="006A7A5E" w:rsidRPr="008D08DE" w:rsidRDefault="006A7A5E" w:rsidP="00666E6E">
            <w:pPr>
              <w:jc w:val="center"/>
            </w:pPr>
          </w:p>
        </w:tc>
        <w:tc>
          <w:tcPr>
            <w:tcW w:w="1518" w:type="dxa"/>
            <w:vMerge/>
            <w:vAlign w:val="center"/>
          </w:tcPr>
          <w:p w14:paraId="6001A74F" w14:textId="77777777" w:rsidR="006A7A5E" w:rsidRPr="008D08DE" w:rsidRDefault="006A7A5E" w:rsidP="00666E6E">
            <w:pPr>
              <w:spacing w:before="100" w:beforeAutospacing="1" w:after="100" w:afterAutospacing="1"/>
              <w:jc w:val="center"/>
            </w:pPr>
          </w:p>
        </w:tc>
        <w:tc>
          <w:tcPr>
            <w:tcW w:w="1202" w:type="dxa"/>
            <w:vMerge/>
            <w:vAlign w:val="center"/>
          </w:tcPr>
          <w:p w14:paraId="3A7C7085" w14:textId="77777777" w:rsidR="006A7A5E" w:rsidRPr="008D08DE" w:rsidRDefault="006A7A5E" w:rsidP="00666E6E">
            <w:pPr>
              <w:spacing w:before="100" w:beforeAutospacing="1" w:after="100" w:afterAutospacing="1"/>
              <w:jc w:val="center"/>
            </w:pPr>
          </w:p>
        </w:tc>
        <w:tc>
          <w:tcPr>
            <w:tcW w:w="5770" w:type="dxa"/>
            <w:vAlign w:val="center"/>
          </w:tcPr>
          <w:p w14:paraId="52F56A98" w14:textId="77777777" w:rsidR="006A7A5E" w:rsidRPr="008D08DE" w:rsidRDefault="006A7A5E" w:rsidP="00666E6E">
            <w:pPr>
              <w:spacing w:before="100" w:beforeAutospacing="1" w:after="100" w:afterAutospacing="1" w:line="108" w:lineRule="atLeast"/>
              <w:rPr>
                <w:bCs/>
              </w:rPr>
            </w:pPr>
            <w:r w:rsidRPr="008D08DE">
              <w:rPr>
                <w:bCs/>
              </w:rPr>
              <w:t>Части речи</w:t>
            </w:r>
          </w:p>
        </w:tc>
      </w:tr>
      <w:tr w:rsidR="00A41FF1" w:rsidRPr="008D08DE" w14:paraId="7E886831" w14:textId="77777777" w:rsidTr="00666E6E">
        <w:trPr>
          <w:trHeight w:val="275"/>
          <w:jc w:val="center"/>
        </w:trPr>
        <w:tc>
          <w:tcPr>
            <w:tcW w:w="895" w:type="dxa"/>
            <w:vMerge/>
            <w:vAlign w:val="center"/>
          </w:tcPr>
          <w:p w14:paraId="28548E12" w14:textId="77777777" w:rsidR="006A7A5E" w:rsidRPr="008D08DE" w:rsidRDefault="006A7A5E" w:rsidP="00666E6E">
            <w:pPr>
              <w:jc w:val="center"/>
            </w:pPr>
          </w:p>
        </w:tc>
        <w:tc>
          <w:tcPr>
            <w:tcW w:w="1518" w:type="dxa"/>
            <w:vAlign w:val="center"/>
          </w:tcPr>
          <w:p w14:paraId="4EDB1FAE" w14:textId="77777777" w:rsidR="006A7A5E" w:rsidRPr="008D08DE" w:rsidRDefault="006A7A5E" w:rsidP="00666E6E">
            <w:pPr>
              <w:spacing w:before="100" w:beforeAutospacing="1" w:after="100" w:afterAutospacing="1"/>
              <w:jc w:val="center"/>
            </w:pPr>
            <w:r w:rsidRPr="008D08DE">
              <w:t>5.4</w:t>
            </w:r>
          </w:p>
        </w:tc>
        <w:tc>
          <w:tcPr>
            <w:tcW w:w="1202" w:type="dxa"/>
            <w:vMerge/>
            <w:vAlign w:val="center"/>
          </w:tcPr>
          <w:p w14:paraId="475B3991" w14:textId="77777777" w:rsidR="006A7A5E" w:rsidRPr="008D08DE" w:rsidRDefault="006A7A5E" w:rsidP="00666E6E">
            <w:pPr>
              <w:spacing w:before="100" w:beforeAutospacing="1" w:after="100" w:afterAutospacing="1"/>
              <w:jc w:val="center"/>
            </w:pPr>
          </w:p>
        </w:tc>
        <w:tc>
          <w:tcPr>
            <w:tcW w:w="5770" w:type="dxa"/>
            <w:vAlign w:val="center"/>
          </w:tcPr>
          <w:p w14:paraId="11BC43F9"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33D23AE9" w14:textId="77777777" w:rsidTr="00666E6E">
        <w:trPr>
          <w:trHeight w:val="309"/>
          <w:jc w:val="center"/>
        </w:trPr>
        <w:tc>
          <w:tcPr>
            <w:tcW w:w="0" w:type="auto"/>
            <w:vMerge w:val="restart"/>
            <w:vAlign w:val="center"/>
          </w:tcPr>
          <w:p w14:paraId="52121D9B" w14:textId="77777777" w:rsidR="006A7A5E" w:rsidRPr="008D08DE" w:rsidRDefault="006A7A5E" w:rsidP="00666E6E">
            <w:pPr>
              <w:jc w:val="center"/>
            </w:pPr>
            <w:r w:rsidRPr="008D08DE">
              <w:t>2</w:t>
            </w:r>
          </w:p>
        </w:tc>
        <w:tc>
          <w:tcPr>
            <w:tcW w:w="1518" w:type="dxa"/>
            <w:vMerge w:val="restart"/>
            <w:vAlign w:val="center"/>
          </w:tcPr>
          <w:p w14:paraId="1C069C40" w14:textId="77777777" w:rsidR="006A7A5E" w:rsidRPr="008D08DE" w:rsidRDefault="006A7A5E" w:rsidP="00666E6E">
            <w:pPr>
              <w:spacing w:before="100" w:beforeAutospacing="1" w:after="100" w:afterAutospacing="1"/>
              <w:jc w:val="center"/>
            </w:pPr>
            <w:r w:rsidRPr="008D08DE">
              <w:t>2.2</w:t>
            </w:r>
          </w:p>
        </w:tc>
        <w:tc>
          <w:tcPr>
            <w:tcW w:w="1202" w:type="dxa"/>
            <w:vMerge w:val="restart"/>
            <w:vAlign w:val="center"/>
          </w:tcPr>
          <w:p w14:paraId="44A50E07" w14:textId="77777777" w:rsidR="006A7A5E" w:rsidRPr="008D08DE" w:rsidRDefault="006A7A5E" w:rsidP="00666E6E">
            <w:pPr>
              <w:spacing w:before="100" w:beforeAutospacing="1" w:after="100" w:afterAutospacing="1"/>
              <w:jc w:val="center"/>
            </w:pPr>
            <w:r w:rsidRPr="008D08DE">
              <w:t>Б</w:t>
            </w:r>
          </w:p>
        </w:tc>
        <w:tc>
          <w:tcPr>
            <w:tcW w:w="5770" w:type="dxa"/>
            <w:vAlign w:val="center"/>
          </w:tcPr>
          <w:p w14:paraId="0B180706" w14:textId="77777777" w:rsidR="006A7A5E" w:rsidRPr="008D08DE" w:rsidRDefault="006A7A5E" w:rsidP="00666E6E">
            <w:pPr>
              <w:spacing w:before="100" w:beforeAutospacing="1" w:after="100" w:afterAutospacing="1"/>
              <w:rPr>
                <w:b/>
              </w:rPr>
            </w:pPr>
            <w:r w:rsidRPr="008D08DE">
              <w:rPr>
                <w:b/>
              </w:rPr>
              <w:t>Состав слова (Морфемика)</w:t>
            </w:r>
          </w:p>
        </w:tc>
      </w:tr>
      <w:tr w:rsidR="00A41FF1" w:rsidRPr="008D08DE" w14:paraId="3AA6E3C0" w14:textId="77777777" w:rsidTr="00666E6E">
        <w:trPr>
          <w:jc w:val="center"/>
        </w:trPr>
        <w:tc>
          <w:tcPr>
            <w:tcW w:w="0" w:type="auto"/>
            <w:vMerge/>
            <w:vAlign w:val="center"/>
          </w:tcPr>
          <w:p w14:paraId="232ACC4C" w14:textId="77777777" w:rsidR="006A7A5E" w:rsidRPr="008D08DE" w:rsidRDefault="006A7A5E" w:rsidP="00666E6E">
            <w:pPr>
              <w:jc w:val="center"/>
            </w:pPr>
          </w:p>
        </w:tc>
        <w:tc>
          <w:tcPr>
            <w:tcW w:w="1518" w:type="dxa"/>
            <w:vMerge/>
            <w:vAlign w:val="center"/>
          </w:tcPr>
          <w:p w14:paraId="3BEC364F" w14:textId="77777777" w:rsidR="006A7A5E" w:rsidRPr="008D08DE" w:rsidRDefault="006A7A5E" w:rsidP="00666E6E">
            <w:pPr>
              <w:spacing w:before="100" w:beforeAutospacing="1" w:after="100" w:afterAutospacing="1"/>
              <w:jc w:val="center"/>
            </w:pPr>
          </w:p>
        </w:tc>
        <w:tc>
          <w:tcPr>
            <w:tcW w:w="1202" w:type="dxa"/>
            <w:vMerge/>
            <w:vAlign w:val="center"/>
          </w:tcPr>
          <w:p w14:paraId="6FEC3F1A" w14:textId="77777777" w:rsidR="006A7A5E" w:rsidRPr="008D08DE" w:rsidRDefault="006A7A5E" w:rsidP="00666E6E">
            <w:pPr>
              <w:spacing w:before="100" w:beforeAutospacing="1" w:after="100" w:afterAutospacing="1"/>
              <w:jc w:val="center"/>
            </w:pPr>
          </w:p>
        </w:tc>
        <w:tc>
          <w:tcPr>
            <w:tcW w:w="5770" w:type="dxa"/>
            <w:vAlign w:val="center"/>
          </w:tcPr>
          <w:p w14:paraId="553DB072" w14:textId="77777777" w:rsidR="006A7A5E" w:rsidRPr="008D08DE" w:rsidRDefault="006A7A5E" w:rsidP="00666E6E">
            <w:pPr>
              <w:spacing w:before="100" w:beforeAutospacing="1" w:after="100" w:afterAutospacing="1"/>
            </w:pPr>
            <w:r w:rsidRPr="008D08DE">
              <w:t>Выделение в словах с однозначно выделяемыми морфемами: окончания, корня, приставки, суффикса</w:t>
            </w:r>
          </w:p>
        </w:tc>
      </w:tr>
      <w:tr w:rsidR="00A41FF1" w:rsidRPr="008D08DE" w14:paraId="6CF20E90" w14:textId="77777777" w:rsidTr="00666E6E">
        <w:trPr>
          <w:jc w:val="center"/>
        </w:trPr>
        <w:tc>
          <w:tcPr>
            <w:tcW w:w="0" w:type="auto"/>
            <w:vMerge w:val="restart"/>
            <w:vAlign w:val="center"/>
          </w:tcPr>
          <w:p w14:paraId="2F7C0A87" w14:textId="77777777" w:rsidR="006A7A5E" w:rsidRPr="008D08DE" w:rsidRDefault="006A7A5E" w:rsidP="00666E6E">
            <w:pPr>
              <w:jc w:val="center"/>
            </w:pPr>
            <w:r w:rsidRPr="008D08DE">
              <w:t>3</w:t>
            </w:r>
          </w:p>
        </w:tc>
        <w:tc>
          <w:tcPr>
            <w:tcW w:w="1518" w:type="dxa"/>
            <w:vMerge w:val="restart"/>
            <w:vAlign w:val="center"/>
          </w:tcPr>
          <w:p w14:paraId="44ACA559" w14:textId="77777777" w:rsidR="006A7A5E" w:rsidRPr="008D08DE" w:rsidRDefault="006A7A5E" w:rsidP="00666E6E">
            <w:pPr>
              <w:spacing w:before="100" w:beforeAutospacing="1" w:after="100" w:afterAutospacing="1"/>
              <w:jc w:val="center"/>
            </w:pPr>
            <w:r w:rsidRPr="008D08DE">
              <w:t>6.5</w:t>
            </w:r>
          </w:p>
        </w:tc>
        <w:tc>
          <w:tcPr>
            <w:tcW w:w="1202" w:type="dxa"/>
            <w:vMerge w:val="restart"/>
            <w:vAlign w:val="center"/>
          </w:tcPr>
          <w:p w14:paraId="2E502C09" w14:textId="77777777" w:rsidR="006A7A5E" w:rsidRPr="008D08DE" w:rsidRDefault="006A7A5E" w:rsidP="00666E6E">
            <w:pPr>
              <w:spacing w:before="100" w:beforeAutospacing="1" w:after="100" w:afterAutospacing="1"/>
              <w:jc w:val="center"/>
            </w:pPr>
            <w:r w:rsidRPr="008D08DE">
              <w:t>П</w:t>
            </w:r>
          </w:p>
        </w:tc>
        <w:tc>
          <w:tcPr>
            <w:tcW w:w="5770" w:type="dxa"/>
            <w:vAlign w:val="center"/>
          </w:tcPr>
          <w:p w14:paraId="54B633E7" w14:textId="77777777" w:rsidR="006A7A5E" w:rsidRPr="008D08DE" w:rsidRDefault="006A7A5E" w:rsidP="00666E6E">
            <w:pPr>
              <w:spacing w:before="100" w:beforeAutospacing="1" w:after="100" w:afterAutospacing="1"/>
              <w:rPr>
                <w:b/>
              </w:rPr>
            </w:pPr>
            <w:r w:rsidRPr="008D08DE">
              <w:rPr>
                <w:b/>
              </w:rPr>
              <w:t>Орфография</w:t>
            </w:r>
          </w:p>
        </w:tc>
      </w:tr>
      <w:tr w:rsidR="00A41FF1" w:rsidRPr="008D08DE" w14:paraId="09ECBC12" w14:textId="77777777" w:rsidTr="00666E6E">
        <w:trPr>
          <w:jc w:val="center"/>
        </w:trPr>
        <w:tc>
          <w:tcPr>
            <w:tcW w:w="0" w:type="auto"/>
            <w:vMerge/>
            <w:vAlign w:val="center"/>
          </w:tcPr>
          <w:p w14:paraId="1D25AEDD" w14:textId="77777777" w:rsidR="006A7A5E" w:rsidRPr="008D08DE" w:rsidRDefault="006A7A5E" w:rsidP="00666E6E">
            <w:pPr>
              <w:jc w:val="center"/>
            </w:pPr>
          </w:p>
        </w:tc>
        <w:tc>
          <w:tcPr>
            <w:tcW w:w="1518" w:type="dxa"/>
            <w:vMerge/>
            <w:vAlign w:val="center"/>
          </w:tcPr>
          <w:p w14:paraId="49B21433" w14:textId="77777777" w:rsidR="006A7A5E" w:rsidRPr="008D08DE" w:rsidRDefault="006A7A5E" w:rsidP="00666E6E">
            <w:pPr>
              <w:spacing w:before="100" w:beforeAutospacing="1" w:after="100" w:afterAutospacing="1"/>
              <w:jc w:val="center"/>
            </w:pPr>
          </w:p>
        </w:tc>
        <w:tc>
          <w:tcPr>
            <w:tcW w:w="1202" w:type="dxa"/>
            <w:vMerge/>
            <w:vAlign w:val="center"/>
          </w:tcPr>
          <w:p w14:paraId="4FBDC00B" w14:textId="77777777" w:rsidR="006A7A5E" w:rsidRPr="008D08DE" w:rsidRDefault="006A7A5E" w:rsidP="00666E6E">
            <w:pPr>
              <w:spacing w:before="100" w:beforeAutospacing="1" w:after="100" w:afterAutospacing="1"/>
              <w:jc w:val="center"/>
            </w:pPr>
          </w:p>
        </w:tc>
        <w:tc>
          <w:tcPr>
            <w:tcW w:w="5770" w:type="dxa"/>
            <w:vAlign w:val="center"/>
          </w:tcPr>
          <w:p w14:paraId="3D7D45D4" w14:textId="77777777" w:rsidR="006A7A5E" w:rsidRPr="008D08DE" w:rsidRDefault="006A7A5E" w:rsidP="00666E6E">
            <w:pPr>
              <w:spacing w:before="100" w:beforeAutospacing="1" w:after="100" w:afterAutospacing="1"/>
            </w:pPr>
            <w:r w:rsidRPr="008D08DE">
              <w:t>Правописание проверяемых безударных гласных в корне слова</w:t>
            </w:r>
          </w:p>
        </w:tc>
      </w:tr>
      <w:tr w:rsidR="00A41FF1" w:rsidRPr="008D08DE" w14:paraId="19963081" w14:textId="77777777" w:rsidTr="00666E6E">
        <w:trPr>
          <w:jc w:val="center"/>
        </w:trPr>
        <w:tc>
          <w:tcPr>
            <w:tcW w:w="0" w:type="auto"/>
            <w:vMerge/>
            <w:vAlign w:val="center"/>
          </w:tcPr>
          <w:p w14:paraId="59F7C126" w14:textId="77777777" w:rsidR="006A7A5E" w:rsidRPr="008D08DE" w:rsidRDefault="006A7A5E" w:rsidP="00666E6E">
            <w:pPr>
              <w:jc w:val="center"/>
            </w:pPr>
          </w:p>
        </w:tc>
        <w:tc>
          <w:tcPr>
            <w:tcW w:w="1518" w:type="dxa"/>
            <w:vAlign w:val="center"/>
          </w:tcPr>
          <w:p w14:paraId="10B9BB01" w14:textId="77777777" w:rsidR="006A7A5E" w:rsidRPr="008D08DE" w:rsidRDefault="006A7A5E" w:rsidP="00666E6E">
            <w:pPr>
              <w:spacing w:before="100" w:beforeAutospacing="1" w:after="100" w:afterAutospacing="1"/>
              <w:jc w:val="center"/>
            </w:pPr>
            <w:r w:rsidRPr="008D08DE">
              <w:t>6.6</w:t>
            </w:r>
          </w:p>
        </w:tc>
        <w:tc>
          <w:tcPr>
            <w:tcW w:w="1202" w:type="dxa"/>
            <w:vMerge/>
            <w:vAlign w:val="center"/>
          </w:tcPr>
          <w:p w14:paraId="4047D3EE" w14:textId="77777777" w:rsidR="006A7A5E" w:rsidRPr="008D08DE" w:rsidRDefault="006A7A5E" w:rsidP="00666E6E">
            <w:pPr>
              <w:spacing w:before="100" w:beforeAutospacing="1" w:after="100" w:afterAutospacing="1"/>
              <w:jc w:val="center"/>
            </w:pPr>
          </w:p>
        </w:tc>
        <w:tc>
          <w:tcPr>
            <w:tcW w:w="5770" w:type="dxa"/>
            <w:vAlign w:val="center"/>
          </w:tcPr>
          <w:p w14:paraId="1E9A1EA4" w14:textId="77777777" w:rsidR="006A7A5E" w:rsidRPr="008D08DE" w:rsidRDefault="006A7A5E" w:rsidP="00666E6E">
            <w:pPr>
              <w:spacing w:before="100" w:beforeAutospacing="1" w:after="100" w:afterAutospacing="1"/>
            </w:pPr>
            <w:r w:rsidRPr="008D08DE">
              <w:t>Правописание парных звонких и глухих согласных в корне слова</w:t>
            </w:r>
          </w:p>
        </w:tc>
      </w:tr>
      <w:tr w:rsidR="006A7A5E" w:rsidRPr="008D08DE" w14:paraId="065E070B" w14:textId="77777777" w:rsidTr="00666E6E">
        <w:trPr>
          <w:jc w:val="center"/>
        </w:trPr>
        <w:tc>
          <w:tcPr>
            <w:tcW w:w="0" w:type="auto"/>
            <w:vMerge/>
            <w:vAlign w:val="center"/>
          </w:tcPr>
          <w:p w14:paraId="31CF7DCF" w14:textId="77777777" w:rsidR="006A7A5E" w:rsidRPr="008D08DE" w:rsidRDefault="006A7A5E" w:rsidP="00666E6E">
            <w:pPr>
              <w:jc w:val="center"/>
            </w:pPr>
          </w:p>
        </w:tc>
        <w:tc>
          <w:tcPr>
            <w:tcW w:w="1518" w:type="dxa"/>
            <w:vAlign w:val="center"/>
          </w:tcPr>
          <w:p w14:paraId="001A49D7" w14:textId="77777777" w:rsidR="006A7A5E" w:rsidRPr="008D08DE" w:rsidRDefault="006A7A5E" w:rsidP="00666E6E">
            <w:pPr>
              <w:spacing w:before="100" w:beforeAutospacing="1" w:after="100" w:afterAutospacing="1"/>
              <w:jc w:val="center"/>
            </w:pPr>
            <w:r w:rsidRPr="008D08DE">
              <w:t>6.8</w:t>
            </w:r>
          </w:p>
        </w:tc>
        <w:tc>
          <w:tcPr>
            <w:tcW w:w="1202" w:type="dxa"/>
            <w:vMerge/>
            <w:vAlign w:val="center"/>
          </w:tcPr>
          <w:p w14:paraId="0B8F7634" w14:textId="77777777" w:rsidR="006A7A5E" w:rsidRPr="008D08DE" w:rsidRDefault="006A7A5E" w:rsidP="00666E6E">
            <w:pPr>
              <w:spacing w:before="100" w:beforeAutospacing="1" w:after="100" w:afterAutospacing="1"/>
              <w:jc w:val="center"/>
            </w:pPr>
          </w:p>
        </w:tc>
        <w:tc>
          <w:tcPr>
            <w:tcW w:w="5770" w:type="dxa"/>
            <w:vAlign w:val="center"/>
          </w:tcPr>
          <w:p w14:paraId="19B66C1B" w14:textId="77777777" w:rsidR="006A7A5E" w:rsidRPr="008D08DE" w:rsidRDefault="006A7A5E" w:rsidP="00666E6E">
            <w:pPr>
              <w:spacing w:before="100" w:beforeAutospacing="1" w:after="100" w:afterAutospacing="1"/>
            </w:pPr>
            <w:r w:rsidRPr="008D08DE">
              <w:t>Правописание непроверяемых гласных и согласных в корне слова (словарные слова)</w:t>
            </w:r>
          </w:p>
        </w:tc>
      </w:tr>
    </w:tbl>
    <w:p w14:paraId="6040E0E9" w14:textId="77777777" w:rsidR="006A7A5E" w:rsidRPr="008D08DE" w:rsidRDefault="006A7A5E" w:rsidP="006A7A5E">
      <w:pPr>
        <w:pStyle w:val="BodyText21"/>
        <w:spacing w:after="120"/>
        <w:ind w:right="-29"/>
        <w:jc w:val="left"/>
        <w:rPr>
          <w:rFonts w:ascii="Times New Roman" w:hAnsi="Times New Roman"/>
          <w:bCs/>
          <w:sz w:val="24"/>
          <w:szCs w:val="24"/>
          <w:lang w:val="ru-RU"/>
        </w:rPr>
      </w:pPr>
    </w:p>
    <w:p w14:paraId="34013DC6" w14:textId="2C2A6CFD" w:rsidR="006A7A5E" w:rsidRPr="008D08DE" w:rsidRDefault="006A7A5E" w:rsidP="001A2272">
      <w:pPr>
        <w:pStyle w:val="BodyText21"/>
        <w:spacing w:after="120"/>
        <w:ind w:right="-29"/>
        <w:jc w:val="center"/>
        <w:rPr>
          <w:rFonts w:ascii="Times New Roman" w:hAnsi="Times New Roman"/>
          <w:sz w:val="24"/>
          <w:szCs w:val="24"/>
          <w:lang w:val="ru-RU"/>
        </w:rPr>
      </w:pPr>
      <w:r w:rsidRPr="008D08DE">
        <w:rPr>
          <w:rFonts w:ascii="Times New Roman" w:hAnsi="Times New Roman"/>
          <w:sz w:val="24"/>
          <w:szCs w:val="24"/>
          <w:lang w:val="ru-RU"/>
        </w:rPr>
        <w:t>Контрольная работа №4</w:t>
      </w:r>
    </w:p>
    <w:p w14:paraId="2EAB9F1C" w14:textId="3CD77CAB" w:rsidR="006A7A5E" w:rsidRPr="008D08DE" w:rsidRDefault="006A7A5E" w:rsidP="001A2272">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(3 </w:t>
      </w:r>
      <w:r w:rsidR="001A2272" w:rsidRPr="008D08DE">
        <w:rPr>
          <w:rFonts w:ascii="Times New Roman" w:hAnsi="Times New Roman"/>
          <w:b w:val="0"/>
          <w:bCs/>
          <w:sz w:val="24"/>
          <w:szCs w:val="24"/>
          <w:lang w:val="ru-RU"/>
        </w:rPr>
        <w:t>год обучения</w:t>
      </w:r>
      <w:r w:rsidRPr="008D08DE">
        <w:rPr>
          <w:rFonts w:ascii="Times New Roman" w:hAnsi="Times New Roman"/>
          <w:b w:val="0"/>
          <w:bCs/>
          <w:sz w:val="24"/>
          <w:szCs w:val="24"/>
          <w:lang w:val="ru-RU"/>
        </w:rPr>
        <w:t>)</w:t>
      </w:r>
    </w:p>
    <w:p w14:paraId="0903C845" w14:textId="77777777" w:rsidR="006A7A5E" w:rsidRPr="008D08DE" w:rsidRDefault="006A7A5E" w:rsidP="001A2272">
      <w:pPr>
        <w:pStyle w:val="aa"/>
        <w:shd w:val="clear" w:color="auto" w:fill="FFFFFF"/>
        <w:spacing w:before="0" w:beforeAutospacing="0" w:after="0" w:afterAutospacing="0"/>
        <w:jc w:val="center"/>
        <w:rPr>
          <w:b/>
        </w:rPr>
      </w:pPr>
      <w:r w:rsidRPr="008D08DE">
        <w:rPr>
          <w:b/>
        </w:rPr>
        <w:t>Диктант</w:t>
      </w:r>
    </w:p>
    <w:p w14:paraId="7126C366" w14:textId="77777777" w:rsidR="006A7A5E" w:rsidRPr="008D08DE" w:rsidRDefault="006A7A5E" w:rsidP="006A7A5E">
      <w:pPr>
        <w:pStyle w:val="aa"/>
        <w:shd w:val="clear" w:color="auto" w:fill="FFFFFF"/>
        <w:spacing w:before="0" w:beforeAutospacing="0" w:after="0" w:afterAutospacing="0"/>
        <w:rPr>
          <w:b/>
        </w:rPr>
      </w:pPr>
    </w:p>
    <w:p w14:paraId="77231311" w14:textId="77777777" w:rsidR="006A7A5E" w:rsidRPr="008D08DE" w:rsidRDefault="006A7A5E" w:rsidP="006A7A5E">
      <w:pPr>
        <w:pStyle w:val="aa"/>
        <w:shd w:val="clear" w:color="auto" w:fill="FFFFFF"/>
        <w:spacing w:before="0" w:beforeAutospacing="0" w:after="0" w:afterAutospacing="0"/>
        <w:jc w:val="center"/>
      </w:pPr>
      <w:r w:rsidRPr="008D08DE">
        <w:rPr>
          <w:b/>
          <w:bCs/>
        </w:rPr>
        <w:t>В лесной глуши</w:t>
      </w:r>
    </w:p>
    <w:p w14:paraId="179F6C7D" w14:textId="77777777" w:rsidR="006A7A5E" w:rsidRPr="008D08DE" w:rsidRDefault="006A7A5E" w:rsidP="006A7A5E">
      <w:pPr>
        <w:pStyle w:val="aa"/>
        <w:shd w:val="clear" w:color="auto" w:fill="FFFFFF"/>
        <w:spacing w:before="0" w:beforeAutospacing="0" w:after="0" w:afterAutospacing="0"/>
        <w:ind w:firstLine="709"/>
        <w:jc w:val="both"/>
      </w:pPr>
      <w:r w:rsidRPr="008D08DE">
        <w:t>Тропинка привела нас в лесную глушь. На изумрудных полянках играет солнечный луч. От цветов рябит в глазах. На листочках дрожат капельки росы. Весело поют зяблики. Радостная песня соловья наполняет всё вокруг.</w:t>
      </w:r>
    </w:p>
    <w:p w14:paraId="5A11ADE2" w14:textId="77777777" w:rsidR="006A7A5E" w:rsidRPr="008D08DE" w:rsidRDefault="006A7A5E" w:rsidP="006A7A5E">
      <w:pPr>
        <w:pStyle w:val="aa"/>
        <w:shd w:val="clear" w:color="auto" w:fill="FFFFFF"/>
        <w:spacing w:before="0" w:beforeAutospacing="0" w:after="0" w:afterAutospacing="0"/>
        <w:ind w:firstLine="709"/>
        <w:jc w:val="both"/>
      </w:pPr>
      <w:r w:rsidRPr="008D08DE">
        <w:t>Интересно поглядеть на зверей. На дорожку выбежал зайчишка. Малыш ещё не знает страха. Около норы играют лисята. Повадки лисят известны. Обнялись, повалились на траву и катают друг друга. Мать-лисица сторожит детёнышей.  </w:t>
      </w:r>
    </w:p>
    <w:p w14:paraId="734892F6" w14:textId="77777777" w:rsidR="006A7A5E" w:rsidRPr="008D08DE" w:rsidRDefault="006A7A5E" w:rsidP="006A7A5E">
      <w:pPr>
        <w:pStyle w:val="aa"/>
        <w:shd w:val="clear" w:color="auto" w:fill="FFFFFF"/>
        <w:spacing w:before="0" w:beforeAutospacing="0" w:after="0" w:afterAutospacing="0"/>
        <w:jc w:val="right"/>
      </w:pPr>
    </w:p>
    <w:p w14:paraId="423ADBBB" w14:textId="77777777" w:rsidR="006A7A5E" w:rsidRPr="008D08DE" w:rsidRDefault="006A7A5E" w:rsidP="006A7A5E">
      <w:pPr>
        <w:pStyle w:val="aa"/>
        <w:shd w:val="clear" w:color="auto" w:fill="FFFFFF"/>
        <w:spacing w:before="0" w:beforeAutospacing="0" w:after="0" w:afterAutospacing="0"/>
        <w:rPr>
          <w:b/>
          <w:bCs/>
        </w:rPr>
      </w:pPr>
      <w:r w:rsidRPr="008D08DE">
        <w:rPr>
          <w:b/>
          <w:bCs/>
        </w:rPr>
        <w:t>Грамматические задания</w:t>
      </w:r>
    </w:p>
    <w:p w14:paraId="670C7238" w14:textId="77777777" w:rsidR="006A7A5E" w:rsidRPr="008D08DE" w:rsidRDefault="006A7A5E" w:rsidP="006A7A5E">
      <w:pPr>
        <w:pStyle w:val="aa"/>
        <w:shd w:val="clear" w:color="auto" w:fill="FFFFFF"/>
        <w:spacing w:before="0" w:beforeAutospacing="0" w:after="0" w:afterAutospacing="0"/>
      </w:pPr>
      <w:r w:rsidRPr="008D08DE">
        <w:t>1. В четвёртом предложении подчеркните главные члены, обозначьте части речи.</w:t>
      </w:r>
    </w:p>
    <w:p w14:paraId="6386ADA7" w14:textId="77777777" w:rsidR="006A7A5E" w:rsidRPr="008D08DE" w:rsidRDefault="006A7A5E" w:rsidP="006A7A5E">
      <w:pPr>
        <w:pStyle w:val="aa"/>
        <w:shd w:val="clear" w:color="auto" w:fill="FFFFFF"/>
        <w:spacing w:before="0" w:beforeAutospacing="0" w:after="0" w:afterAutospacing="0"/>
      </w:pPr>
      <w:r w:rsidRPr="008D08DE">
        <w:rPr>
          <w:iCs/>
        </w:rPr>
        <w:lastRenderedPageBreak/>
        <w:t xml:space="preserve">2. </w:t>
      </w:r>
      <w:r w:rsidRPr="008D08DE">
        <w:t>Выполните разбор по составу следующих слов: подкормка, лунный, птицевод, медвежонок.</w:t>
      </w:r>
    </w:p>
    <w:p w14:paraId="40C0BB4E" w14:textId="77777777" w:rsidR="006A7A5E" w:rsidRPr="008D08DE" w:rsidRDefault="006A7A5E" w:rsidP="006A7A5E">
      <w:pPr>
        <w:pStyle w:val="aa"/>
        <w:shd w:val="clear" w:color="auto" w:fill="FFFFFF"/>
        <w:spacing w:before="0" w:beforeAutospacing="0" w:after="0" w:afterAutospacing="0"/>
      </w:pPr>
      <w:r w:rsidRPr="008D08DE">
        <w:rPr>
          <w:iCs/>
        </w:rPr>
        <w:t>3</w:t>
      </w:r>
      <w:r w:rsidRPr="008D08DE">
        <w:t>*</w:t>
      </w:r>
      <w:r w:rsidRPr="008D08DE">
        <w:rPr>
          <w:iCs/>
        </w:rPr>
        <w:t xml:space="preserve">. Запишите по два синонима к словам: </w:t>
      </w:r>
      <w:r w:rsidRPr="008D08DE">
        <w:t>жёлтый, смелый.</w:t>
      </w:r>
    </w:p>
    <w:p w14:paraId="3CDE7ECC"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647"/>
      </w:tblGrid>
      <w:tr w:rsidR="00A41FF1" w:rsidRPr="008D08DE" w14:paraId="48A340B0" w14:textId="77777777" w:rsidTr="00666E6E">
        <w:trPr>
          <w:jc w:val="center"/>
        </w:trPr>
        <w:tc>
          <w:tcPr>
            <w:tcW w:w="1696" w:type="dxa"/>
          </w:tcPr>
          <w:p w14:paraId="3EB31B52"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655" w:type="dxa"/>
          </w:tcPr>
          <w:p w14:paraId="782BF001"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2DBD231E" w14:textId="77777777" w:rsidTr="00666E6E">
        <w:trPr>
          <w:jc w:val="center"/>
        </w:trPr>
        <w:tc>
          <w:tcPr>
            <w:tcW w:w="1696" w:type="dxa"/>
          </w:tcPr>
          <w:p w14:paraId="39F57030"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655" w:type="dxa"/>
          </w:tcPr>
          <w:p w14:paraId="17DDA985"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1. Правописание сочетаний жи-ши, ча-ща, чу-щу</w:t>
            </w:r>
          </w:p>
        </w:tc>
      </w:tr>
      <w:tr w:rsidR="00A41FF1" w:rsidRPr="008D08DE" w14:paraId="642C6235" w14:textId="77777777" w:rsidTr="00666E6E">
        <w:trPr>
          <w:jc w:val="center"/>
        </w:trPr>
        <w:tc>
          <w:tcPr>
            <w:tcW w:w="1696" w:type="dxa"/>
          </w:tcPr>
          <w:p w14:paraId="4BF8FA88"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6.4</w:t>
            </w:r>
          </w:p>
        </w:tc>
        <w:tc>
          <w:tcPr>
            <w:tcW w:w="7655" w:type="dxa"/>
          </w:tcPr>
          <w:p w14:paraId="29B01BEF"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2. Правописание сочетаний чк-чн, чт, щн</w:t>
            </w:r>
          </w:p>
        </w:tc>
      </w:tr>
      <w:tr w:rsidR="00A41FF1" w:rsidRPr="008D08DE" w14:paraId="40E85C74" w14:textId="77777777" w:rsidTr="00666E6E">
        <w:trPr>
          <w:jc w:val="center"/>
        </w:trPr>
        <w:tc>
          <w:tcPr>
            <w:tcW w:w="1696" w:type="dxa"/>
          </w:tcPr>
          <w:p w14:paraId="15C088E9"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655" w:type="dxa"/>
          </w:tcPr>
          <w:p w14:paraId="16511D93"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проверяемых безударных гласных в корне слова</w:t>
            </w:r>
          </w:p>
        </w:tc>
      </w:tr>
      <w:tr w:rsidR="00A41FF1" w:rsidRPr="008D08DE" w14:paraId="47F81980" w14:textId="77777777" w:rsidTr="00666E6E">
        <w:trPr>
          <w:jc w:val="center"/>
        </w:trPr>
        <w:tc>
          <w:tcPr>
            <w:tcW w:w="1696" w:type="dxa"/>
          </w:tcPr>
          <w:p w14:paraId="2D2FB5FE"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6.6</w:t>
            </w:r>
          </w:p>
        </w:tc>
        <w:tc>
          <w:tcPr>
            <w:tcW w:w="7655" w:type="dxa"/>
          </w:tcPr>
          <w:p w14:paraId="1A65A1AD"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парных звонких и глухих согласных в корне слова</w:t>
            </w:r>
          </w:p>
        </w:tc>
      </w:tr>
      <w:tr w:rsidR="00A41FF1" w:rsidRPr="008D08DE" w14:paraId="7C23ABE0" w14:textId="77777777" w:rsidTr="00666E6E">
        <w:trPr>
          <w:jc w:val="center"/>
        </w:trPr>
        <w:tc>
          <w:tcPr>
            <w:tcW w:w="1696" w:type="dxa"/>
          </w:tcPr>
          <w:p w14:paraId="13F7316C"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6.7</w:t>
            </w:r>
          </w:p>
        </w:tc>
        <w:tc>
          <w:tcPr>
            <w:tcW w:w="7655" w:type="dxa"/>
          </w:tcPr>
          <w:p w14:paraId="0D2FC19F"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непроизносимых согласных</w:t>
            </w:r>
          </w:p>
        </w:tc>
      </w:tr>
      <w:tr w:rsidR="00A41FF1" w:rsidRPr="008D08DE" w14:paraId="25DE0D8D" w14:textId="77777777" w:rsidTr="00666E6E">
        <w:trPr>
          <w:jc w:val="center"/>
        </w:trPr>
        <w:tc>
          <w:tcPr>
            <w:tcW w:w="1696" w:type="dxa"/>
          </w:tcPr>
          <w:p w14:paraId="7F85BCA3"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655" w:type="dxa"/>
          </w:tcPr>
          <w:p w14:paraId="48A2BA9E"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непроверяемых гласных и согласных в корне слова (словарные слова)</w:t>
            </w:r>
          </w:p>
        </w:tc>
      </w:tr>
      <w:tr w:rsidR="00A41FF1" w:rsidRPr="008D08DE" w14:paraId="3E018229" w14:textId="77777777" w:rsidTr="00666E6E">
        <w:trPr>
          <w:jc w:val="center"/>
        </w:trPr>
        <w:tc>
          <w:tcPr>
            <w:tcW w:w="1696" w:type="dxa"/>
          </w:tcPr>
          <w:p w14:paraId="52BA9F0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6.11</w:t>
            </w:r>
          </w:p>
        </w:tc>
        <w:tc>
          <w:tcPr>
            <w:tcW w:w="7655" w:type="dxa"/>
          </w:tcPr>
          <w:p w14:paraId="5C72DFD3"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мягкого знака после шипящих на конце имён существительных</w:t>
            </w:r>
          </w:p>
        </w:tc>
      </w:tr>
      <w:tr w:rsidR="006A7A5E" w:rsidRPr="008D08DE" w14:paraId="0B10F71C" w14:textId="77777777" w:rsidTr="00666E6E">
        <w:trPr>
          <w:jc w:val="center"/>
        </w:trPr>
        <w:tc>
          <w:tcPr>
            <w:tcW w:w="1696" w:type="dxa"/>
          </w:tcPr>
          <w:p w14:paraId="5AEB36EF"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7.2</w:t>
            </w:r>
          </w:p>
        </w:tc>
        <w:tc>
          <w:tcPr>
            <w:tcW w:w="7655" w:type="dxa"/>
          </w:tcPr>
          <w:p w14:paraId="0CA75913"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Знаки препинания (запятая) в предложениях с однородными членами</w:t>
            </w:r>
          </w:p>
        </w:tc>
      </w:tr>
    </w:tbl>
    <w:p w14:paraId="0A5A4886" w14:textId="77777777" w:rsidR="001A2272" w:rsidRPr="008D08DE" w:rsidRDefault="001A2272" w:rsidP="001A2272">
      <w:pPr>
        <w:pStyle w:val="BodyText21"/>
        <w:spacing w:after="120"/>
        <w:ind w:right="-29"/>
        <w:jc w:val="center"/>
        <w:rPr>
          <w:rFonts w:ascii="Times New Roman" w:hAnsi="Times New Roman"/>
          <w:bCs/>
          <w:sz w:val="24"/>
          <w:szCs w:val="24"/>
          <w:lang w:val="ru-RU"/>
        </w:rPr>
      </w:pPr>
    </w:p>
    <w:p w14:paraId="24E4B268" w14:textId="31D66E82"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022"/>
        <w:gridCol w:w="5950"/>
      </w:tblGrid>
      <w:tr w:rsidR="00A41FF1" w:rsidRPr="008D08DE" w14:paraId="250B5B4B" w14:textId="77777777" w:rsidTr="00666E6E">
        <w:trPr>
          <w:trHeight w:val="108"/>
          <w:jc w:val="center"/>
        </w:trPr>
        <w:tc>
          <w:tcPr>
            <w:tcW w:w="895" w:type="dxa"/>
            <w:vAlign w:val="center"/>
          </w:tcPr>
          <w:p w14:paraId="749D1353" w14:textId="77777777" w:rsidR="006A7A5E" w:rsidRPr="008D08DE" w:rsidRDefault="006A7A5E"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48FB454C" w14:textId="77777777" w:rsidR="006A7A5E" w:rsidRPr="008D08DE" w:rsidRDefault="006A7A5E" w:rsidP="00666E6E">
            <w:pPr>
              <w:rPr>
                <w:b/>
              </w:rPr>
            </w:pPr>
            <w:r w:rsidRPr="008D08DE">
              <w:rPr>
                <w:b/>
              </w:rPr>
              <w:t>Кодификатор</w:t>
            </w:r>
          </w:p>
        </w:tc>
        <w:tc>
          <w:tcPr>
            <w:tcW w:w="1022" w:type="dxa"/>
            <w:vAlign w:val="center"/>
          </w:tcPr>
          <w:p w14:paraId="6A9E4F0C" w14:textId="77777777" w:rsidR="006A7A5E" w:rsidRPr="008D08DE" w:rsidRDefault="006A7A5E" w:rsidP="00666E6E">
            <w:pPr>
              <w:jc w:val="center"/>
              <w:rPr>
                <w:b/>
              </w:rPr>
            </w:pPr>
            <w:r w:rsidRPr="008D08DE">
              <w:rPr>
                <w:b/>
              </w:rPr>
              <w:t>Уровень освоения</w:t>
            </w:r>
          </w:p>
        </w:tc>
        <w:tc>
          <w:tcPr>
            <w:tcW w:w="5950" w:type="dxa"/>
            <w:vAlign w:val="center"/>
          </w:tcPr>
          <w:p w14:paraId="564B626A" w14:textId="77777777" w:rsidR="006A7A5E" w:rsidRPr="008D08DE" w:rsidRDefault="006A7A5E"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2B0E4EB5" w14:textId="77777777" w:rsidTr="00666E6E">
        <w:trPr>
          <w:trHeight w:val="108"/>
          <w:jc w:val="center"/>
        </w:trPr>
        <w:tc>
          <w:tcPr>
            <w:tcW w:w="895" w:type="dxa"/>
            <w:vMerge w:val="restart"/>
            <w:vAlign w:val="center"/>
          </w:tcPr>
          <w:p w14:paraId="3FBA1D78" w14:textId="77777777" w:rsidR="006A7A5E" w:rsidRPr="008D08DE" w:rsidRDefault="006A7A5E" w:rsidP="00666E6E">
            <w:pPr>
              <w:jc w:val="center"/>
            </w:pPr>
            <w:r w:rsidRPr="008D08DE">
              <w:t>1</w:t>
            </w:r>
          </w:p>
          <w:p w14:paraId="62095A89" w14:textId="77777777" w:rsidR="006A7A5E" w:rsidRPr="008D08DE" w:rsidRDefault="006A7A5E" w:rsidP="00666E6E">
            <w:pPr>
              <w:jc w:val="center"/>
            </w:pPr>
          </w:p>
          <w:p w14:paraId="1BE320B9" w14:textId="77777777" w:rsidR="006A7A5E" w:rsidRPr="008D08DE" w:rsidRDefault="006A7A5E" w:rsidP="00666E6E">
            <w:pPr>
              <w:jc w:val="center"/>
            </w:pPr>
          </w:p>
        </w:tc>
        <w:tc>
          <w:tcPr>
            <w:tcW w:w="1518" w:type="dxa"/>
            <w:vMerge w:val="restart"/>
            <w:vAlign w:val="center"/>
          </w:tcPr>
          <w:p w14:paraId="736B22B5" w14:textId="77777777" w:rsidR="006A7A5E" w:rsidRPr="008D08DE" w:rsidRDefault="006A7A5E" w:rsidP="00666E6E">
            <w:pPr>
              <w:spacing w:before="100" w:beforeAutospacing="1" w:after="100" w:afterAutospacing="1"/>
              <w:jc w:val="center"/>
            </w:pPr>
            <w:r w:rsidRPr="008D08DE">
              <w:t>4.1</w:t>
            </w:r>
          </w:p>
        </w:tc>
        <w:tc>
          <w:tcPr>
            <w:tcW w:w="1022" w:type="dxa"/>
            <w:vMerge w:val="restart"/>
            <w:vAlign w:val="center"/>
          </w:tcPr>
          <w:p w14:paraId="701F8139"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03AD5123" w14:textId="77777777" w:rsidR="006A7A5E" w:rsidRPr="008D08DE" w:rsidRDefault="006A7A5E" w:rsidP="00666E6E">
            <w:pPr>
              <w:spacing w:before="100" w:beforeAutospacing="1" w:after="100" w:afterAutospacing="1" w:line="108" w:lineRule="atLeast"/>
              <w:rPr>
                <w:b/>
                <w:bCs/>
              </w:rPr>
            </w:pPr>
            <w:r w:rsidRPr="008D08DE">
              <w:rPr>
                <w:b/>
                <w:bCs/>
              </w:rPr>
              <w:t>Морфология. Синтаксис</w:t>
            </w:r>
          </w:p>
        </w:tc>
      </w:tr>
      <w:tr w:rsidR="00A41FF1" w:rsidRPr="008D08DE" w14:paraId="33FE91F4" w14:textId="77777777" w:rsidTr="00666E6E">
        <w:trPr>
          <w:trHeight w:val="108"/>
          <w:jc w:val="center"/>
        </w:trPr>
        <w:tc>
          <w:tcPr>
            <w:tcW w:w="895" w:type="dxa"/>
            <w:vMerge/>
            <w:vAlign w:val="center"/>
          </w:tcPr>
          <w:p w14:paraId="5EEE48EC" w14:textId="77777777" w:rsidR="006A7A5E" w:rsidRPr="008D08DE" w:rsidRDefault="006A7A5E" w:rsidP="00666E6E">
            <w:pPr>
              <w:jc w:val="center"/>
            </w:pPr>
          </w:p>
        </w:tc>
        <w:tc>
          <w:tcPr>
            <w:tcW w:w="1518" w:type="dxa"/>
            <w:vMerge/>
            <w:vAlign w:val="center"/>
          </w:tcPr>
          <w:p w14:paraId="76707766" w14:textId="77777777" w:rsidR="006A7A5E" w:rsidRPr="008D08DE" w:rsidRDefault="006A7A5E" w:rsidP="00666E6E">
            <w:pPr>
              <w:spacing w:before="100" w:beforeAutospacing="1" w:after="100" w:afterAutospacing="1"/>
              <w:jc w:val="center"/>
            </w:pPr>
          </w:p>
        </w:tc>
        <w:tc>
          <w:tcPr>
            <w:tcW w:w="1022" w:type="dxa"/>
            <w:vMerge/>
            <w:vAlign w:val="center"/>
          </w:tcPr>
          <w:p w14:paraId="53A172F3" w14:textId="77777777" w:rsidR="006A7A5E" w:rsidRPr="008D08DE" w:rsidRDefault="006A7A5E" w:rsidP="00666E6E">
            <w:pPr>
              <w:spacing w:before="100" w:beforeAutospacing="1" w:after="100" w:afterAutospacing="1"/>
              <w:jc w:val="center"/>
            </w:pPr>
          </w:p>
        </w:tc>
        <w:tc>
          <w:tcPr>
            <w:tcW w:w="5950" w:type="dxa"/>
            <w:vAlign w:val="center"/>
          </w:tcPr>
          <w:p w14:paraId="73C3A785" w14:textId="77777777" w:rsidR="006A7A5E" w:rsidRPr="008D08DE" w:rsidRDefault="006A7A5E" w:rsidP="00666E6E">
            <w:pPr>
              <w:spacing w:before="100" w:beforeAutospacing="1" w:after="100" w:afterAutospacing="1" w:line="108" w:lineRule="atLeast"/>
              <w:rPr>
                <w:bCs/>
              </w:rPr>
            </w:pPr>
            <w:r w:rsidRPr="008D08DE">
              <w:rPr>
                <w:bCs/>
              </w:rPr>
              <w:t>Части речи</w:t>
            </w:r>
          </w:p>
        </w:tc>
      </w:tr>
      <w:tr w:rsidR="00A41FF1" w:rsidRPr="008D08DE" w14:paraId="131D0A53" w14:textId="77777777" w:rsidTr="00666E6E">
        <w:trPr>
          <w:trHeight w:val="275"/>
          <w:jc w:val="center"/>
        </w:trPr>
        <w:tc>
          <w:tcPr>
            <w:tcW w:w="895" w:type="dxa"/>
            <w:vMerge/>
            <w:vAlign w:val="center"/>
          </w:tcPr>
          <w:p w14:paraId="48320233" w14:textId="77777777" w:rsidR="006A7A5E" w:rsidRPr="008D08DE" w:rsidRDefault="006A7A5E" w:rsidP="00666E6E">
            <w:pPr>
              <w:jc w:val="center"/>
            </w:pPr>
          </w:p>
        </w:tc>
        <w:tc>
          <w:tcPr>
            <w:tcW w:w="1518" w:type="dxa"/>
            <w:vAlign w:val="center"/>
          </w:tcPr>
          <w:p w14:paraId="418B4016" w14:textId="77777777" w:rsidR="006A7A5E" w:rsidRPr="008D08DE" w:rsidRDefault="006A7A5E" w:rsidP="00666E6E">
            <w:pPr>
              <w:spacing w:before="100" w:beforeAutospacing="1" w:after="100" w:afterAutospacing="1"/>
              <w:jc w:val="center"/>
            </w:pPr>
            <w:r w:rsidRPr="008D08DE">
              <w:t>5.4</w:t>
            </w:r>
          </w:p>
        </w:tc>
        <w:tc>
          <w:tcPr>
            <w:tcW w:w="1022" w:type="dxa"/>
            <w:vMerge/>
            <w:vAlign w:val="center"/>
          </w:tcPr>
          <w:p w14:paraId="16265281" w14:textId="77777777" w:rsidR="006A7A5E" w:rsidRPr="008D08DE" w:rsidRDefault="006A7A5E" w:rsidP="00666E6E">
            <w:pPr>
              <w:spacing w:before="100" w:beforeAutospacing="1" w:after="100" w:afterAutospacing="1"/>
              <w:jc w:val="center"/>
            </w:pPr>
          </w:p>
        </w:tc>
        <w:tc>
          <w:tcPr>
            <w:tcW w:w="5950" w:type="dxa"/>
            <w:vAlign w:val="center"/>
          </w:tcPr>
          <w:p w14:paraId="5737CF6A"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6636FCB7" w14:textId="77777777" w:rsidTr="00666E6E">
        <w:trPr>
          <w:trHeight w:val="309"/>
          <w:jc w:val="center"/>
        </w:trPr>
        <w:tc>
          <w:tcPr>
            <w:tcW w:w="0" w:type="auto"/>
            <w:vMerge w:val="restart"/>
            <w:vAlign w:val="center"/>
          </w:tcPr>
          <w:p w14:paraId="5C21CC72" w14:textId="77777777" w:rsidR="006A7A5E" w:rsidRPr="008D08DE" w:rsidRDefault="006A7A5E" w:rsidP="00666E6E">
            <w:pPr>
              <w:jc w:val="center"/>
            </w:pPr>
            <w:r w:rsidRPr="008D08DE">
              <w:t>2</w:t>
            </w:r>
          </w:p>
        </w:tc>
        <w:tc>
          <w:tcPr>
            <w:tcW w:w="1518" w:type="dxa"/>
            <w:vMerge w:val="restart"/>
            <w:vAlign w:val="center"/>
          </w:tcPr>
          <w:p w14:paraId="17AD1765" w14:textId="77777777" w:rsidR="006A7A5E" w:rsidRPr="008D08DE" w:rsidRDefault="006A7A5E" w:rsidP="00666E6E">
            <w:pPr>
              <w:spacing w:before="100" w:beforeAutospacing="1" w:after="100" w:afterAutospacing="1"/>
              <w:jc w:val="center"/>
            </w:pPr>
            <w:r w:rsidRPr="008D08DE">
              <w:t>2.2</w:t>
            </w:r>
          </w:p>
        </w:tc>
        <w:tc>
          <w:tcPr>
            <w:tcW w:w="1022" w:type="dxa"/>
            <w:vMerge w:val="restart"/>
            <w:vAlign w:val="center"/>
          </w:tcPr>
          <w:p w14:paraId="66673955"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210F6233" w14:textId="77777777" w:rsidR="006A7A5E" w:rsidRPr="008D08DE" w:rsidRDefault="006A7A5E" w:rsidP="00666E6E">
            <w:pPr>
              <w:spacing w:before="100" w:beforeAutospacing="1" w:after="100" w:afterAutospacing="1"/>
              <w:rPr>
                <w:b/>
              </w:rPr>
            </w:pPr>
            <w:r w:rsidRPr="008D08DE">
              <w:rPr>
                <w:b/>
              </w:rPr>
              <w:t>Состав слова (Морфемика)</w:t>
            </w:r>
          </w:p>
        </w:tc>
      </w:tr>
      <w:tr w:rsidR="00A41FF1" w:rsidRPr="008D08DE" w14:paraId="06C01B8E" w14:textId="77777777" w:rsidTr="00666E6E">
        <w:trPr>
          <w:jc w:val="center"/>
        </w:trPr>
        <w:tc>
          <w:tcPr>
            <w:tcW w:w="0" w:type="auto"/>
            <w:vMerge/>
            <w:vAlign w:val="center"/>
          </w:tcPr>
          <w:p w14:paraId="6689EF8A" w14:textId="77777777" w:rsidR="006A7A5E" w:rsidRPr="008D08DE" w:rsidRDefault="006A7A5E" w:rsidP="00666E6E">
            <w:pPr>
              <w:jc w:val="center"/>
            </w:pPr>
          </w:p>
        </w:tc>
        <w:tc>
          <w:tcPr>
            <w:tcW w:w="1518" w:type="dxa"/>
            <w:vMerge/>
            <w:vAlign w:val="center"/>
          </w:tcPr>
          <w:p w14:paraId="54B77306" w14:textId="77777777" w:rsidR="006A7A5E" w:rsidRPr="008D08DE" w:rsidRDefault="006A7A5E" w:rsidP="00666E6E">
            <w:pPr>
              <w:spacing w:before="100" w:beforeAutospacing="1" w:after="100" w:afterAutospacing="1"/>
              <w:jc w:val="center"/>
            </w:pPr>
          </w:p>
        </w:tc>
        <w:tc>
          <w:tcPr>
            <w:tcW w:w="1022" w:type="dxa"/>
            <w:vMerge/>
            <w:vAlign w:val="center"/>
          </w:tcPr>
          <w:p w14:paraId="1CC48A9E" w14:textId="77777777" w:rsidR="006A7A5E" w:rsidRPr="008D08DE" w:rsidRDefault="006A7A5E" w:rsidP="00666E6E">
            <w:pPr>
              <w:spacing w:before="100" w:beforeAutospacing="1" w:after="100" w:afterAutospacing="1"/>
              <w:jc w:val="center"/>
            </w:pPr>
          </w:p>
        </w:tc>
        <w:tc>
          <w:tcPr>
            <w:tcW w:w="5950" w:type="dxa"/>
            <w:vAlign w:val="center"/>
          </w:tcPr>
          <w:p w14:paraId="3B069648" w14:textId="77777777" w:rsidR="006A7A5E" w:rsidRPr="008D08DE" w:rsidRDefault="006A7A5E" w:rsidP="00666E6E">
            <w:pPr>
              <w:spacing w:before="100" w:beforeAutospacing="1" w:after="100" w:afterAutospacing="1"/>
            </w:pPr>
            <w:r w:rsidRPr="008D08DE">
              <w:t>Выделение в словах с однозначно выделяемыми морфемами: окончания, корня, приставки, суффикса</w:t>
            </w:r>
          </w:p>
        </w:tc>
      </w:tr>
      <w:tr w:rsidR="00A41FF1" w:rsidRPr="008D08DE" w14:paraId="3E2A3833" w14:textId="77777777" w:rsidTr="00666E6E">
        <w:trPr>
          <w:jc w:val="center"/>
        </w:trPr>
        <w:tc>
          <w:tcPr>
            <w:tcW w:w="0" w:type="auto"/>
            <w:vMerge w:val="restart"/>
            <w:vAlign w:val="center"/>
          </w:tcPr>
          <w:p w14:paraId="12EDD06F" w14:textId="77777777" w:rsidR="006A7A5E" w:rsidRPr="008D08DE" w:rsidRDefault="006A7A5E" w:rsidP="00666E6E">
            <w:pPr>
              <w:jc w:val="center"/>
            </w:pPr>
            <w:r w:rsidRPr="008D08DE">
              <w:t>3</w:t>
            </w:r>
          </w:p>
        </w:tc>
        <w:tc>
          <w:tcPr>
            <w:tcW w:w="1518" w:type="dxa"/>
            <w:vMerge w:val="restart"/>
            <w:vAlign w:val="center"/>
          </w:tcPr>
          <w:p w14:paraId="4861EE7E" w14:textId="77777777" w:rsidR="006A7A5E" w:rsidRPr="008D08DE" w:rsidRDefault="006A7A5E" w:rsidP="00666E6E">
            <w:pPr>
              <w:spacing w:before="100" w:beforeAutospacing="1" w:after="100" w:afterAutospacing="1"/>
              <w:jc w:val="center"/>
            </w:pPr>
            <w:r w:rsidRPr="008D08DE">
              <w:t>Другое</w:t>
            </w:r>
          </w:p>
        </w:tc>
        <w:tc>
          <w:tcPr>
            <w:tcW w:w="1022" w:type="dxa"/>
            <w:vMerge w:val="restart"/>
            <w:vAlign w:val="center"/>
          </w:tcPr>
          <w:p w14:paraId="70072C24" w14:textId="77777777" w:rsidR="006A7A5E" w:rsidRPr="008D08DE" w:rsidRDefault="006A7A5E" w:rsidP="00666E6E">
            <w:pPr>
              <w:spacing w:before="100" w:beforeAutospacing="1" w:after="100" w:afterAutospacing="1"/>
              <w:ind w:left="45"/>
              <w:jc w:val="center"/>
            </w:pPr>
            <w:r w:rsidRPr="008D08DE">
              <w:t>П</w:t>
            </w:r>
          </w:p>
        </w:tc>
        <w:tc>
          <w:tcPr>
            <w:tcW w:w="5950" w:type="dxa"/>
            <w:vAlign w:val="center"/>
          </w:tcPr>
          <w:p w14:paraId="5E354F25" w14:textId="77777777" w:rsidR="006A7A5E" w:rsidRPr="008D08DE" w:rsidRDefault="006A7A5E" w:rsidP="00666E6E">
            <w:pPr>
              <w:spacing w:before="100" w:beforeAutospacing="1" w:after="100" w:afterAutospacing="1"/>
              <w:rPr>
                <w:b/>
              </w:rPr>
            </w:pPr>
            <w:r w:rsidRPr="008D08DE">
              <w:rPr>
                <w:b/>
              </w:rPr>
              <w:t xml:space="preserve">Лексика </w:t>
            </w:r>
          </w:p>
        </w:tc>
      </w:tr>
      <w:tr w:rsidR="006A7A5E" w:rsidRPr="008D08DE" w14:paraId="058B0FB3" w14:textId="77777777" w:rsidTr="00666E6E">
        <w:trPr>
          <w:jc w:val="center"/>
        </w:trPr>
        <w:tc>
          <w:tcPr>
            <w:tcW w:w="0" w:type="auto"/>
            <w:vMerge/>
            <w:vAlign w:val="center"/>
          </w:tcPr>
          <w:p w14:paraId="74BADCBB" w14:textId="77777777" w:rsidR="006A7A5E" w:rsidRPr="008D08DE" w:rsidRDefault="006A7A5E" w:rsidP="00666E6E">
            <w:pPr>
              <w:jc w:val="center"/>
            </w:pPr>
          </w:p>
        </w:tc>
        <w:tc>
          <w:tcPr>
            <w:tcW w:w="1518" w:type="dxa"/>
            <w:vMerge/>
            <w:vAlign w:val="center"/>
          </w:tcPr>
          <w:p w14:paraId="3FB2FAD4" w14:textId="77777777" w:rsidR="006A7A5E" w:rsidRPr="008D08DE" w:rsidRDefault="006A7A5E" w:rsidP="00666E6E">
            <w:pPr>
              <w:spacing w:before="100" w:beforeAutospacing="1" w:after="100" w:afterAutospacing="1"/>
              <w:jc w:val="center"/>
            </w:pPr>
          </w:p>
        </w:tc>
        <w:tc>
          <w:tcPr>
            <w:tcW w:w="1022" w:type="dxa"/>
            <w:vMerge/>
            <w:vAlign w:val="center"/>
          </w:tcPr>
          <w:p w14:paraId="504D6B76" w14:textId="77777777" w:rsidR="006A7A5E" w:rsidRPr="008D08DE" w:rsidRDefault="006A7A5E" w:rsidP="00666E6E">
            <w:pPr>
              <w:spacing w:before="100" w:beforeAutospacing="1" w:after="100" w:afterAutospacing="1"/>
              <w:jc w:val="center"/>
            </w:pPr>
          </w:p>
        </w:tc>
        <w:tc>
          <w:tcPr>
            <w:tcW w:w="5950" w:type="dxa"/>
            <w:vAlign w:val="center"/>
          </w:tcPr>
          <w:p w14:paraId="45205C8B" w14:textId="77777777" w:rsidR="006A7A5E" w:rsidRPr="008D08DE" w:rsidRDefault="006A7A5E" w:rsidP="00666E6E">
            <w:pPr>
              <w:spacing w:before="100" w:beforeAutospacing="1" w:after="100" w:afterAutospacing="1"/>
            </w:pPr>
            <w:r w:rsidRPr="008D08DE">
              <w:t>Подбор синонимов к словам</w:t>
            </w:r>
          </w:p>
        </w:tc>
      </w:tr>
    </w:tbl>
    <w:p w14:paraId="42E5F947" w14:textId="77777777" w:rsidR="006A7A5E" w:rsidRPr="008D08DE" w:rsidRDefault="006A7A5E" w:rsidP="006A7A5E">
      <w:pPr>
        <w:pStyle w:val="BodyText21"/>
        <w:spacing w:after="120"/>
        <w:ind w:right="-29" w:firstLine="426"/>
        <w:jc w:val="left"/>
        <w:rPr>
          <w:rFonts w:ascii="Times New Roman" w:hAnsi="Times New Roman"/>
          <w:bCs/>
          <w:sz w:val="24"/>
          <w:szCs w:val="24"/>
          <w:lang w:val="ru-RU"/>
        </w:rPr>
      </w:pPr>
    </w:p>
    <w:p w14:paraId="0B98FBED" w14:textId="449CE13F" w:rsidR="006A7A5E" w:rsidRPr="008D08DE" w:rsidRDefault="006A7A5E" w:rsidP="001A2272">
      <w:pPr>
        <w:pStyle w:val="BodyText21"/>
        <w:spacing w:after="120"/>
        <w:ind w:right="-29"/>
        <w:jc w:val="center"/>
        <w:rPr>
          <w:rFonts w:ascii="Times New Roman" w:hAnsi="Times New Roman"/>
          <w:sz w:val="24"/>
          <w:szCs w:val="24"/>
          <w:lang w:val="ru-RU"/>
        </w:rPr>
      </w:pPr>
      <w:r w:rsidRPr="008D08DE">
        <w:rPr>
          <w:rFonts w:ascii="Times New Roman" w:hAnsi="Times New Roman"/>
          <w:sz w:val="24"/>
          <w:szCs w:val="24"/>
          <w:lang w:val="ru-RU"/>
        </w:rPr>
        <w:t>Контрольная работа №5</w:t>
      </w:r>
    </w:p>
    <w:p w14:paraId="0705727E" w14:textId="574BBB2D" w:rsidR="006A7A5E" w:rsidRPr="008D08DE" w:rsidRDefault="006A7A5E" w:rsidP="001A2272">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 xml:space="preserve">УМК «Школа России» (3 </w:t>
      </w:r>
      <w:r w:rsidR="001A2272" w:rsidRPr="008D08DE">
        <w:rPr>
          <w:rFonts w:ascii="Times New Roman" w:hAnsi="Times New Roman"/>
          <w:b w:val="0"/>
          <w:bCs/>
          <w:sz w:val="24"/>
          <w:szCs w:val="24"/>
          <w:lang w:val="ru-RU"/>
        </w:rPr>
        <w:t>год обучения</w:t>
      </w:r>
      <w:r w:rsidRPr="008D08DE">
        <w:rPr>
          <w:rFonts w:ascii="Times New Roman" w:hAnsi="Times New Roman"/>
          <w:b w:val="0"/>
          <w:bCs/>
          <w:sz w:val="24"/>
          <w:szCs w:val="24"/>
          <w:lang w:val="ru-RU"/>
        </w:rPr>
        <w:t>)</w:t>
      </w:r>
    </w:p>
    <w:p w14:paraId="7705F282" w14:textId="77777777" w:rsidR="006A7A5E" w:rsidRPr="008D08DE" w:rsidRDefault="006A7A5E" w:rsidP="001A2272">
      <w:pPr>
        <w:pStyle w:val="aa"/>
        <w:shd w:val="clear" w:color="auto" w:fill="FFFFFF"/>
        <w:spacing w:before="0" w:beforeAutospacing="0" w:after="0" w:afterAutospacing="0"/>
        <w:jc w:val="center"/>
        <w:rPr>
          <w:b/>
        </w:rPr>
      </w:pPr>
      <w:bookmarkStart w:id="12" w:name="_Hlk61365101"/>
      <w:r w:rsidRPr="008D08DE">
        <w:rPr>
          <w:b/>
        </w:rPr>
        <w:t>Диктант</w:t>
      </w:r>
    </w:p>
    <w:p w14:paraId="3A3561E8" w14:textId="77777777" w:rsidR="006A7A5E" w:rsidRPr="008D08DE" w:rsidRDefault="006A7A5E" w:rsidP="006A7A5E">
      <w:pPr>
        <w:pStyle w:val="aa"/>
        <w:shd w:val="clear" w:color="auto" w:fill="FFFFFF"/>
        <w:spacing w:before="0" w:beforeAutospacing="0" w:after="0" w:afterAutospacing="0"/>
        <w:jc w:val="center"/>
      </w:pPr>
      <w:r w:rsidRPr="008D08DE">
        <w:rPr>
          <w:bCs/>
        </w:rPr>
        <w:t>Певчие птицы</w:t>
      </w:r>
    </w:p>
    <w:p w14:paraId="2CF9E4B6" w14:textId="77777777" w:rsidR="006A7A5E" w:rsidRPr="008D08DE" w:rsidRDefault="006A7A5E" w:rsidP="006A7A5E">
      <w:pPr>
        <w:pStyle w:val="aa"/>
        <w:shd w:val="clear" w:color="auto" w:fill="FFFFFF"/>
        <w:spacing w:before="0" w:beforeAutospacing="0" w:after="0" w:afterAutospacing="0"/>
        <w:jc w:val="both"/>
      </w:pPr>
      <w:r w:rsidRPr="008D08DE">
        <w:t>     Сколько прекрасных мастеров поёт в берёзовой роще, в широком поле! На все лады звенят жаворонки, дрозды, соловьи.</w:t>
      </w:r>
    </w:p>
    <w:p w14:paraId="09C7F562" w14:textId="77777777" w:rsidR="006A7A5E" w:rsidRPr="008D08DE" w:rsidRDefault="006A7A5E" w:rsidP="006A7A5E">
      <w:pPr>
        <w:pStyle w:val="aa"/>
        <w:shd w:val="clear" w:color="auto" w:fill="FFFFFF"/>
        <w:spacing w:before="0" w:beforeAutospacing="0" w:after="0" w:afterAutospacing="0"/>
        <w:jc w:val="both"/>
      </w:pPr>
      <w:r w:rsidRPr="008D08DE">
        <w:t>     В весеннем лесу можно услышать певчего дрозда. Ясным голосом выводит он гимн весне. Русский лес наполняет его звонкая трель.</w:t>
      </w:r>
    </w:p>
    <w:p w14:paraId="571D6D38" w14:textId="77777777" w:rsidR="006A7A5E" w:rsidRPr="008D08DE" w:rsidRDefault="006A7A5E" w:rsidP="006A7A5E">
      <w:pPr>
        <w:pStyle w:val="aa"/>
        <w:shd w:val="clear" w:color="auto" w:fill="FFFFFF"/>
        <w:spacing w:before="0" w:beforeAutospacing="0" w:after="0" w:afterAutospacing="0"/>
        <w:jc w:val="both"/>
      </w:pPr>
      <w:r w:rsidRPr="008D08DE">
        <w:t>     Жаворонок – ранний певец. Только заиграл на горизонте луч солнца, в ясной лазури уже звучит радостная песня. Самого певца не видно в небесной вышине.</w:t>
      </w:r>
    </w:p>
    <w:p w14:paraId="1EF3D529" w14:textId="77777777" w:rsidR="006A7A5E" w:rsidRPr="008D08DE" w:rsidRDefault="006A7A5E" w:rsidP="006A7A5E">
      <w:pPr>
        <w:pStyle w:val="aa"/>
        <w:shd w:val="clear" w:color="auto" w:fill="FFFFFF"/>
        <w:spacing w:before="0" w:beforeAutospacing="0" w:after="0" w:afterAutospacing="0"/>
        <w:jc w:val="both"/>
      </w:pPr>
      <w:r w:rsidRPr="008D08DE">
        <w:t>     Лучший певец русского леса – соловей. Он запевает поздним вечером. Всю ночь не умолкают чудесные звуки.</w:t>
      </w:r>
    </w:p>
    <w:p w14:paraId="0B455B3E" w14:textId="77777777" w:rsidR="006A7A5E" w:rsidRPr="008D08DE" w:rsidRDefault="006A7A5E" w:rsidP="006A7A5E">
      <w:pPr>
        <w:pStyle w:val="aa"/>
        <w:shd w:val="clear" w:color="auto" w:fill="FFFFFF"/>
        <w:spacing w:before="0" w:beforeAutospacing="0" w:after="0" w:afterAutospacing="0"/>
        <w:rPr>
          <w:rFonts w:ascii="Arial" w:hAnsi="Arial" w:cs="Arial"/>
          <w:sz w:val="21"/>
          <w:szCs w:val="21"/>
        </w:rPr>
      </w:pPr>
    </w:p>
    <w:p w14:paraId="7ECA08BA" w14:textId="77777777" w:rsidR="006A7A5E" w:rsidRPr="008D08DE" w:rsidRDefault="006A7A5E" w:rsidP="006A7A5E">
      <w:pPr>
        <w:pStyle w:val="aa"/>
        <w:shd w:val="clear" w:color="auto" w:fill="FFFFFF"/>
        <w:spacing w:before="0" w:beforeAutospacing="0" w:after="0" w:afterAutospacing="0"/>
      </w:pPr>
      <w:r w:rsidRPr="008D08DE">
        <w:rPr>
          <w:b/>
          <w:bCs/>
        </w:rPr>
        <w:t>Грамматические задания</w:t>
      </w:r>
    </w:p>
    <w:p w14:paraId="27BDB20C" w14:textId="77777777" w:rsidR="006A7A5E" w:rsidRPr="008D08DE" w:rsidRDefault="006A7A5E" w:rsidP="006A7A5E">
      <w:pPr>
        <w:pStyle w:val="aa"/>
        <w:shd w:val="clear" w:color="auto" w:fill="FFFFFF"/>
        <w:spacing w:before="0" w:beforeAutospacing="0" w:after="0" w:afterAutospacing="0"/>
      </w:pPr>
      <w:r w:rsidRPr="008D08DE">
        <w:rPr>
          <w:iCs/>
        </w:rPr>
        <w:t>1. Найдите в тексте однородные члены предложения и подчеркните их.</w:t>
      </w:r>
    </w:p>
    <w:p w14:paraId="33642E2F" w14:textId="77777777" w:rsidR="006A7A5E" w:rsidRPr="008D08DE" w:rsidRDefault="006A7A5E" w:rsidP="006A7A5E">
      <w:pPr>
        <w:pStyle w:val="aa"/>
        <w:shd w:val="clear" w:color="auto" w:fill="FFFFFF"/>
        <w:spacing w:before="0" w:beforeAutospacing="0" w:after="0" w:afterAutospacing="0"/>
      </w:pPr>
      <w:r w:rsidRPr="008D08DE">
        <w:rPr>
          <w:iCs/>
        </w:rPr>
        <w:t xml:space="preserve">2. </w:t>
      </w:r>
      <w:r w:rsidRPr="008D08DE">
        <w:t>В десятом предложении подчеркните главные члены, обозначьте части речи.</w:t>
      </w:r>
    </w:p>
    <w:p w14:paraId="254C80EA" w14:textId="77777777" w:rsidR="006A7A5E" w:rsidRPr="008D08DE" w:rsidRDefault="006A7A5E" w:rsidP="006A7A5E">
      <w:pPr>
        <w:pStyle w:val="aa"/>
        <w:shd w:val="clear" w:color="auto" w:fill="FFFFFF"/>
        <w:spacing w:before="0" w:beforeAutospacing="0" w:after="0" w:afterAutospacing="0"/>
      </w:pPr>
      <w:r w:rsidRPr="008D08DE">
        <w:rPr>
          <w:iCs/>
        </w:rPr>
        <w:t>3</w:t>
      </w:r>
      <w:r w:rsidRPr="008D08DE">
        <w:t>*</w:t>
      </w:r>
      <w:r w:rsidRPr="008D08DE">
        <w:rPr>
          <w:iCs/>
        </w:rPr>
        <w:t>. Выполните морфологический разбор имени существительного</w:t>
      </w:r>
      <w:r w:rsidRPr="008D08DE">
        <w:t xml:space="preserve"> - (В) роще.</w:t>
      </w:r>
    </w:p>
    <w:p w14:paraId="02FA618F" w14:textId="77777777" w:rsidR="006A7A5E" w:rsidRPr="008D08DE" w:rsidRDefault="006A7A5E" w:rsidP="006A7A5E">
      <w:pPr>
        <w:pStyle w:val="aa"/>
        <w:shd w:val="clear" w:color="auto" w:fill="FFFFFF"/>
        <w:spacing w:before="0" w:beforeAutospacing="0" w:after="0" w:afterAutospacing="0"/>
        <w:rPr>
          <w:b/>
        </w:rPr>
      </w:pPr>
    </w:p>
    <w:p w14:paraId="5A7D688A"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596"/>
      </w:tblGrid>
      <w:tr w:rsidR="00A41FF1" w:rsidRPr="008D08DE" w14:paraId="3CECFF66" w14:textId="77777777" w:rsidTr="00666E6E">
        <w:trPr>
          <w:jc w:val="center"/>
        </w:trPr>
        <w:tc>
          <w:tcPr>
            <w:tcW w:w="1696" w:type="dxa"/>
          </w:tcPr>
          <w:p w14:paraId="18205BD1"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596" w:type="dxa"/>
          </w:tcPr>
          <w:p w14:paraId="2C6F17B3"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243E6C07" w14:textId="77777777" w:rsidTr="00666E6E">
        <w:trPr>
          <w:jc w:val="center"/>
        </w:trPr>
        <w:tc>
          <w:tcPr>
            <w:tcW w:w="1696" w:type="dxa"/>
          </w:tcPr>
          <w:p w14:paraId="6B0ECFEF"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5.3</w:t>
            </w:r>
          </w:p>
        </w:tc>
        <w:tc>
          <w:tcPr>
            <w:tcW w:w="7596" w:type="dxa"/>
          </w:tcPr>
          <w:p w14:paraId="324BE289" w14:textId="77777777" w:rsidR="006A7A5E" w:rsidRPr="008D08DE" w:rsidRDefault="006A7A5E"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Различение предложений по эмоциональной окраске (интонации): восклицательные и невосклицательные</w:t>
            </w:r>
          </w:p>
        </w:tc>
      </w:tr>
      <w:tr w:rsidR="00A41FF1" w:rsidRPr="008D08DE" w14:paraId="5F8A5B78" w14:textId="77777777" w:rsidTr="00666E6E">
        <w:trPr>
          <w:jc w:val="center"/>
        </w:trPr>
        <w:tc>
          <w:tcPr>
            <w:tcW w:w="1696" w:type="dxa"/>
          </w:tcPr>
          <w:p w14:paraId="09C2FC3F"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596" w:type="dxa"/>
          </w:tcPr>
          <w:p w14:paraId="1853BD1A"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1. Правописание сочетаний жи-ши, ча-ща, чу-щу</w:t>
            </w:r>
          </w:p>
        </w:tc>
      </w:tr>
      <w:tr w:rsidR="00A41FF1" w:rsidRPr="008D08DE" w14:paraId="018BBA5B" w14:textId="77777777" w:rsidTr="00666E6E">
        <w:trPr>
          <w:jc w:val="center"/>
        </w:trPr>
        <w:tc>
          <w:tcPr>
            <w:tcW w:w="1696" w:type="dxa"/>
          </w:tcPr>
          <w:p w14:paraId="59E4004E"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596" w:type="dxa"/>
          </w:tcPr>
          <w:p w14:paraId="1AEC97E4"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проверяемых безударных гласных в корне слова</w:t>
            </w:r>
          </w:p>
        </w:tc>
      </w:tr>
      <w:tr w:rsidR="00A41FF1" w:rsidRPr="008D08DE" w14:paraId="1823386E" w14:textId="77777777" w:rsidTr="00666E6E">
        <w:trPr>
          <w:jc w:val="center"/>
        </w:trPr>
        <w:tc>
          <w:tcPr>
            <w:tcW w:w="1696" w:type="dxa"/>
          </w:tcPr>
          <w:p w14:paraId="6878F53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6.6</w:t>
            </w:r>
          </w:p>
        </w:tc>
        <w:tc>
          <w:tcPr>
            <w:tcW w:w="7596" w:type="dxa"/>
          </w:tcPr>
          <w:p w14:paraId="03636B97"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парных звонких и глухих согласных в корне слова</w:t>
            </w:r>
          </w:p>
        </w:tc>
      </w:tr>
      <w:tr w:rsidR="00A41FF1" w:rsidRPr="008D08DE" w14:paraId="7A4BF20C" w14:textId="77777777" w:rsidTr="00666E6E">
        <w:trPr>
          <w:jc w:val="center"/>
        </w:trPr>
        <w:tc>
          <w:tcPr>
            <w:tcW w:w="1696" w:type="dxa"/>
          </w:tcPr>
          <w:p w14:paraId="1A388CC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6.7</w:t>
            </w:r>
          </w:p>
        </w:tc>
        <w:tc>
          <w:tcPr>
            <w:tcW w:w="7596" w:type="dxa"/>
          </w:tcPr>
          <w:p w14:paraId="067CBC2E"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непроизносимых согласных</w:t>
            </w:r>
          </w:p>
        </w:tc>
      </w:tr>
      <w:tr w:rsidR="00A41FF1" w:rsidRPr="008D08DE" w14:paraId="39A705EC" w14:textId="77777777" w:rsidTr="00666E6E">
        <w:trPr>
          <w:jc w:val="center"/>
        </w:trPr>
        <w:tc>
          <w:tcPr>
            <w:tcW w:w="1696" w:type="dxa"/>
          </w:tcPr>
          <w:p w14:paraId="4E919F2F"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596" w:type="dxa"/>
          </w:tcPr>
          <w:p w14:paraId="4394AC69"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непроверяемых гласных и согласных в корне слова (словарные слова)</w:t>
            </w:r>
          </w:p>
        </w:tc>
      </w:tr>
      <w:tr w:rsidR="00A41FF1" w:rsidRPr="008D08DE" w14:paraId="0C3304E1" w14:textId="77777777" w:rsidTr="00666E6E">
        <w:trPr>
          <w:jc w:val="center"/>
        </w:trPr>
        <w:tc>
          <w:tcPr>
            <w:tcW w:w="1696" w:type="dxa"/>
          </w:tcPr>
          <w:p w14:paraId="579AF70A"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6.11</w:t>
            </w:r>
          </w:p>
        </w:tc>
        <w:tc>
          <w:tcPr>
            <w:tcW w:w="7596" w:type="dxa"/>
          </w:tcPr>
          <w:p w14:paraId="6F041F55"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мягкого знака после шипящих на конце имён существительных</w:t>
            </w:r>
          </w:p>
        </w:tc>
      </w:tr>
      <w:tr w:rsidR="006A7A5E" w:rsidRPr="008D08DE" w14:paraId="39E61AE1" w14:textId="77777777" w:rsidTr="00666E6E">
        <w:trPr>
          <w:jc w:val="center"/>
        </w:trPr>
        <w:tc>
          <w:tcPr>
            <w:tcW w:w="1696" w:type="dxa"/>
          </w:tcPr>
          <w:p w14:paraId="1C4EEF1A"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7.2</w:t>
            </w:r>
          </w:p>
        </w:tc>
        <w:tc>
          <w:tcPr>
            <w:tcW w:w="7596" w:type="dxa"/>
          </w:tcPr>
          <w:p w14:paraId="1B37773D"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Знаки препинания (запятая) в предложениях с однородными членами</w:t>
            </w:r>
          </w:p>
        </w:tc>
      </w:tr>
    </w:tbl>
    <w:p w14:paraId="4BA1FAA9" w14:textId="77777777" w:rsidR="006A7A5E" w:rsidRPr="008D08DE" w:rsidRDefault="006A7A5E" w:rsidP="006A7A5E">
      <w:pPr>
        <w:pStyle w:val="BodyText21"/>
        <w:spacing w:after="120"/>
        <w:ind w:right="-29"/>
        <w:jc w:val="both"/>
        <w:rPr>
          <w:rFonts w:ascii="Times New Roman" w:hAnsi="Times New Roman"/>
          <w:bCs/>
          <w:sz w:val="24"/>
          <w:szCs w:val="24"/>
          <w:lang w:val="ru-RU"/>
        </w:rPr>
      </w:pPr>
    </w:p>
    <w:p w14:paraId="201A05D4"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022"/>
        <w:gridCol w:w="5950"/>
      </w:tblGrid>
      <w:tr w:rsidR="00A41FF1" w:rsidRPr="008D08DE" w14:paraId="46CC4F51" w14:textId="77777777" w:rsidTr="00666E6E">
        <w:trPr>
          <w:trHeight w:val="108"/>
          <w:jc w:val="center"/>
        </w:trPr>
        <w:tc>
          <w:tcPr>
            <w:tcW w:w="895" w:type="dxa"/>
            <w:vAlign w:val="center"/>
          </w:tcPr>
          <w:p w14:paraId="215E6717" w14:textId="77777777" w:rsidR="006A7A5E" w:rsidRPr="008D08DE" w:rsidRDefault="006A7A5E"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3DA5A55D" w14:textId="77777777" w:rsidR="006A7A5E" w:rsidRPr="008D08DE" w:rsidRDefault="006A7A5E" w:rsidP="00666E6E">
            <w:pPr>
              <w:rPr>
                <w:b/>
              </w:rPr>
            </w:pPr>
            <w:r w:rsidRPr="008D08DE">
              <w:rPr>
                <w:b/>
              </w:rPr>
              <w:t>Кодификатор</w:t>
            </w:r>
          </w:p>
        </w:tc>
        <w:tc>
          <w:tcPr>
            <w:tcW w:w="1022" w:type="dxa"/>
            <w:vAlign w:val="center"/>
          </w:tcPr>
          <w:p w14:paraId="16C5A99E" w14:textId="77777777" w:rsidR="006A7A5E" w:rsidRPr="008D08DE" w:rsidRDefault="006A7A5E" w:rsidP="00666E6E">
            <w:pPr>
              <w:jc w:val="center"/>
              <w:rPr>
                <w:b/>
              </w:rPr>
            </w:pPr>
            <w:r w:rsidRPr="008D08DE">
              <w:rPr>
                <w:b/>
              </w:rPr>
              <w:t>Уровень освоения</w:t>
            </w:r>
          </w:p>
        </w:tc>
        <w:tc>
          <w:tcPr>
            <w:tcW w:w="5950" w:type="dxa"/>
            <w:vAlign w:val="center"/>
          </w:tcPr>
          <w:p w14:paraId="3808DB28" w14:textId="77777777" w:rsidR="006A7A5E" w:rsidRPr="008D08DE" w:rsidRDefault="006A7A5E"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60FFF8AA" w14:textId="77777777" w:rsidTr="00666E6E">
        <w:trPr>
          <w:trHeight w:val="108"/>
          <w:jc w:val="center"/>
        </w:trPr>
        <w:tc>
          <w:tcPr>
            <w:tcW w:w="895" w:type="dxa"/>
            <w:vMerge w:val="restart"/>
            <w:vAlign w:val="center"/>
          </w:tcPr>
          <w:p w14:paraId="270BC2B3" w14:textId="77777777" w:rsidR="006A7A5E" w:rsidRPr="008D08DE" w:rsidRDefault="006A7A5E" w:rsidP="00666E6E">
            <w:pPr>
              <w:jc w:val="center"/>
            </w:pPr>
            <w:r w:rsidRPr="008D08DE">
              <w:t>1</w:t>
            </w:r>
          </w:p>
          <w:p w14:paraId="09391291" w14:textId="77777777" w:rsidR="006A7A5E" w:rsidRPr="008D08DE" w:rsidRDefault="006A7A5E" w:rsidP="00666E6E">
            <w:pPr>
              <w:jc w:val="center"/>
            </w:pPr>
          </w:p>
          <w:p w14:paraId="6D89E75D" w14:textId="77777777" w:rsidR="006A7A5E" w:rsidRPr="008D08DE" w:rsidRDefault="006A7A5E" w:rsidP="00666E6E">
            <w:pPr>
              <w:jc w:val="center"/>
            </w:pPr>
          </w:p>
        </w:tc>
        <w:tc>
          <w:tcPr>
            <w:tcW w:w="1518" w:type="dxa"/>
            <w:vMerge w:val="restart"/>
            <w:vAlign w:val="center"/>
          </w:tcPr>
          <w:p w14:paraId="5E7DDECF" w14:textId="77777777" w:rsidR="006A7A5E" w:rsidRPr="008D08DE" w:rsidRDefault="006A7A5E" w:rsidP="00666E6E">
            <w:pPr>
              <w:spacing w:before="100" w:beforeAutospacing="1" w:after="100" w:afterAutospacing="1"/>
              <w:jc w:val="center"/>
            </w:pPr>
            <w:r w:rsidRPr="008D08DE">
              <w:t>5.7</w:t>
            </w:r>
          </w:p>
        </w:tc>
        <w:tc>
          <w:tcPr>
            <w:tcW w:w="1022" w:type="dxa"/>
            <w:vMerge w:val="restart"/>
            <w:vAlign w:val="center"/>
          </w:tcPr>
          <w:p w14:paraId="1DD98723"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3D221EAF" w14:textId="77777777" w:rsidR="006A7A5E" w:rsidRPr="008D08DE" w:rsidRDefault="006A7A5E" w:rsidP="00666E6E">
            <w:pPr>
              <w:spacing w:before="100" w:beforeAutospacing="1" w:after="100" w:afterAutospacing="1" w:line="108" w:lineRule="atLeast"/>
              <w:rPr>
                <w:b/>
                <w:bCs/>
              </w:rPr>
            </w:pPr>
            <w:r w:rsidRPr="008D08DE">
              <w:rPr>
                <w:b/>
                <w:bCs/>
              </w:rPr>
              <w:t>Синтаксис</w:t>
            </w:r>
          </w:p>
        </w:tc>
      </w:tr>
      <w:tr w:rsidR="00A41FF1" w:rsidRPr="008D08DE" w14:paraId="418D1713" w14:textId="77777777" w:rsidTr="00666E6E">
        <w:trPr>
          <w:trHeight w:val="108"/>
          <w:jc w:val="center"/>
        </w:trPr>
        <w:tc>
          <w:tcPr>
            <w:tcW w:w="895" w:type="dxa"/>
            <w:vMerge/>
            <w:vAlign w:val="center"/>
          </w:tcPr>
          <w:p w14:paraId="56F36A79" w14:textId="77777777" w:rsidR="006A7A5E" w:rsidRPr="008D08DE" w:rsidRDefault="006A7A5E" w:rsidP="00666E6E">
            <w:pPr>
              <w:jc w:val="center"/>
            </w:pPr>
          </w:p>
        </w:tc>
        <w:tc>
          <w:tcPr>
            <w:tcW w:w="1518" w:type="dxa"/>
            <w:vMerge/>
            <w:vAlign w:val="center"/>
          </w:tcPr>
          <w:p w14:paraId="53488031" w14:textId="77777777" w:rsidR="006A7A5E" w:rsidRPr="008D08DE" w:rsidRDefault="006A7A5E" w:rsidP="00666E6E">
            <w:pPr>
              <w:spacing w:before="100" w:beforeAutospacing="1" w:after="100" w:afterAutospacing="1"/>
              <w:jc w:val="center"/>
            </w:pPr>
          </w:p>
        </w:tc>
        <w:tc>
          <w:tcPr>
            <w:tcW w:w="1022" w:type="dxa"/>
            <w:vMerge/>
            <w:vAlign w:val="center"/>
          </w:tcPr>
          <w:p w14:paraId="1F6AC8A5" w14:textId="77777777" w:rsidR="006A7A5E" w:rsidRPr="008D08DE" w:rsidRDefault="006A7A5E" w:rsidP="00666E6E">
            <w:pPr>
              <w:spacing w:before="100" w:beforeAutospacing="1" w:after="100" w:afterAutospacing="1"/>
              <w:jc w:val="center"/>
            </w:pPr>
          </w:p>
        </w:tc>
        <w:tc>
          <w:tcPr>
            <w:tcW w:w="5950" w:type="dxa"/>
            <w:vAlign w:val="center"/>
          </w:tcPr>
          <w:p w14:paraId="5EA02A8C" w14:textId="77777777" w:rsidR="006A7A5E" w:rsidRPr="008D08DE" w:rsidRDefault="006A7A5E" w:rsidP="00666E6E">
            <w:pPr>
              <w:spacing w:before="100" w:beforeAutospacing="1" w:after="100" w:afterAutospacing="1" w:line="108" w:lineRule="atLeast"/>
              <w:rPr>
                <w:bCs/>
              </w:rPr>
            </w:pPr>
            <w:r w:rsidRPr="008D08DE">
              <w:rPr>
                <w:bCs/>
              </w:rPr>
              <w:t>Нахождение и самостоятельное составление предложений с однородными членами без союзов и с союзами и, а, но</w:t>
            </w:r>
          </w:p>
        </w:tc>
      </w:tr>
      <w:tr w:rsidR="00A41FF1" w:rsidRPr="008D08DE" w14:paraId="744EBB40" w14:textId="77777777" w:rsidTr="00666E6E">
        <w:trPr>
          <w:trHeight w:val="309"/>
          <w:jc w:val="center"/>
        </w:trPr>
        <w:tc>
          <w:tcPr>
            <w:tcW w:w="0" w:type="auto"/>
            <w:vMerge w:val="restart"/>
            <w:vAlign w:val="center"/>
          </w:tcPr>
          <w:p w14:paraId="5CBB020D" w14:textId="77777777" w:rsidR="006A7A5E" w:rsidRPr="008D08DE" w:rsidRDefault="006A7A5E" w:rsidP="00666E6E">
            <w:pPr>
              <w:jc w:val="center"/>
            </w:pPr>
            <w:r w:rsidRPr="008D08DE">
              <w:t>2</w:t>
            </w:r>
          </w:p>
        </w:tc>
        <w:tc>
          <w:tcPr>
            <w:tcW w:w="1518" w:type="dxa"/>
            <w:vMerge w:val="restart"/>
            <w:vAlign w:val="center"/>
          </w:tcPr>
          <w:p w14:paraId="0D4A97E0" w14:textId="77777777" w:rsidR="006A7A5E" w:rsidRPr="008D08DE" w:rsidRDefault="006A7A5E" w:rsidP="00666E6E">
            <w:pPr>
              <w:spacing w:before="100" w:beforeAutospacing="1" w:after="100" w:afterAutospacing="1"/>
              <w:jc w:val="center"/>
            </w:pPr>
            <w:r w:rsidRPr="008D08DE">
              <w:t>4.1</w:t>
            </w:r>
          </w:p>
        </w:tc>
        <w:tc>
          <w:tcPr>
            <w:tcW w:w="1022" w:type="dxa"/>
            <w:vMerge w:val="restart"/>
            <w:vAlign w:val="center"/>
          </w:tcPr>
          <w:p w14:paraId="01B1161D"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01AA10AF" w14:textId="77777777" w:rsidR="006A7A5E" w:rsidRPr="008D08DE" w:rsidRDefault="006A7A5E" w:rsidP="00666E6E">
            <w:pPr>
              <w:spacing w:before="100" w:beforeAutospacing="1" w:after="100" w:afterAutospacing="1" w:line="108" w:lineRule="atLeast"/>
              <w:rPr>
                <w:b/>
                <w:bCs/>
              </w:rPr>
            </w:pPr>
            <w:r w:rsidRPr="008D08DE">
              <w:rPr>
                <w:b/>
                <w:bCs/>
              </w:rPr>
              <w:t>Морфология. Синтаксис</w:t>
            </w:r>
          </w:p>
        </w:tc>
      </w:tr>
      <w:tr w:rsidR="00A41FF1" w:rsidRPr="008D08DE" w14:paraId="70943B1E" w14:textId="77777777" w:rsidTr="00666E6E">
        <w:trPr>
          <w:jc w:val="center"/>
        </w:trPr>
        <w:tc>
          <w:tcPr>
            <w:tcW w:w="0" w:type="auto"/>
            <w:vMerge/>
            <w:vAlign w:val="center"/>
          </w:tcPr>
          <w:p w14:paraId="0B728780" w14:textId="77777777" w:rsidR="006A7A5E" w:rsidRPr="008D08DE" w:rsidRDefault="006A7A5E" w:rsidP="00666E6E">
            <w:pPr>
              <w:jc w:val="center"/>
            </w:pPr>
          </w:p>
        </w:tc>
        <w:tc>
          <w:tcPr>
            <w:tcW w:w="1518" w:type="dxa"/>
            <w:vMerge/>
            <w:vAlign w:val="center"/>
          </w:tcPr>
          <w:p w14:paraId="43C4E688" w14:textId="77777777" w:rsidR="006A7A5E" w:rsidRPr="008D08DE" w:rsidRDefault="006A7A5E" w:rsidP="00666E6E">
            <w:pPr>
              <w:spacing w:before="100" w:beforeAutospacing="1" w:after="100" w:afterAutospacing="1"/>
              <w:jc w:val="center"/>
            </w:pPr>
          </w:p>
        </w:tc>
        <w:tc>
          <w:tcPr>
            <w:tcW w:w="1022" w:type="dxa"/>
            <w:vMerge/>
            <w:vAlign w:val="center"/>
          </w:tcPr>
          <w:p w14:paraId="73CCCF9D" w14:textId="77777777" w:rsidR="006A7A5E" w:rsidRPr="008D08DE" w:rsidRDefault="006A7A5E" w:rsidP="00666E6E">
            <w:pPr>
              <w:spacing w:before="100" w:beforeAutospacing="1" w:after="100" w:afterAutospacing="1"/>
              <w:jc w:val="center"/>
            </w:pPr>
          </w:p>
        </w:tc>
        <w:tc>
          <w:tcPr>
            <w:tcW w:w="5950" w:type="dxa"/>
            <w:vAlign w:val="center"/>
          </w:tcPr>
          <w:p w14:paraId="13459C92" w14:textId="77777777" w:rsidR="006A7A5E" w:rsidRPr="008D08DE" w:rsidRDefault="006A7A5E" w:rsidP="00666E6E">
            <w:pPr>
              <w:spacing w:before="100" w:beforeAutospacing="1" w:after="100" w:afterAutospacing="1"/>
            </w:pPr>
            <w:r w:rsidRPr="008D08DE">
              <w:rPr>
                <w:bCs/>
              </w:rPr>
              <w:t>Части речи</w:t>
            </w:r>
          </w:p>
        </w:tc>
      </w:tr>
      <w:tr w:rsidR="00A41FF1" w:rsidRPr="008D08DE" w14:paraId="00FCE6A7" w14:textId="77777777" w:rsidTr="00666E6E">
        <w:trPr>
          <w:jc w:val="center"/>
        </w:trPr>
        <w:tc>
          <w:tcPr>
            <w:tcW w:w="0" w:type="auto"/>
            <w:vMerge/>
            <w:vAlign w:val="center"/>
          </w:tcPr>
          <w:p w14:paraId="01ACE2F1" w14:textId="77777777" w:rsidR="006A7A5E" w:rsidRPr="008D08DE" w:rsidRDefault="006A7A5E" w:rsidP="00666E6E">
            <w:pPr>
              <w:jc w:val="center"/>
            </w:pPr>
          </w:p>
        </w:tc>
        <w:tc>
          <w:tcPr>
            <w:tcW w:w="1518" w:type="dxa"/>
            <w:vAlign w:val="center"/>
          </w:tcPr>
          <w:p w14:paraId="608AE089" w14:textId="77777777" w:rsidR="006A7A5E" w:rsidRPr="008D08DE" w:rsidRDefault="006A7A5E" w:rsidP="00666E6E">
            <w:pPr>
              <w:spacing w:before="100" w:beforeAutospacing="1" w:after="100" w:afterAutospacing="1"/>
              <w:jc w:val="center"/>
            </w:pPr>
            <w:r w:rsidRPr="008D08DE">
              <w:t>5.4</w:t>
            </w:r>
          </w:p>
        </w:tc>
        <w:tc>
          <w:tcPr>
            <w:tcW w:w="1022" w:type="dxa"/>
            <w:vMerge/>
            <w:vAlign w:val="center"/>
          </w:tcPr>
          <w:p w14:paraId="4AD4CF53" w14:textId="77777777" w:rsidR="006A7A5E" w:rsidRPr="008D08DE" w:rsidRDefault="006A7A5E" w:rsidP="00666E6E">
            <w:pPr>
              <w:spacing w:before="100" w:beforeAutospacing="1" w:after="100" w:afterAutospacing="1"/>
              <w:jc w:val="center"/>
            </w:pPr>
          </w:p>
        </w:tc>
        <w:tc>
          <w:tcPr>
            <w:tcW w:w="5950" w:type="dxa"/>
            <w:vAlign w:val="center"/>
          </w:tcPr>
          <w:p w14:paraId="61226EAE"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4D00456E" w14:textId="77777777" w:rsidTr="00666E6E">
        <w:trPr>
          <w:jc w:val="center"/>
        </w:trPr>
        <w:tc>
          <w:tcPr>
            <w:tcW w:w="0" w:type="auto"/>
            <w:vMerge w:val="restart"/>
            <w:vAlign w:val="center"/>
          </w:tcPr>
          <w:p w14:paraId="01293531" w14:textId="77777777" w:rsidR="006A7A5E" w:rsidRPr="008D08DE" w:rsidRDefault="006A7A5E" w:rsidP="00666E6E">
            <w:pPr>
              <w:jc w:val="center"/>
            </w:pPr>
            <w:r w:rsidRPr="008D08DE">
              <w:t>3</w:t>
            </w:r>
          </w:p>
        </w:tc>
        <w:tc>
          <w:tcPr>
            <w:tcW w:w="1518" w:type="dxa"/>
            <w:vMerge w:val="restart"/>
            <w:vAlign w:val="center"/>
          </w:tcPr>
          <w:p w14:paraId="24EA45D6" w14:textId="77777777" w:rsidR="006A7A5E" w:rsidRPr="008D08DE" w:rsidRDefault="006A7A5E" w:rsidP="00666E6E">
            <w:pPr>
              <w:spacing w:before="100" w:beforeAutospacing="1" w:after="100" w:afterAutospacing="1"/>
              <w:jc w:val="center"/>
            </w:pPr>
            <w:r w:rsidRPr="008D08DE">
              <w:t>4.2</w:t>
            </w:r>
          </w:p>
        </w:tc>
        <w:tc>
          <w:tcPr>
            <w:tcW w:w="1022" w:type="dxa"/>
            <w:vMerge w:val="restart"/>
            <w:vAlign w:val="center"/>
          </w:tcPr>
          <w:p w14:paraId="4A85E816" w14:textId="77777777" w:rsidR="006A7A5E" w:rsidRPr="008D08DE" w:rsidRDefault="006A7A5E" w:rsidP="00666E6E">
            <w:pPr>
              <w:spacing w:before="100" w:beforeAutospacing="1" w:after="100" w:afterAutospacing="1"/>
              <w:jc w:val="center"/>
            </w:pPr>
            <w:r w:rsidRPr="008D08DE">
              <w:t>П</w:t>
            </w:r>
          </w:p>
        </w:tc>
        <w:tc>
          <w:tcPr>
            <w:tcW w:w="5950" w:type="dxa"/>
            <w:vAlign w:val="center"/>
          </w:tcPr>
          <w:p w14:paraId="0E256E2C" w14:textId="77777777" w:rsidR="006A7A5E" w:rsidRPr="008D08DE" w:rsidRDefault="006A7A5E" w:rsidP="00666E6E">
            <w:pPr>
              <w:spacing w:before="100" w:beforeAutospacing="1" w:after="100" w:afterAutospacing="1"/>
              <w:rPr>
                <w:b/>
              </w:rPr>
            </w:pPr>
            <w:r w:rsidRPr="008D08DE">
              <w:rPr>
                <w:b/>
              </w:rPr>
              <w:t>Морфология</w:t>
            </w:r>
          </w:p>
        </w:tc>
      </w:tr>
      <w:tr w:rsidR="006A7A5E" w:rsidRPr="008D08DE" w14:paraId="480DF129" w14:textId="77777777" w:rsidTr="00666E6E">
        <w:trPr>
          <w:jc w:val="center"/>
        </w:trPr>
        <w:tc>
          <w:tcPr>
            <w:tcW w:w="0" w:type="auto"/>
            <w:vMerge/>
            <w:vAlign w:val="center"/>
          </w:tcPr>
          <w:p w14:paraId="1E7476B0" w14:textId="77777777" w:rsidR="006A7A5E" w:rsidRPr="008D08DE" w:rsidRDefault="006A7A5E" w:rsidP="00666E6E">
            <w:pPr>
              <w:jc w:val="center"/>
            </w:pPr>
          </w:p>
        </w:tc>
        <w:tc>
          <w:tcPr>
            <w:tcW w:w="1518" w:type="dxa"/>
            <w:vMerge/>
            <w:vAlign w:val="center"/>
          </w:tcPr>
          <w:p w14:paraId="74F9FCB9" w14:textId="77777777" w:rsidR="006A7A5E" w:rsidRPr="008D08DE" w:rsidRDefault="006A7A5E" w:rsidP="00666E6E">
            <w:pPr>
              <w:spacing w:before="100" w:beforeAutospacing="1" w:after="100" w:afterAutospacing="1"/>
              <w:jc w:val="center"/>
            </w:pPr>
          </w:p>
        </w:tc>
        <w:tc>
          <w:tcPr>
            <w:tcW w:w="1022" w:type="dxa"/>
            <w:vMerge/>
            <w:vAlign w:val="center"/>
          </w:tcPr>
          <w:p w14:paraId="35614DA7" w14:textId="77777777" w:rsidR="006A7A5E" w:rsidRPr="008D08DE" w:rsidRDefault="006A7A5E" w:rsidP="00666E6E">
            <w:pPr>
              <w:spacing w:before="100" w:beforeAutospacing="1" w:after="100" w:afterAutospacing="1"/>
              <w:jc w:val="center"/>
            </w:pPr>
          </w:p>
        </w:tc>
        <w:tc>
          <w:tcPr>
            <w:tcW w:w="5950" w:type="dxa"/>
            <w:vAlign w:val="center"/>
          </w:tcPr>
          <w:p w14:paraId="70ECD0AA" w14:textId="77777777" w:rsidR="006A7A5E" w:rsidRPr="008D08DE" w:rsidRDefault="006A7A5E" w:rsidP="00666E6E">
            <w:pPr>
              <w:spacing w:before="100" w:beforeAutospacing="1" w:after="100" w:afterAutospacing="1"/>
            </w:pPr>
            <w:r w:rsidRPr="008D08DE">
              <w:t>Имя существительное</w:t>
            </w:r>
          </w:p>
        </w:tc>
      </w:tr>
      <w:bookmarkEnd w:id="12"/>
    </w:tbl>
    <w:p w14:paraId="59E97ED8" w14:textId="77777777" w:rsidR="006A7A5E" w:rsidRPr="008D08DE" w:rsidRDefault="006A7A5E" w:rsidP="006A7A5E">
      <w:pPr>
        <w:pStyle w:val="BodyText21"/>
        <w:spacing w:after="120"/>
        <w:ind w:right="-29"/>
        <w:jc w:val="center"/>
        <w:rPr>
          <w:rFonts w:ascii="Times New Roman" w:hAnsi="Times New Roman"/>
          <w:bCs/>
          <w:sz w:val="24"/>
          <w:szCs w:val="24"/>
          <w:lang w:val="ru-RU"/>
        </w:rPr>
      </w:pPr>
    </w:p>
    <w:p w14:paraId="6DB41336" w14:textId="77777777" w:rsidR="006A7A5E" w:rsidRPr="008D08DE" w:rsidRDefault="006A7A5E" w:rsidP="006A7A5E">
      <w:pPr>
        <w:pStyle w:val="BodyText21"/>
        <w:spacing w:after="120"/>
        <w:ind w:right="-29"/>
        <w:jc w:val="center"/>
        <w:rPr>
          <w:rFonts w:ascii="Times New Roman" w:hAnsi="Times New Roman"/>
          <w:bCs/>
          <w:sz w:val="24"/>
          <w:szCs w:val="24"/>
          <w:lang w:val="ru-RU"/>
        </w:rPr>
      </w:pPr>
    </w:p>
    <w:p w14:paraId="3051EA4A" w14:textId="37BBDB98"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 xml:space="preserve">4 </w:t>
      </w:r>
      <w:r w:rsidR="001A2272" w:rsidRPr="008D08DE">
        <w:rPr>
          <w:rFonts w:ascii="Times New Roman" w:hAnsi="Times New Roman"/>
          <w:bCs/>
          <w:sz w:val="24"/>
          <w:szCs w:val="24"/>
          <w:lang w:val="ru-RU"/>
        </w:rPr>
        <w:t>год обучения</w:t>
      </w:r>
    </w:p>
    <w:p w14:paraId="5195F378" w14:textId="0F589653" w:rsidR="006A7A5E" w:rsidRPr="008D08DE" w:rsidRDefault="006A7A5E" w:rsidP="001A2272">
      <w:pPr>
        <w:spacing w:after="120"/>
        <w:ind w:right="-29"/>
        <w:jc w:val="center"/>
        <w:rPr>
          <w:b/>
          <w:bCs/>
        </w:rPr>
      </w:pPr>
      <w:r w:rsidRPr="008D08DE">
        <w:rPr>
          <w:b/>
          <w:bCs/>
        </w:rPr>
        <w:t>Контрольная работа №1</w:t>
      </w:r>
    </w:p>
    <w:p w14:paraId="00AA3397" w14:textId="147D4B4A" w:rsidR="006A7A5E" w:rsidRPr="008D08DE" w:rsidRDefault="006A7A5E" w:rsidP="001A2272">
      <w:pPr>
        <w:spacing w:after="120"/>
        <w:ind w:right="-29"/>
        <w:jc w:val="center"/>
      </w:pPr>
      <w:r w:rsidRPr="008D08DE">
        <w:t xml:space="preserve">УМК «Школа России» (4 </w:t>
      </w:r>
      <w:r w:rsidR="001A2272" w:rsidRPr="008D08DE">
        <w:t>год обучения</w:t>
      </w:r>
      <w:r w:rsidRPr="008D08DE">
        <w:t>)</w:t>
      </w:r>
    </w:p>
    <w:p w14:paraId="1C89D809" w14:textId="77777777" w:rsidR="006A7A5E" w:rsidRPr="008D08DE" w:rsidRDefault="006A7A5E" w:rsidP="001A2272">
      <w:pPr>
        <w:pStyle w:val="aa"/>
        <w:shd w:val="clear" w:color="auto" w:fill="FFFFFF"/>
        <w:spacing w:before="0" w:beforeAutospacing="0" w:after="0" w:afterAutospacing="0"/>
        <w:jc w:val="center"/>
        <w:rPr>
          <w:b/>
        </w:rPr>
      </w:pPr>
      <w:r w:rsidRPr="008D08DE">
        <w:rPr>
          <w:b/>
        </w:rPr>
        <w:t>Диктант</w:t>
      </w:r>
    </w:p>
    <w:p w14:paraId="6F31A33D" w14:textId="77777777" w:rsidR="006A7A5E" w:rsidRPr="008D08DE" w:rsidRDefault="006A7A5E" w:rsidP="006A7A5E">
      <w:pPr>
        <w:pStyle w:val="aa"/>
        <w:shd w:val="clear" w:color="auto" w:fill="FFFFFF"/>
        <w:spacing w:before="0" w:beforeAutospacing="0" w:after="0" w:afterAutospacing="0"/>
        <w:jc w:val="center"/>
      </w:pPr>
      <w:r w:rsidRPr="008D08DE">
        <w:rPr>
          <w:bCs/>
        </w:rPr>
        <w:t>Певчие птицы</w:t>
      </w:r>
    </w:p>
    <w:p w14:paraId="5E505BEC" w14:textId="77777777" w:rsidR="006A7A5E" w:rsidRPr="008D08DE" w:rsidRDefault="006A7A5E" w:rsidP="006A7A5E">
      <w:pPr>
        <w:pStyle w:val="aa"/>
        <w:shd w:val="clear" w:color="auto" w:fill="FFFFFF"/>
        <w:spacing w:before="0" w:beforeAutospacing="0" w:after="0" w:afterAutospacing="0"/>
        <w:jc w:val="both"/>
      </w:pPr>
      <w:r w:rsidRPr="008D08DE">
        <w:t>     Сколько прекрасных мастеров поёт в берёзовой роще, в широком поле! На все лады звенят жаворонки, дрозды, соловьи.</w:t>
      </w:r>
    </w:p>
    <w:p w14:paraId="4BE35F99" w14:textId="77777777" w:rsidR="006A7A5E" w:rsidRPr="008D08DE" w:rsidRDefault="006A7A5E" w:rsidP="006A7A5E">
      <w:pPr>
        <w:pStyle w:val="aa"/>
        <w:shd w:val="clear" w:color="auto" w:fill="FFFFFF"/>
        <w:spacing w:before="0" w:beforeAutospacing="0" w:after="0" w:afterAutospacing="0"/>
        <w:jc w:val="both"/>
      </w:pPr>
      <w:r w:rsidRPr="008D08DE">
        <w:t>     В весеннем лесу можно услышать певчего дрозда. Ясным голосом выводит он гимн весне. Русский лес наполняет его звонкая трель.</w:t>
      </w:r>
    </w:p>
    <w:p w14:paraId="6CD75BE0" w14:textId="77777777" w:rsidR="006A7A5E" w:rsidRPr="008D08DE" w:rsidRDefault="006A7A5E" w:rsidP="006A7A5E">
      <w:pPr>
        <w:pStyle w:val="aa"/>
        <w:shd w:val="clear" w:color="auto" w:fill="FFFFFF"/>
        <w:spacing w:before="0" w:beforeAutospacing="0" w:after="0" w:afterAutospacing="0"/>
        <w:jc w:val="both"/>
      </w:pPr>
      <w:r w:rsidRPr="008D08DE">
        <w:t>     Жаворонок – ранний певец. Только заиграл на горизонте луч солнца, в ясной лазури уже звучит радостная песня. Самого певца не видно в небесной вышине.</w:t>
      </w:r>
    </w:p>
    <w:p w14:paraId="1CECA4C7" w14:textId="77777777" w:rsidR="006A7A5E" w:rsidRPr="008D08DE" w:rsidRDefault="006A7A5E" w:rsidP="006A7A5E">
      <w:pPr>
        <w:pStyle w:val="aa"/>
        <w:shd w:val="clear" w:color="auto" w:fill="FFFFFF"/>
        <w:spacing w:before="0" w:beforeAutospacing="0" w:after="0" w:afterAutospacing="0"/>
        <w:jc w:val="both"/>
      </w:pPr>
      <w:r w:rsidRPr="008D08DE">
        <w:t>     Лучший певец русского леса – соловей. Он запевает поздним вечером. Всю ночь не умолкают чудесные звуки.</w:t>
      </w:r>
    </w:p>
    <w:p w14:paraId="3D7A1845" w14:textId="77777777" w:rsidR="006A7A5E" w:rsidRPr="008D08DE" w:rsidRDefault="006A7A5E" w:rsidP="006A7A5E">
      <w:pPr>
        <w:pStyle w:val="aa"/>
        <w:shd w:val="clear" w:color="auto" w:fill="FFFFFF"/>
        <w:spacing w:before="0" w:beforeAutospacing="0" w:after="0" w:afterAutospacing="0"/>
        <w:rPr>
          <w:rFonts w:ascii="Arial" w:hAnsi="Arial" w:cs="Arial"/>
          <w:sz w:val="21"/>
          <w:szCs w:val="21"/>
        </w:rPr>
      </w:pPr>
    </w:p>
    <w:p w14:paraId="1001EED4" w14:textId="77777777" w:rsidR="006A7A5E" w:rsidRPr="008D08DE" w:rsidRDefault="006A7A5E" w:rsidP="006A7A5E">
      <w:pPr>
        <w:pStyle w:val="aa"/>
        <w:shd w:val="clear" w:color="auto" w:fill="FFFFFF"/>
        <w:spacing w:before="0" w:beforeAutospacing="0" w:after="0" w:afterAutospacing="0"/>
      </w:pPr>
      <w:r w:rsidRPr="008D08DE">
        <w:rPr>
          <w:b/>
          <w:bCs/>
        </w:rPr>
        <w:t>Грамматические задания</w:t>
      </w:r>
    </w:p>
    <w:p w14:paraId="3533F3BD" w14:textId="77777777" w:rsidR="006A7A5E" w:rsidRPr="008D08DE" w:rsidRDefault="006A7A5E" w:rsidP="006A7A5E">
      <w:pPr>
        <w:pStyle w:val="aa"/>
        <w:shd w:val="clear" w:color="auto" w:fill="FFFFFF"/>
        <w:spacing w:before="0" w:beforeAutospacing="0" w:after="0" w:afterAutospacing="0"/>
      </w:pPr>
      <w:r w:rsidRPr="008D08DE">
        <w:rPr>
          <w:iCs/>
        </w:rPr>
        <w:lastRenderedPageBreak/>
        <w:t>1. Найдите в тексте однородные члены предложения и подчеркните их.</w:t>
      </w:r>
    </w:p>
    <w:p w14:paraId="251A6065" w14:textId="77777777" w:rsidR="006A7A5E" w:rsidRPr="008D08DE" w:rsidRDefault="006A7A5E" w:rsidP="006A7A5E">
      <w:pPr>
        <w:pStyle w:val="aa"/>
        <w:shd w:val="clear" w:color="auto" w:fill="FFFFFF"/>
        <w:spacing w:before="0" w:beforeAutospacing="0" w:after="0" w:afterAutospacing="0"/>
      </w:pPr>
      <w:r w:rsidRPr="008D08DE">
        <w:rPr>
          <w:iCs/>
        </w:rPr>
        <w:t xml:space="preserve">2. </w:t>
      </w:r>
      <w:r w:rsidRPr="008D08DE">
        <w:t>В десятом предложении подчеркните главные члены, обозначьте части речи.</w:t>
      </w:r>
    </w:p>
    <w:p w14:paraId="7FF0C825" w14:textId="77777777" w:rsidR="006A7A5E" w:rsidRPr="008D08DE" w:rsidRDefault="006A7A5E" w:rsidP="006A7A5E">
      <w:pPr>
        <w:pStyle w:val="aa"/>
        <w:shd w:val="clear" w:color="auto" w:fill="FFFFFF"/>
        <w:spacing w:before="0" w:beforeAutospacing="0" w:after="0" w:afterAutospacing="0"/>
      </w:pPr>
      <w:r w:rsidRPr="008D08DE">
        <w:rPr>
          <w:iCs/>
        </w:rPr>
        <w:t>3</w:t>
      </w:r>
      <w:r w:rsidRPr="008D08DE">
        <w:t>*</w:t>
      </w:r>
      <w:r w:rsidRPr="008D08DE">
        <w:rPr>
          <w:iCs/>
        </w:rPr>
        <w:t>. Выполните морфологический разбор имени существительного</w:t>
      </w:r>
      <w:r w:rsidRPr="008D08DE">
        <w:t xml:space="preserve"> - (В) роще.</w:t>
      </w:r>
    </w:p>
    <w:p w14:paraId="533B4241" w14:textId="77777777" w:rsidR="006A7A5E" w:rsidRPr="008D08DE" w:rsidRDefault="006A7A5E" w:rsidP="006A7A5E">
      <w:pPr>
        <w:pStyle w:val="aa"/>
        <w:shd w:val="clear" w:color="auto" w:fill="FFFFFF"/>
        <w:spacing w:before="0" w:beforeAutospacing="0" w:after="0" w:afterAutospacing="0"/>
        <w:rPr>
          <w:b/>
        </w:rPr>
      </w:pPr>
    </w:p>
    <w:p w14:paraId="2369998C"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диктанта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596"/>
      </w:tblGrid>
      <w:tr w:rsidR="00A41FF1" w:rsidRPr="008D08DE" w14:paraId="37AD88C4" w14:textId="77777777" w:rsidTr="00666E6E">
        <w:trPr>
          <w:jc w:val="center"/>
        </w:trPr>
        <w:tc>
          <w:tcPr>
            <w:tcW w:w="1696" w:type="dxa"/>
          </w:tcPr>
          <w:p w14:paraId="253452D9"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Кодификатор</w:t>
            </w:r>
          </w:p>
        </w:tc>
        <w:tc>
          <w:tcPr>
            <w:tcW w:w="7596" w:type="dxa"/>
          </w:tcPr>
          <w:p w14:paraId="635B1124" w14:textId="77777777" w:rsidR="006A7A5E" w:rsidRPr="008D08DE" w:rsidRDefault="006A7A5E" w:rsidP="00666E6E">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Элементы содержания</w:t>
            </w:r>
          </w:p>
        </w:tc>
      </w:tr>
      <w:tr w:rsidR="00A41FF1" w:rsidRPr="008D08DE" w14:paraId="55558D41" w14:textId="77777777" w:rsidTr="00666E6E">
        <w:trPr>
          <w:jc w:val="center"/>
        </w:trPr>
        <w:tc>
          <w:tcPr>
            <w:tcW w:w="1696" w:type="dxa"/>
          </w:tcPr>
          <w:p w14:paraId="17649641"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5.3</w:t>
            </w:r>
          </w:p>
        </w:tc>
        <w:tc>
          <w:tcPr>
            <w:tcW w:w="7596" w:type="dxa"/>
          </w:tcPr>
          <w:p w14:paraId="08E5074B" w14:textId="77777777" w:rsidR="006A7A5E" w:rsidRPr="008D08DE" w:rsidRDefault="006A7A5E" w:rsidP="00666E6E">
            <w:pPr>
              <w:pStyle w:val="BodyText21"/>
              <w:spacing w:after="120"/>
              <w:ind w:right="-29"/>
              <w:jc w:val="left"/>
              <w:rPr>
                <w:rFonts w:ascii="Times New Roman" w:hAnsi="Times New Roman"/>
                <w:b w:val="0"/>
                <w:bCs/>
                <w:sz w:val="24"/>
                <w:szCs w:val="24"/>
                <w:lang w:val="ru-RU"/>
              </w:rPr>
            </w:pPr>
            <w:r w:rsidRPr="008D08DE">
              <w:rPr>
                <w:rFonts w:ascii="Times New Roman" w:hAnsi="Times New Roman"/>
                <w:b w:val="0"/>
                <w:bCs/>
                <w:sz w:val="24"/>
                <w:szCs w:val="24"/>
                <w:lang w:val="ru-RU"/>
              </w:rPr>
              <w:t>1. Различение предложений по эмоциональной окраске (интонации): восклицательные и невосклицательные</w:t>
            </w:r>
          </w:p>
        </w:tc>
      </w:tr>
      <w:tr w:rsidR="00A41FF1" w:rsidRPr="008D08DE" w14:paraId="72BD7DA8" w14:textId="77777777" w:rsidTr="00666E6E">
        <w:trPr>
          <w:jc w:val="center"/>
        </w:trPr>
        <w:tc>
          <w:tcPr>
            <w:tcW w:w="1696" w:type="dxa"/>
          </w:tcPr>
          <w:p w14:paraId="4E18DB9E"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6.3</w:t>
            </w:r>
          </w:p>
        </w:tc>
        <w:tc>
          <w:tcPr>
            <w:tcW w:w="7596" w:type="dxa"/>
          </w:tcPr>
          <w:p w14:paraId="2AAE108B"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1. Правописание сочетаний жи-ши, ча-ща, чу-щу</w:t>
            </w:r>
          </w:p>
        </w:tc>
      </w:tr>
      <w:tr w:rsidR="00A41FF1" w:rsidRPr="008D08DE" w14:paraId="29C9F154" w14:textId="77777777" w:rsidTr="00666E6E">
        <w:trPr>
          <w:jc w:val="center"/>
        </w:trPr>
        <w:tc>
          <w:tcPr>
            <w:tcW w:w="1696" w:type="dxa"/>
          </w:tcPr>
          <w:p w14:paraId="6A8A9C13"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6.5</w:t>
            </w:r>
          </w:p>
        </w:tc>
        <w:tc>
          <w:tcPr>
            <w:tcW w:w="7596" w:type="dxa"/>
          </w:tcPr>
          <w:p w14:paraId="62928374"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3. Правописание проверяемых безударных гласных в корне слова</w:t>
            </w:r>
          </w:p>
        </w:tc>
      </w:tr>
      <w:tr w:rsidR="00A41FF1" w:rsidRPr="008D08DE" w14:paraId="348E54A0" w14:textId="77777777" w:rsidTr="00666E6E">
        <w:trPr>
          <w:jc w:val="center"/>
        </w:trPr>
        <w:tc>
          <w:tcPr>
            <w:tcW w:w="1696" w:type="dxa"/>
          </w:tcPr>
          <w:p w14:paraId="433BE47B"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6.6</w:t>
            </w:r>
          </w:p>
        </w:tc>
        <w:tc>
          <w:tcPr>
            <w:tcW w:w="7596" w:type="dxa"/>
          </w:tcPr>
          <w:p w14:paraId="6BB908AA"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4. Правописание парных звонких и глухих согласных в корне слова</w:t>
            </w:r>
          </w:p>
        </w:tc>
      </w:tr>
      <w:tr w:rsidR="00A41FF1" w:rsidRPr="008D08DE" w14:paraId="0275FB35" w14:textId="77777777" w:rsidTr="00666E6E">
        <w:trPr>
          <w:jc w:val="center"/>
        </w:trPr>
        <w:tc>
          <w:tcPr>
            <w:tcW w:w="1696" w:type="dxa"/>
          </w:tcPr>
          <w:p w14:paraId="5351432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6.7</w:t>
            </w:r>
          </w:p>
        </w:tc>
        <w:tc>
          <w:tcPr>
            <w:tcW w:w="7596" w:type="dxa"/>
          </w:tcPr>
          <w:p w14:paraId="6F89545A"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непроизносимых согласных</w:t>
            </w:r>
          </w:p>
        </w:tc>
      </w:tr>
      <w:tr w:rsidR="00A41FF1" w:rsidRPr="008D08DE" w14:paraId="0C5FA193" w14:textId="77777777" w:rsidTr="00666E6E">
        <w:trPr>
          <w:jc w:val="center"/>
        </w:trPr>
        <w:tc>
          <w:tcPr>
            <w:tcW w:w="1696" w:type="dxa"/>
          </w:tcPr>
          <w:p w14:paraId="0332D322"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6.8</w:t>
            </w:r>
          </w:p>
        </w:tc>
        <w:tc>
          <w:tcPr>
            <w:tcW w:w="7596" w:type="dxa"/>
          </w:tcPr>
          <w:p w14:paraId="4FDA7FA4"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5. Правописание непроверяемых гласных и согласных в корне слова (словарные слова)</w:t>
            </w:r>
          </w:p>
        </w:tc>
      </w:tr>
      <w:tr w:rsidR="00A41FF1" w:rsidRPr="008D08DE" w14:paraId="3F716B42" w14:textId="77777777" w:rsidTr="00666E6E">
        <w:trPr>
          <w:jc w:val="center"/>
        </w:trPr>
        <w:tc>
          <w:tcPr>
            <w:tcW w:w="1696" w:type="dxa"/>
          </w:tcPr>
          <w:p w14:paraId="4BC63EEC"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6.11</w:t>
            </w:r>
          </w:p>
        </w:tc>
        <w:tc>
          <w:tcPr>
            <w:tcW w:w="7596" w:type="dxa"/>
          </w:tcPr>
          <w:p w14:paraId="0F68B842"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Правописание мягкого знака после шипящих на конце имён существительных</w:t>
            </w:r>
          </w:p>
        </w:tc>
      </w:tr>
      <w:tr w:rsidR="006A7A5E" w:rsidRPr="008D08DE" w14:paraId="46617D96" w14:textId="77777777" w:rsidTr="00666E6E">
        <w:trPr>
          <w:jc w:val="center"/>
        </w:trPr>
        <w:tc>
          <w:tcPr>
            <w:tcW w:w="1696" w:type="dxa"/>
          </w:tcPr>
          <w:p w14:paraId="7D2C8E0D" w14:textId="77777777" w:rsidR="006A7A5E" w:rsidRPr="008D08DE" w:rsidRDefault="006A7A5E" w:rsidP="00666E6E">
            <w:pPr>
              <w:pStyle w:val="BodyText21"/>
              <w:spacing w:after="120"/>
              <w:ind w:right="-29"/>
              <w:jc w:val="center"/>
              <w:rPr>
                <w:rFonts w:ascii="Times New Roman" w:hAnsi="Times New Roman"/>
                <w:b w:val="0"/>
                <w:bCs/>
                <w:sz w:val="24"/>
                <w:szCs w:val="24"/>
                <w:lang w:val="ru-RU"/>
              </w:rPr>
            </w:pPr>
            <w:r w:rsidRPr="008D08DE">
              <w:rPr>
                <w:rFonts w:ascii="Times New Roman" w:hAnsi="Times New Roman"/>
                <w:b w:val="0"/>
                <w:bCs/>
                <w:sz w:val="24"/>
                <w:szCs w:val="24"/>
                <w:lang w:val="ru-RU"/>
              </w:rPr>
              <w:t>7.2</w:t>
            </w:r>
          </w:p>
        </w:tc>
        <w:tc>
          <w:tcPr>
            <w:tcW w:w="7596" w:type="dxa"/>
          </w:tcPr>
          <w:p w14:paraId="31528913" w14:textId="77777777" w:rsidR="006A7A5E" w:rsidRPr="008D08DE" w:rsidRDefault="006A7A5E" w:rsidP="00666E6E">
            <w:pPr>
              <w:pStyle w:val="BodyText21"/>
              <w:spacing w:after="120"/>
              <w:ind w:right="-29"/>
              <w:jc w:val="left"/>
              <w:rPr>
                <w:rFonts w:ascii="Times New Roman" w:hAnsi="Times New Roman"/>
                <w:b w:val="0"/>
                <w:sz w:val="24"/>
                <w:szCs w:val="24"/>
                <w:lang w:val="ru-RU"/>
              </w:rPr>
            </w:pPr>
            <w:r w:rsidRPr="008D08DE">
              <w:rPr>
                <w:rFonts w:ascii="Times New Roman" w:hAnsi="Times New Roman"/>
                <w:b w:val="0"/>
                <w:sz w:val="24"/>
                <w:szCs w:val="24"/>
                <w:lang w:val="ru-RU"/>
              </w:rPr>
              <w:t>Знаки препинания (запятая) в предложениях с однородными членами</w:t>
            </w:r>
          </w:p>
        </w:tc>
      </w:tr>
    </w:tbl>
    <w:p w14:paraId="251BBB9C" w14:textId="77777777" w:rsidR="006A7A5E" w:rsidRPr="008D08DE" w:rsidRDefault="006A7A5E" w:rsidP="006A7A5E">
      <w:pPr>
        <w:pStyle w:val="BodyText21"/>
        <w:spacing w:after="120"/>
        <w:ind w:right="-29"/>
        <w:jc w:val="both"/>
        <w:rPr>
          <w:rFonts w:ascii="Times New Roman" w:hAnsi="Times New Roman"/>
          <w:bCs/>
          <w:sz w:val="24"/>
          <w:szCs w:val="24"/>
          <w:lang w:val="ru-RU"/>
        </w:rPr>
      </w:pPr>
    </w:p>
    <w:p w14:paraId="33F91A87" w14:textId="77777777" w:rsidR="006A7A5E" w:rsidRPr="008D08DE" w:rsidRDefault="006A7A5E" w:rsidP="001A2272">
      <w:pPr>
        <w:pStyle w:val="BodyText21"/>
        <w:spacing w:after="120"/>
        <w:ind w:right="-29"/>
        <w:jc w:val="center"/>
        <w:rPr>
          <w:rFonts w:ascii="Times New Roman" w:hAnsi="Times New Roman"/>
          <w:bCs/>
          <w:sz w:val="24"/>
          <w:szCs w:val="24"/>
          <w:lang w:val="ru-RU"/>
        </w:rPr>
      </w:pPr>
      <w:r w:rsidRPr="008D08DE">
        <w:rPr>
          <w:rFonts w:ascii="Times New Roman" w:hAnsi="Times New Roman"/>
          <w:bCs/>
          <w:sz w:val="24"/>
          <w:szCs w:val="24"/>
          <w:lang w:val="ru-RU"/>
        </w:rPr>
        <w:t>Спецификация грамматических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95"/>
        <w:gridCol w:w="1518"/>
        <w:gridCol w:w="1022"/>
        <w:gridCol w:w="5950"/>
      </w:tblGrid>
      <w:tr w:rsidR="00A41FF1" w:rsidRPr="008D08DE" w14:paraId="4DF29BC1" w14:textId="77777777" w:rsidTr="00666E6E">
        <w:trPr>
          <w:trHeight w:val="108"/>
          <w:jc w:val="center"/>
        </w:trPr>
        <w:tc>
          <w:tcPr>
            <w:tcW w:w="895" w:type="dxa"/>
            <w:vAlign w:val="center"/>
          </w:tcPr>
          <w:p w14:paraId="767B7220" w14:textId="77777777" w:rsidR="006A7A5E" w:rsidRPr="008D08DE" w:rsidRDefault="006A7A5E" w:rsidP="00666E6E">
            <w:pPr>
              <w:spacing w:before="100" w:beforeAutospacing="1" w:after="100" w:afterAutospacing="1" w:line="108" w:lineRule="atLeast"/>
              <w:jc w:val="center"/>
              <w:rPr>
                <w:b/>
              </w:rPr>
            </w:pPr>
            <w:r w:rsidRPr="008D08DE">
              <w:rPr>
                <w:b/>
              </w:rPr>
              <w:t>№ задания</w:t>
            </w:r>
          </w:p>
        </w:tc>
        <w:tc>
          <w:tcPr>
            <w:tcW w:w="1518" w:type="dxa"/>
            <w:vAlign w:val="center"/>
          </w:tcPr>
          <w:p w14:paraId="78D62198" w14:textId="77777777" w:rsidR="006A7A5E" w:rsidRPr="008D08DE" w:rsidRDefault="006A7A5E" w:rsidP="00666E6E">
            <w:pPr>
              <w:rPr>
                <w:b/>
              </w:rPr>
            </w:pPr>
            <w:r w:rsidRPr="008D08DE">
              <w:rPr>
                <w:b/>
              </w:rPr>
              <w:t>Кодификатор</w:t>
            </w:r>
          </w:p>
        </w:tc>
        <w:tc>
          <w:tcPr>
            <w:tcW w:w="1022" w:type="dxa"/>
            <w:vAlign w:val="center"/>
          </w:tcPr>
          <w:p w14:paraId="49D3BAAE" w14:textId="77777777" w:rsidR="006A7A5E" w:rsidRPr="008D08DE" w:rsidRDefault="006A7A5E" w:rsidP="00666E6E">
            <w:pPr>
              <w:jc w:val="center"/>
              <w:rPr>
                <w:b/>
              </w:rPr>
            </w:pPr>
            <w:r w:rsidRPr="008D08DE">
              <w:rPr>
                <w:b/>
              </w:rPr>
              <w:t>Уровень освоения</w:t>
            </w:r>
          </w:p>
        </w:tc>
        <w:tc>
          <w:tcPr>
            <w:tcW w:w="5950" w:type="dxa"/>
            <w:vAlign w:val="center"/>
          </w:tcPr>
          <w:p w14:paraId="5AAD85CB" w14:textId="77777777" w:rsidR="006A7A5E" w:rsidRPr="008D08DE" w:rsidRDefault="006A7A5E" w:rsidP="00666E6E">
            <w:pPr>
              <w:spacing w:before="100" w:beforeAutospacing="1" w:after="100" w:afterAutospacing="1" w:line="108" w:lineRule="atLeast"/>
              <w:jc w:val="center"/>
              <w:rPr>
                <w:b/>
              </w:rPr>
            </w:pPr>
            <w:r w:rsidRPr="008D08DE">
              <w:rPr>
                <w:b/>
              </w:rPr>
              <w:t>Элементы содержания</w:t>
            </w:r>
          </w:p>
        </w:tc>
      </w:tr>
      <w:tr w:rsidR="00A41FF1" w:rsidRPr="008D08DE" w14:paraId="34CA1C25" w14:textId="77777777" w:rsidTr="00666E6E">
        <w:trPr>
          <w:trHeight w:val="108"/>
          <w:jc w:val="center"/>
        </w:trPr>
        <w:tc>
          <w:tcPr>
            <w:tcW w:w="895" w:type="dxa"/>
            <w:vMerge w:val="restart"/>
            <w:vAlign w:val="center"/>
          </w:tcPr>
          <w:p w14:paraId="6F4E213D" w14:textId="77777777" w:rsidR="006A7A5E" w:rsidRPr="008D08DE" w:rsidRDefault="006A7A5E" w:rsidP="00666E6E">
            <w:pPr>
              <w:jc w:val="center"/>
            </w:pPr>
            <w:r w:rsidRPr="008D08DE">
              <w:t>1</w:t>
            </w:r>
          </w:p>
          <w:p w14:paraId="235E111B" w14:textId="77777777" w:rsidR="006A7A5E" w:rsidRPr="008D08DE" w:rsidRDefault="006A7A5E" w:rsidP="00666E6E">
            <w:pPr>
              <w:jc w:val="center"/>
            </w:pPr>
          </w:p>
          <w:p w14:paraId="6AC2FAAB" w14:textId="77777777" w:rsidR="006A7A5E" w:rsidRPr="008D08DE" w:rsidRDefault="006A7A5E" w:rsidP="00666E6E">
            <w:pPr>
              <w:jc w:val="center"/>
            </w:pPr>
          </w:p>
        </w:tc>
        <w:tc>
          <w:tcPr>
            <w:tcW w:w="1518" w:type="dxa"/>
            <w:vMerge w:val="restart"/>
            <w:vAlign w:val="center"/>
          </w:tcPr>
          <w:p w14:paraId="5517655C" w14:textId="77777777" w:rsidR="006A7A5E" w:rsidRPr="008D08DE" w:rsidRDefault="006A7A5E" w:rsidP="00666E6E">
            <w:pPr>
              <w:spacing w:before="100" w:beforeAutospacing="1" w:after="100" w:afterAutospacing="1"/>
              <w:jc w:val="center"/>
            </w:pPr>
            <w:r w:rsidRPr="008D08DE">
              <w:t>5.7</w:t>
            </w:r>
          </w:p>
        </w:tc>
        <w:tc>
          <w:tcPr>
            <w:tcW w:w="1022" w:type="dxa"/>
            <w:vMerge w:val="restart"/>
            <w:vAlign w:val="center"/>
          </w:tcPr>
          <w:p w14:paraId="7D986232"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59FC07F5" w14:textId="77777777" w:rsidR="006A7A5E" w:rsidRPr="008D08DE" w:rsidRDefault="006A7A5E" w:rsidP="00666E6E">
            <w:pPr>
              <w:spacing w:before="100" w:beforeAutospacing="1" w:after="100" w:afterAutospacing="1" w:line="108" w:lineRule="atLeast"/>
              <w:rPr>
                <w:b/>
                <w:bCs/>
              </w:rPr>
            </w:pPr>
            <w:r w:rsidRPr="008D08DE">
              <w:rPr>
                <w:b/>
                <w:bCs/>
              </w:rPr>
              <w:t>Синтаксис</w:t>
            </w:r>
          </w:p>
        </w:tc>
      </w:tr>
      <w:tr w:rsidR="00A41FF1" w:rsidRPr="008D08DE" w14:paraId="0F53679A" w14:textId="77777777" w:rsidTr="00666E6E">
        <w:trPr>
          <w:trHeight w:val="108"/>
          <w:jc w:val="center"/>
        </w:trPr>
        <w:tc>
          <w:tcPr>
            <w:tcW w:w="895" w:type="dxa"/>
            <w:vMerge/>
            <w:vAlign w:val="center"/>
          </w:tcPr>
          <w:p w14:paraId="48A67EA0" w14:textId="77777777" w:rsidR="006A7A5E" w:rsidRPr="008D08DE" w:rsidRDefault="006A7A5E" w:rsidP="00666E6E">
            <w:pPr>
              <w:jc w:val="center"/>
            </w:pPr>
          </w:p>
        </w:tc>
        <w:tc>
          <w:tcPr>
            <w:tcW w:w="1518" w:type="dxa"/>
            <w:vMerge/>
            <w:vAlign w:val="center"/>
          </w:tcPr>
          <w:p w14:paraId="36548908" w14:textId="77777777" w:rsidR="006A7A5E" w:rsidRPr="008D08DE" w:rsidRDefault="006A7A5E" w:rsidP="00666E6E">
            <w:pPr>
              <w:spacing w:before="100" w:beforeAutospacing="1" w:after="100" w:afterAutospacing="1"/>
              <w:jc w:val="center"/>
            </w:pPr>
          </w:p>
        </w:tc>
        <w:tc>
          <w:tcPr>
            <w:tcW w:w="1022" w:type="dxa"/>
            <w:vMerge/>
            <w:vAlign w:val="center"/>
          </w:tcPr>
          <w:p w14:paraId="6419C7A1" w14:textId="77777777" w:rsidR="006A7A5E" w:rsidRPr="008D08DE" w:rsidRDefault="006A7A5E" w:rsidP="00666E6E">
            <w:pPr>
              <w:spacing w:before="100" w:beforeAutospacing="1" w:after="100" w:afterAutospacing="1"/>
              <w:jc w:val="center"/>
            </w:pPr>
          </w:p>
        </w:tc>
        <w:tc>
          <w:tcPr>
            <w:tcW w:w="5950" w:type="dxa"/>
            <w:vAlign w:val="center"/>
          </w:tcPr>
          <w:p w14:paraId="4C0C4F84" w14:textId="77777777" w:rsidR="006A7A5E" w:rsidRPr="008D08DE" w:rsidRDefault="006A7A5E" w:rsidP="00666E6E">
            <w:pPr>
              <w:spacing w:before="100" w:beforeAutospacing="1" w:after="100" w:afterAutospacing="1" w:line="108" w:lineRule="atLeast"/>
              <w:rPr>
                <w:bCs/>
              </w:rPr>
            </w:pPr>
            <w:r w:rsidRPr="008D08DE">
              <w:rPr>
                <w:bCs/>
              </w:rPr>
              <w:t>Нахождение и самостоятельное составление предложений с однородными членами без союзов и с союзами и, а, но</w:t>
            </w:r>
          </w:p>
        </w:tc>
      </w:tr>
      <w:tr w:rsidR="00A41FF1" w:rsidRPr="008D08DE" w14:paraId="69042274" w14:textId="77777777" w:rsidTr="00666E6E">
        <w:trPr>
          <w:trHeight w:val="309"/>
          <w:jc w:val="center"/>
        </w:trPr>
        <w:tc>
          <w:tcPr>
            <w:tcW w:w="0" w:type="auto"/>
            <w:vMerge w:val="restart"/>
            <w:vAlign w:val="center"/>
          </w:tcPr>
          <w:p w14:paraId="0DBA40F6" w14:textId="77777777" w:rsidR="006A7A5E" w:rsidRPr="008D08DE" w:rsidRDefault="006A7A5E" w:rsidP="00666E6E">
            <w:pPr>
              <w:jc w:val="center"/>
            </w:pPr>
            <w:r w:rsidRPr="008D08DE">
              <w:t>2</w:t>
            </w:r>
          </w:p>
        </w:tc>
        <w:tc>
          <w:tcPr>
            <w:tcW w:w="1518" w:type="dxa"/>
            <w:vMerge w:val="restart"/>
            <w:vAlign w:val="center"/>
          </w:tcPr>
          <w:p w14:paraId="3D5AD1D1" w14:textId="77777777" w:rsidR="006A7A5E" w:rsidRPr="008D08DE" w:rsidRDefault="006A7A5E" w:rsidP="00666E6E">
            <w:pPr>
              <w:spacing w:before="100" w:beforeAutospacing="1" w:after="100" w:afterAutospacing="1"/>
              <w:jc w:val="center"/>
            </w:pPr>
            <w:r w:rsidRPr="008D08DE">
              <w:t>4.1</w:t>
            </w:r>
          </w:p>
        </w:tc>
        <w:tc>
          <w:tcPr>
            <w:tcW w:w="1022" w:type="dxa"/>
            <w:vMerge w:val="restart"/>
            <w:vAlign w:val="center"/>
          </w:tcPr>
          <w:p w14:paraId="60301E75" w14:textId="77777777" w:rsidR="006A7A5E" w:rsidRPr="008D08DE" w:rsidRDefault="006A7A5E" w:rsidP="00666E6E">
            <w:pPr>
              <w:spacing w:before="100" w:beforeAutospacing="1" w:after="100" w:afterAutospacing="1"/>
              <w:jc w:val="center"/>
            </w:pPr>
            <w:r w:rsidRPr="008D08DE">
              <w:t>Б</w:t>
            </w:r>
          </w:p>
        </w:tc>
        <w:tc>
          <w:tcPr>
            <w:tcW w:w="5950" w:type="dxa"/>
            <w:vAlign w:val="center"/>
          </w:tcPr>
          <w:p w14:paraId="310D5F0C" w14:textId="77777777" w:rsidR="006A7A5E" w:rsidRPr="008D08DE" w:rsidRDefault="006A7A5E" w:rsidP="00666E6E">
            <w:pPr>
              <w:spacing w:before="100" w:beforeAutospacing="1" w:after="100" w:afterAutospacing="1" w:line="108" w:lineRule="atLeast"/>
              <w:rPr>
                <w:b/>
                <w:bCs/>
              </w:rPr>
            </w:pPr>
            <w:r w:rsidRPr="008D08DE">
              <w:rPr>
                <w:b/>
                <w:bCs/>
              </w:rPr>
              <w:t>Морфология. Синтаксис</w:t>
            </w:r>
          </w:p>
        </w:tc>
      </w:tr>
      <w:tr w:rsidR="00A41FF1" w:rsidRPr="008D08DE" w14:paraId="242E07A4" w14:textId="77777777" w:rsidTr="00666E6E">
        <w:trPr>
          <w:jc w:val="center"/>
        </w:trPr>
        <w:tc>
          <w:tcPr>
            <w:tcW w:w="0" w:type="auto"/>
            <w:vMerge/>
            <w:vAlign w:val="center"/>
          </w:tcPr>
          <w:p w14:paraId="5EAAA6D6" w14:textId="77777777" w:rsidR="006A7A5E" w:rsidRPr="008D08DE" w:rsidRDefault="006A7A5E" w:rsidP="00666E6E">
            <w:pPr>
              <w:jc w:val="center"/>
            </w:pPr>
          </w:p>
        </w:tc>
        <w:tc>
          <w:tcPr>
            <w:tcW w:w="1518" w:type="dxa"/>
            <w:vMerge/>
            <w:vAlign w:val="center"/>
          </w:tcPr>
          <w:p w14:paraId="53CF52C2" w14:textId="77777777" w:rsidR="006A7A5E" w:rsidRPr="008D08DE" w:rsidRDefault="006A7A5E" w:rsidP="00666E6E">
            <w:pPr>
              <w:spacing w:before="100" w:beforeAutospacing="1" w:after="100" w:afterAutospacing="1"/>
              <w:jc w:val="center"/>
            </w:pPr>
          </w:p>
        </w:tc>
        <w:tc>
          <w:tcPr>
            <w:tcW w:w="1022" w:type="dxa"/>
            <w:vMerge/>
            <w:vAlign w:val="center"/>
          </w:tcPr>
          <w:p w14:paraId="53A6AF59" w14:textId="77777777" w:rsidR="006A7A5E" w:rsidRPr="008D08DE" w:rsidRDefault="006A7A5E" w:rsidP="00666E6E">
            <w:pPr>
              <w:spacing w:before="100" w:beforeAutospacing="1" w:after="100" w:afterAutospacing="1"/>
              <w:jc w:val="center"/>
            </w:pPr>
          </w:p>
        </w:tc>
        <w:tc>
          <w:tcPr>
            <w:tcW w:w="5950" w:type="dxa"/>
            <w:vAlign w:val="center"/>
          </w:tcPr>
          <w:p w14:paraId="3CA1BF20" w14:textId="77777777" w:rsidR="006A7A5E" w:rsidRPr="008D08DE" w:rsidRDefault="006A7A5E" w:rsidP="00666E6E">
            <w:pPr>
              <w:spacing w:before="100" w:beforeAutospacing="1" w:after="100" w:afterAutospacing="1"/>
            </w:pPr>
            <w:r w:rsidRPr="008D08DE">
              <w:rPr>
                <w:bCs/>
              </w:rPr>
              <w:t>Части речи</w:t>
            </w:r>
          </w:p>
        </w:tc>
      </w:tr>
      <w:tr w:rsidR="00A41FF1" w:rsidRPr="008D08DE" w14:paraId="05AE4F35" w14:textId="77777777" w:rsidTr="00666E6E">
        <w:trPr>
          <w:jc w:val="center"/>
        </w:trPr>
        <w:tc>
          <w:tcPr>
            <w:tcW w:w="0" w:type="auto"/>
            <w:vMerge/>
            <w:vAlign w:val="center"/>
          </w:tcPr>
          <w:p w14:paraId="14E7F054" w14:textId="77777777" w:rsidR="006A7A5E" w:rsidRPr="008D08DE" w:rsidRDefault="006A7A5E" w:rsidP="00666E6E">
            <w:pPr>
              <w:jc w:val="center"/>
            </w:pPr>
          </w:p>
        </w:tc>
        <w:tc>
          <w:tcPr>
            <w:tcW w:w="1518" w:type="dxa"/>
            <w:vAlign w:val="center"/>
          </w:tcPr>
          <w:p w14:paraId="20FB8083" w14:textId="77777777" w:rsidR="006A7A5E" w:rsidRPr="008D08DE" w:rsidRDefault="006A7A5E" w:rsidP="00666E6E">
            <w:pPr>
              <w:spacing w:before="100" w:beforeAutospacing="1" w:after="100" w:afterAutospacing="1"/>
              <w:jc w:val="center"/>
            </w:pPr>
            <w:r w:rsidRPr="008D08DE">
              <w:t>5.4</w:t>
            </w:r>
          </w:p>
        </w:tc>
        <w:tc>
          <w:tcPr>
            <w:tcW w:w="1022" w:type="dxa"/>
            <w:vMerge/>
            <w:vAlign w:val="center"/>
          </w:tcPr>
          <w:p w14:paraId="6B7DEBB1" w14:textId="77777777" w:rsidR="006A7A5E" w:rsidRPr="008D08DE" w:rsidRDefault="006A7A5E" w:rsidP="00666E6E">
            <w:pPr>
              <w:spacing w:before="100" w:beforeAutospacing="1" w:after="100" w:afterAutospacing="1"/>
              <w:jc w:val="center"/>
            </w:pPr>
          </w:p>
        </w:tc>
        <w:tc>
          <w:tcPr>
            <w:tcW w:w="5950" w:type="dxa"/>
            <w:vAlign w:val="center"/>
          </w:tcPr>
          <w:p w14:paraId="58C7D7CA" w14:textId="77777777" w:rsidR="006A7A5E" w:rsidRPr="008D08DE" w:rsidRDefault="006A7A5E" w:rsidP="00666E6E">
            <w:pPr>
              <w:spacing w:before="100" w:beforeAutospacing="1" w:after="100" w:afterAutospacing="1"/>
            </w:pPr>
            <w:r w:rsidRPr="008D08DE">
              <w:t>Нахождение главных членов предложения: подлежащего и сказуемого</w:t>
            </w:r>
          </w:p>
        </w:tc>
      </w:tr>
      <w:tr w:rsidR="00A41FF1" w:rsidRPr="008D08DE" w14:paraId="4E00E594" w14:textId="77777777" w:rsidTr="00666E6E">
        <w:trPr>
          <w:jc w:val="center"/>
        </w:trPr>
        <w:tc>
          <w:tcPr>
            <w:tcW w:w="0" w:type="auto"/>
            <w:vMerge w:val="restart"/>
            <w:vAlign w:val="center"/>
          </w:tcPr>
          <w:p w14:paraId="0B214A2C" w14:textId="77777777" w:rsidR="006A7A5E" w:rsidRPr="008D08DE" w:rsidRDefault="006A7A5E" w:rsidP="00666E6E">
            <w:pPr>
              <w:jc w:val="center"/>
            </w:pPr>
            <w:r w:rsidRPr="008D08DE">
              <w:t>3</w:t>
            </w:r>
          </w:p>
        </w:tc>
        <w:tc>
          <w:tcPr>
            <w:tcW w:w="1518" w:type="dxa"/>
            <w:vMerge w:val="restart"/>
            <w:vAlign w:val="center"/>
          </w:tcPr>
          <w:p w14:paraId="17272A04" w14:textId="77777777" w:rsidR="006A7A5E" w:rsidRPr="008D08DE" w:rsidRDefault="006A7A5E" w:rsidP="00666E6E">
            <w:pPr>
              <w:spacing w:before="100" w:beforeAutospacing="1" w:after="100" w:afterAutospacing="1"/>
              <w:jc w:val="center"/>
            </w:pPr>
            <w:r w:rsidRPr="008D08DE">
              <w:t>4.2</w:t>
            </w:r>
          </w:p>
        </w:tc>
        <w:tc>
          <w:tcPr>
            <w:tcW w:w="1022" w:type="dxa"/>
            <w:vMerge w:val="restart"/>
            <w:vAlign w:val="center"/>
          </w:tcPr>
          <w:p w14:paraId="54839F7D" w14:textId="77777777" w:rsidR="006A7A5E" w:rsidRPr="008D08DE" w:rsidRDefault="006A7A5E" w:rsidP="00666E6E">
            <w:pPr>
              <w:spacing w:before="100" w:beforeAutospacing="1" w:after="100" w:afterAutospacing="1"/>
              <w:jc w:val="center"/>
            </w:pPr>
            <w:r w:rsidRPr="008D08DE">
              <w:t>П</w:t>
            </w:r>
          </w:p>
        </w:tc>
        <w:tc>
          <w:tcPr>
            <w:tcW w:w="5950" w:type="dxa"/>
            <w:vAlign w:val="center"/>
          </w:tcPr>
          <w:p w14:paraId="588A558D" w14:textId="77777777" w:rsidR="006A7A5E" w:rsidRPr="008D08DE" w:rsidRDefault="006A7A5E" w:rsidP="00666E6E">
            <w:pPr>
              <w:spacing w:before="100" w:beforeAutospacing="1" w:after="100" w:afterAutospacing="1"/>
              <w:rPr>
                <w:b/>
              </w:rPr>
            </w:pPr>
            <w:r w:rsidRPr="008D08DE">
              <w:rPr>
                <w:b/>
              </w:rPr>
              <w:t>Морфология</w:t>
            </w:r>
          </w:p>
        </w:tc>
      </w:tr>
      <w:tr w:rsidR="006A7A5E" w:rsidRPr="008D08DE" w14:paraId="436180CE" w14:textId="77777777" w:rsidTr="00666E6E">
        <w:trPr>
          <w:jc w:val="center"/>
        </w:trPr>
        <w:tc>
          <w:tcPr>
            <w:tcW w:w="0" w:type="auto"/>
            <w:vMerge/>
            <w:vAlign w:val="center"/>
          </w:tcPr>
          <w:p w14:paraId="13743310" w14:textId="77777777" w:rsidR="006A7A5E" w:rsidRPr="008D08DE" w:rsidRDefault="006A7A5E" w:rsidP="00666E6E">
            <w:pPr>
              <w:jc w:val="center"/>
            </w:pPr>
          </w:p>
        </w:tc>
        <w:tc>
          <w:tcPr>
            <w:tcW w:w="1518" w:type="dxa"/>
            <w:vMerge/>
            <w:vAlign w:val="center"/>
          </w:tcPr>
          <w:p w14:paraId="6BD7AD8C" w14:textId="77777777" w:rsidR="006A7A5E" w:rsidRPr="008D08DE" w:rsidRDefault="006A7A5E" w:rsidP="00666E6E">
            <w:pPr>
              <w:spacing w:before="100" w:beforeAutospacing="1" w:after="100" w:afterAutospacing="1"/>
              <w:jc w:val="center"/>
            </w:pPr>
          </w:p>
        </w:tc>
        <w:tc>
          <w:tcPr>
            <w:tcW w:w="1022" w:type="dxa"/>
            <w:vMerge/>
            <w:vAlign w:val="center"/>
          </w:tcPr>
          <w:p w14:paraId="4C29D1AA" w14:textId="77777777" w:rsidR="006A7A5E" w:rsidRPr="008D08DE" w:rsidRDefault="006A7A5E" w:rsidP="00666E6E">
            <w:pPr>
              <w:spacing w:before="100" w:beforeAutospacing="1" w:after="100" w:afterAutospacing="1"/>
              <w:jc w:val="center"/>
            </w:pPr>
          </w:p>
        </w:tc>
        <w:tc>
          <w:tcPr>
            <w:tcW w:w="5950" w:type="dxa"/>
            <w:vAlign w:val="center"/>
          </w:tcPr>
          <w:p w14:paraId="7B5D3FB2" w14:textId="77777777" w:rsidR="006A7A5E" w:rsidRPr="008D08DE" w:rsidRDefault="006A7A5E" w:rsidP="00666E6E">
            <w:pPr>
              <w:spacing w:before="100" w:beforeAutospacing="1" w:after="100" w:afterAutospacing="1"/>
            </w:pPr>
            <w:r w:rsidRPr="008D08DE">
              <w:t>Имя существительное</w:t>
            </w:r>
          </w:p>
        </w:tc>
      </w:tr>
    </w:tbl>
    <w:p w14:paraId="0E974378" w14:textId="77777777" w:rsidR="006A7A5E" w:rsidRPr="008D08DE" w:rsidRDefault="006A7A5E" w:rsidP="006A7A5E">
      <w:pPr>
        <w:spacing w:after="120"/>
        <w:ind w:right="-29" w:firstLine="426"/>
        <w:jc w:val="both"/>
      </w:pPr>
    </w:p>
    <w:p w14:paraId="5C0403E5" w14:textId="77777777" w:rsidR="006A7A5E" w:rsidRPr="008D08DE" w:rsidRDefault="006A7A5E" w:rsidP="006A7A5E">
      <w:pPr>
        <w:pStyle w:val="BodyText21"/>
        <w:spacing w:after="120"/>
        <w:ind w:right="-29" w:firstLine="426"/>
        <w:jc w:val="center"/>
        <w:rPr>
          <w:rFonts w:ascii="Times New Roman" w:hAnsi="Times New Roman"/>
          <w:bCs/>
          <w:sz w:val="24"/>
          <w:szCs w:val="24"/>
          <w:lang w:val="ru-RU"/>
        </w:rPr>
      </w:pPr>
    </w:p>
    <w:p w14:paraId="211655F7" w14:textId="77777777" w:rsidR="006A7A5E" w:rsidRPr="008D08DE" w:rsidRDefault="006A7A5E" w:rsidP="001A2272">
      <w:pPr>
        <w:spacing w:after="120"/>
        <w:ind w:right="-29" w:firstLine="426"/>
        <w:jc w:val="center"/>
        <w:rPr>
          <w:b/>
          <w:bCs/>
        </w:rPr>
      </w:pPr>
      <w:r w:rsidRPr="008D08DE">
        <w:rPr>
          <w:b/>
          <w:bCs/>
        </w:rPr>
        <w:t>Контрольная работа №2</w:t>
      </w:r>
    </w:p>
    <w:p w14:paraId="70EC9C2D" w14:textId="31DDA8C1" w:rsidR="006A7A5E" w:rsidRPr="008D08DE" w:rsidRDefault="006A7A5E" w:rsidP="001A2272">
      <w:pPr>
        <w:spacing w:after="120"/>
        <w:ind w:right="-29" w:firstLine="426"/>
        <w:jc w:val="center"/>
      </w:pPr>
      <w:r w:rsidRPr="008D08DE">
        <w:t xml:space="preserve">УМК «Школа России» (4 </w:t>
      </w:r>
      <w:r w:rsidR="001A2272" w:rsidRPr="008D08DE">
        <w:t>год обучения</w:t>
      </w:r>
      <w:r w:rsidRPr="008D08DE">
        <w:t>)</w:t>
      </w:r>
    </w:p>
    <w:p w14:paraId="40305412" w14:textId="77777777" w:rsidR="006A7A5E" w:rsidRPr="008D08DE" w:rsidRDefault="006A7A5E" w:rsidP="001A2272">
      <w:pPr>
        <w:ind w:right="-29" w:firstLine="426"/>
        <w:jc w:val="center"/>
        <w:rPr>
          <w:b/>
          <w:bCs/>
        </w:rPr>
      </w:pPr>
      <w:r w:rsidRPr="008D08DE">
        <w:rPr>
          <w:b/>
          <w:bCs/>
        </w:rPr>
        <w:t>Диктант</w:t>
      </w:r>
    </w:p>
    <w:p w14:paraId="19161BC5" w14:textId="77777777" w:rsidR="006A7A5E" w:rsidRPr="008D08DE" w:rsidRDefault="006A7A5E" w:rsidP="006A7A5E">
      <w:pPr>
        <w:ind w:right="-29" w:firstLine="426"/>
        <w:jc w:val="center"/>
      </w:pPr>
      <w:r w:rsidRPr="008D08DE">
        <w:t>Куница</w:t>
      </w:r>
    </w:p>
    <w:p w14:paraId="00341742" w14:textId="77777777" w:rsidR="006A7A5E" w:rsidRPr="008D08DE" w:rsidRDefault="006A7A5E" w:rsidP="006A7A5E">
      <w:pPr>
        <w:ind w:right="-29" w:firstLine="426"/>
        <w:jc w:val="center"/>
        <w:rPr>
          <w:sz w:val="28"/>
          <w:szCs w:val="28"/>
          <w:u w:val="single"/>
        </w:rPr>
      </w:pPr>
    </w:p>
    <w:p w14:paraId="696CE56A" w14:textId="77777777" w:rsidR="006A7A5E" w:rsidRPr="008D08DE" w:rsidRDefault="006A7A5E" w:rsidP="006A7A5E">
      <w:pPr>
        <w:shd w:val="clear" w:color="auto" w:fill="FFFFFF"/>
        <w:jc w:val="both"/>
        <w:rPr>
          <w:shd w:val="clear" w:color="auto" w:fill="FFFFFF"/>
        </w:rPr>
      </w:pPr>
      <w:r w:rsidRPr="008D08DE">
        <w:rPr>
          <w:shd w:val="clear" w:color="auto" w:fill="FFFFFF"/>
        </w:rPr>
        <w:t xml:space="preserve">       Ночь в густом лесу. Вот вышла из-за тучи луна. Засверкали, заблестели снежинки на ветках, на елях, на соснах. Засеребрился ствол старой осины. У вершины ее чернело дупло. Там жила белка-летяга. По снегу мягкими прыжками подбежал длинный зверек. Остановился, понюхал, поднял кверху острую мордочку. Верхняя губа приподнялась. Мелькнули острые, хищные зубы. Это была куница. Куница бежала по осине к дуплу. Белка заметила хищника и легко прыгнула на ветку соседней сосны. (71 слово)</w:t>
      </w:r>
    </w:p>
    <w:p w14:paraId="11A9F452" w14:textId="77777777" w:rsidR="006A7A5E" w:rsidRPr="008D08DE" w:rsidRDefault="006A7A5E" w:rsidP="006A7A5E">
      <w:pPr>
        <w:shd w:val="clear" w:color="auto" w:fill="FFFFFF"/>
        <w:jc w:val="both"/>
        <w:rPr>
          <w:shd w:val="clear" w:color="auto" w:fill="FFFFFF"/>
        </w:rPr>
      </w:pPr>
    </w:p>
    <w:p w14:paraId="400EA35D" w14:textId="77777777" w:rsidR="006A7A5E" w:rsidRPr="008D08DE" w:rsidRDefault="006A7A5E" w:rsidP="006A7A5E">
      <w:pPr>
        <w:shd w:val="clear" w:color="auto" w:fill="FFFFFF"/>
        <w:jc w:val="both"/>
        <w:rPr>
          <w:i/>
          <w:iCs/>
          <w:shd w:val="clear" w:color="auto" w:fill="FFFFFF"/>
        </w:rPr>
      </w:pPr>
      <w:r w:rsidRPr="008D08DE">
        <w:rPr>
          <w:i/>
          <w:iCs/>
          <w:shd w:val="clear" w:color="auto" w:fill="FFFFFF"/>
        </w:rPr>
        <w:lastRenderedPageBreak/>
        <w:t>Слова для справок: из-за, соседней, кверху</w:t>
      </w:r>
    </w:p>
    <w:p w14:paraId="0C9DFBC2" w14:textId="77777777" w:rsidR="006A7A5E" w:rsidRPr="008D08DE" w:rsidRDefault="006A7A5E" w:rsidP="006A7A5E">
      <w:pPr>
        <w:shd w:val="clear" w:color="auto" w:fill="FFFFFF"/>
        <w:jc w:val="both"/>
        <w:rPr>
          <w:shd w:val="clear" w:color="auto" w:fill="FFFFFF"/>
        </w:rPr>
      </w:pPr>
    </w:p>
    <w:p w14:paraId="23CFF434" w14:textId="77777777" w:rsidR="006A7A5E" w:rsidRPr="008D08DE" w:rsidRDefault="006A7A5E" w:rsidP="006A7A5E">
      <w:pPr>
        <w:shd w:val="clear" w:color="auto" w:fill="FFFFFF"/>
        <w:jc w:val="both"/>
        <w:rPr>
          <w:b/>
          <w:bCs/>
          <w:shd w:val="clear" w:color="auto" w:fill="FFFFFF"/>
        </w:rPr>
      </w:pPr>
      <w:r w:rsidRPr="008D08DE">
        <w:rPr>
          <w:b/>
          <w:bCs/>
          <w:shd w:val="clear" w:color="auto" w:fill="FFFFFF"/>
        </w:rPr>
        <w:t xml:space="preserve">       Грамматическое задание</w:t>
      </w:r>
    </w:p>
    <w:p w14:paraId="7BD8479A" w14:textId="77777777" w:rsidR="006A7A5E" w:rsidRPr="008D08DE" w:rsidRDefault="006A7A5E" w:rsidP="006A7A5E">
      <w:pPr>
        <w:shd w:val="clear" w:color="auto" w:fill="FFFFFF"/>
        <w:jc w:val="both"/>
        <w:rPr>
          <w:shd w:val="clear" w:color="auto" w:fill="FFFFFF"/>
        </w:rPr>
      </w:pPr>
      <w:r w:rsidRPr="008D08DE">
        <w:rPr>
          <w:shd w:val="clear" w:color="auto" w:fill="FFFFFF"/>
        </w:rPr>
        <w:t>1. Разберите предложение по членам предложения и частям речи. *Составьте схему этого предложения.</w:t>
      </w:r>
    </w:p>
    <w:p w14:paraId="333FE18C" w14:textId="77777777" w:rsidR="006A7A5E" w:rsidRPr="008D08DE" w:rsidRDefault="006A7A5E" w:rsidP="006A7A5E">
      <w:pPr>
        <w:shd w:val="clear" w:color="auto" w:fill="FFFFFF"/>
        <w:jc w:val="both"/>
        <w:rPr>
          <w:shd w:val="clear" w:color="auto" w:fill="FFFFFF"/>
        </w:rPr>
      </w:pPr>
      <w:bookmarkStart w:id="13" w:name="_Hlk56983110"/>
      <w:r w:rsidRPr="008D08DE">
        <w:rPr>
          <w:shd w:val="clear" w:color="auto" w:fill="FFFFFF"/>
        </w:rPr>
        <w:t>1 вариант – 3 предложение</w:t>
      </w:r>
    </w:p>
    <w:p w14:paraId="34BC826A" w14:textId="77777777" w:rsidR="006A7A5E" w:rsidRPr="008D08DE" w:rsidRDefault="006A7A5E" w:rsidP="006A7A5E">
      <w:pPr>
        <w:shd w:val="clear" w:color="auto" w:fill="FFFFFF"/>
        <w:jc w:val="both"/>
        <w:rPr>
          <w:shd w:val="clear" w:color="auto" w:fill="FFFFFF"/>
        </w:rPr>
      </w:pPr>
      <w:r w:rsidRPr="008D08DE">
        <w:rPr>
          <w:shd w:val="clear" w:color="auto" w:fill="FFFFFF"/>
        </w:rPr>
        <w:t>2 вариант – последнее предложение</w:t>
      </w:r>
    </w:p>
    <w:bookmarkEnd w:id="13"/>
    <w:p w14:paraId="3EE3EC15" w14:textId="77777777" w:rsidR="006A7A5E" w:rsidRPr="008D08DE" w:rsidRDefault="006A7A5E" w:rsidP="006A7A5E">
      <w:pPr>
        <w:shd w:val="clear" w:color="auto" w:fill="FFFFFF"/>
        <w:jc w:val="both"/>
        <w:rPr>
          <w:shd w:val="clear" w:color="auto" w:fill="FFFFFF"/>
        </w:rPr>
      </w:pPr>
      <w:r w:rsidRPr="008D08DE">
        <w:rPr>
          <w:shd w:val="clear" w:color="auto" w:fill="FFFFFF"/>
        </w:rPr>
        <w:t>2. Разберите по составу слова</w:t>
      </w:r>
    </w:p>
    <w:p w14:paraId="48E4B7B9" w14:textId="77777777" w:rsidR="006A7A5E" w:rsidRPr="008D08DE" w:rsidRDefault="006A7A5E" w:rsidP="006A7A5E">
      <w:pPr>
        <w:shd w:val="clear" w:color="auto" w:fill="FFFFFF"/>
        <w:jc w:val="both"/>
        <w:rPr>
          <w:shd w:val="clear" w:color="auto" w:fill="FFFFFF"/>
        </w:rPr>
      </w:pPr>
      <w:r w:rsidRPr="008D08DE">
        <w:rPr>
          <w:shd w:val="clear" w:color="auto" w:fill="FFFFFF"/>
        </w:rPr>
        <w:t>1 вариант – снежинки, маленький</w:t>
      </w:r>
    </w:p>
    <w:p w14:paraId="096902BC" w14:textId="77777777" w:rsidR="006A7A5E" w:rsidRPr="008D08DE" w:rsidRDefault="006A7A5E" w:rsidP="006A7A5E">
      <w:pPr>
        <w:shd w:val="clear" w:color="auto" w:fill="FFFFFF"/>
        <w:jc w:val="both"/>
        <w:rPr>
          <w:shd w:val="clear" w:color="auto" w:fill="FFFFFF"/>
        </w:rPr>
      </w:pPr>
      <w:r w:rsidRPr="008D08DE">
        <w:rPr>
          <w:shd w:val="clear" w:color="auto" w:fill="FFFFFF"/>
        </w:rPr>
        <w:t>2 вариант – мордочку, осенним</w:t>
      </w:r>
    </w:p>
    <w:p w14:paraId="1C9AA790" w14:textId="77777777" w:rsidR="006A7A5E" w:rsidRPr="008D08DE" w:rsidRDefault="006A7A5E" w:rsidP="006A7A5E">
      <w:pPr>
        <w:shd w:val="clear" w:color="auto" w:fill="FFFFFF"/>
        <w:jc w:val="both"/>
        <w:rPr>
          <w:shd w:val="clear" w:color="auto" w:fill="FFFFFF"/>
        </w:rPr>
      </w:pPr>
      <w:r w:rsidRPr="008D08DE">
        <w:rPr>
          <w:shd w:val="clear" w:color="auto" w:fill="FFFFFF"/>
        </w:rPr>
        <w:t>3.Выполните морфологический разбор имени существительного</w:t>
      </w:r>
    </w:p>
    <w:p w14:paraId="741AFACD" w14:textId="77777777" w:rsidR="006A7A5E" w:rsidRPr="008D08DE" w:rsidRDefault="006A7A5E" w:rsidP="006A7A5E">
      <w:pPr>
        <w:shd w:val="clear" w:color="auto" w:fill="FFFFFF"/>
        <w:jc w:val="both"/>
        <w:rPr>
          <w:shd w:val="clear" w:color="auto" w:fill="FFFFFF"/>
        </w:rPr>
      </w:pPr>
      <w:r w:rsidRPr="008D08DE">
        <w:rPr>
          <w:shd w:val="clear" w:color="auto" w:fill="FFFFFF"/>
        </w:rPr>
        <w:t>1 вариант – (На) ветках</w:t>
      </w:r>
    </w:p>
    <w:p w14:paraId="4A149337" w14:textId="77777777" w:rsidR="006A7A5E" w:rsidRPr="008D08DE" w:rsidRDefault="006A7A5E" w:rsidP="006A7A5E">
      <w:pPr>
        <w:shd w:val="clear" w:color="auto" w:fill="FFFFFF"/>
        <w:jc w:val="both"/>
        <w:rPr>
          <w:shd w:val="clear" w:color="auto" w:fill="FFFFFF"/>
        </w:rPr>
      </w:pPr>
      <w:r w:rsidRPr="008D08DE">
        <w:rPr>
          <w:shd w:val="clear" w:color="auto" w:fill="FFFFFF"/>
        </w:rPr>
        <w:t>2 вариант – (На) ветку</w:t>
      </w:r>
    </w:p>
    <w:p w14:paraId="23C439FD" w14:textId="77777777" w:rsidR="006A7A5E" w:rsidRPr="008D08DE" w:rsidRDefault="006A7A5E" w:rsidP="001A2272">
      <w:pPr>
        <w:spacing w:after="120"/>
        <w:ind w:right="-29"/>
        <w:jc w:val="both"/>
        <w:rPr>
          <w:b/>
          <w:bCs/>
        </w:rPr>
      </w:pPr>
      <w:bookmarkStart w:id="14" w:name="_Hlk56985309"/>
    </w:p>
    <w:p w14:paraId="39F15934" w14:textId="77777777" w:rsidR="006A7A5E" w:rsidRPr="008D08DE" w:rsidRDefault="006A7A5E" w:rsidP="001A2272">
      <w:pPr>
        <w:spacing w:after="120"/>
        <w:ind w:right="-29" w:firstLine="426"/>
        <w:jc w:val="center"/>
        <w:rPr>
          <w:b/>
          <w:bCs/>
        </w:rPr>
      </w:pPr>
      <w:r w:rsidRPr="008D08DE">
        <w:rPr>
          <w:b/>
          <w:bCs/>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37FAB1FC" w14:textId="77777777" w:rsidTr="00666E6E">
        <w:trPr>
          <w:trHeight w:val="271"/>
        </w:trPr>
        <w:tc>
          <w:tcPr>
            <w:tcW w:w="1059" w:type="dxa"/>
          </w:tcPr>
          <w:p w14:paraId="7AF805DD" w14:textId="77777777" w:rsidR="006A7A5E" w:rsidRPr="008D08DE" w:rsidRDefault="006A7A5E" w:rsidP="00666E6E">
            <w:pPr>
              <w:autoSpaceDE w:val="0"/>
              <w:autoSpaceDN w:val="0"/>
              <w:adjustRightInd w:val="0"/>
              <w:jc w:val="both"/>
              <w:rPr>
                <w:b/>
                <w:bCs/>
              </w:rPr>
            </w:pPr>
            <w:bookmarkStart w:id="15" w:name="_Hlk57063333"/>
            <w:bookmarkEnd w:id="14"/>
            <w:r w:rsidRPr="008D08DE">
              <w:rPr>
                <w:b/>
                <w:bCs/>
              </w:rPr>
              <w:t>Кодификатор</w:t>
            </w:r>
          </w:p>
        </w:tc>
        <w:tc>
          <w:tcPr>
            <w:tcW w:w="8398" w:type="dxa"/>
          </w:tcPr>
          <w:p w14:paraId="1805F7A8" w14:textId="77777777" w:rsidR="006A7A5E" w:rsidRPr="008D08DE" w:rsidRDefault="006A7A5E" w:rsidP="00666E6E">
            <w:pPr>
              <w:autoSpaceDE w:val="0"/>
              <w:autoSpaceDN w:val="0"/>
              <w:adjustRightInd w:val="0"/>
              <w:jc w:val="center"/>
              <w:rPr>
                <w:b/>
                <w:bCs/>
              </w:rPr>
            </w:pPr>
            <w:r w:rsidRPr="008D08DE">
              <w:rPr>
                <w:b/>
                <w:bCs/>
              </w:rPr>
              <w:t>Элементы содержания</w:t>
            </w:r>
          </w:p>
        </w:tc>
      </w:tr>
      <w:tr w:rsidR="00A41FF1" w:rsidRPr="008D08DE" w14:paraId="5923D1F8"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278AF51A" w14:textId="77777777" w:rsidR="006A7A5E" w:rsidRPr="008D08DE" w:rsidRDefault="006A7A5E" w:rsidP="00666E6E">
            <w:pPr>
              <w:autoSpaceDE w:val="0"/>
              <w:autoSpaceDN w:val="0"/>
              <w:adjustRightInd w:val="0"/>
              <w:jc w:val="center"/>
            </w:pPr>
            <w:r w:rsidRPr="008D08DE">
              <w:t>6.2.</w:t>
            </w:r>
          </w:p>
        </w:tc>
        <w:tc>
          <w:tcPr>
            <w:tcW w:w="8398" w:type="dxa"/>
            <w:tcBorders>
              <w:top w:val="single" w:sz="6" w:space="0" w:color="000000"/>
              <w:left w:val="single" w:sz="6" w:space="0" w:color="000000"/>
              <w:bottom w:val="single" w:sz="6" w:space="0" w:color="000000"/>
              <w:right w:val="single" w:sz="6" w:space="0" w:color="000000"/>
            </w:tcBorders>
            <w:vAlign w:val="center"/>
          </w:tcPr>
          <w:p w14:paraId="18E9B725" w14:textId="77777777" w:rsidR="006A7A5E" w:rsidRPr="008D08DE" w:rsidRDefault="006A7A5E"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60810647"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E3AF487" w14:textId="77777777" w:rsidR="006A7A5E" w:rsidRPr="008D08DE" w:rsidRDefault="006A7A5E" w:rsidP="00666E6E">
            <w:pPr>
              <w:autoSpaceDE w:val="0"/>
              <w:autoSpaceDN w:val="0"/>
              <w:adjustRightInd w:val="0"/>
              <w:jc w:val="center"/>
            </w:pPr>
            <w:r w:rsidRPr="008D08DE">
              <w:t>6.3.</w:t>
            </w:r>
          </w:p>
        </w:tc>
        <w:tc>
          <w:tcPr>
            <w:tcW w:w="8398" w:type="dxa"/>
            <w:tcBorders>
              <w:top w:val="single" w:sz="6" w:space="0" w:color="000000"/>
              <w:left w:val="single" w:sz="6" w:space="0" w:color="000000"/>
              <w:bottom w:val="single" w:sz="6" w:space="0" w:color="000000"/>
              <w:right w:val="single" w:sz="6" w:space="0" w:color="000000"/>
            </w:tcBorders>
            <w:vAlign w:val="center"/>
          </w:tcPr>
          <w:p w14:paraId="46C3CC4A" w14:textId="77777777" w:rsidR="006A7A5E" w:rsidRPr="008D08DE" w:rsidRDefault="006A7A5E"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177B11C7"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50DAB200" w14:textId="77777777" w:rsidR="006A7A5E" w:rsidRPr="008D08DE" w:rsidRDefault="006A7A5E" w:rsidP="00666E6E">
            <w:pPr>
              <w:autoSpaceDE w:val="0"/>
              <w:autoSpaceDN w:val="0"/>
              <w:adjustRightInd w:val="0"/>
              <w:jc w:val="center"/>
            </w:pPr>
            <w:r w:rsidRPr="008D08DE">
              <w:t>6.4.</w:t>
            </w:r>
          </w:p>
        </w:tc>
        <w:tc>
          <w:tcPr>
            <w:tcW w:w="8398" w:type="dxa"/>
            <w:tcBorders>
              <w:top w:val="single" w:sz="6" w:space="0" w:color="000000"/>
              <w:left w:val="single" w:sz="6" w:space="0" w:color="000000"/>
              <w:bottom w:val="single" w:sz="6" w:space="0" w:color="000000"/>
              <w:right w:val="single" w:sz="6" w:space="0" w:color="000000"/>
            </w:tcBorders>
            <w:vAlign w:val="center"/>
          </w:tcPr>
          <w:p w14:paraId="70EB8C87" w14:textId="77777777" w:rsidR="006A7A5E" w:rsidRPr="008D08DE" w:rsidRDefault="006A7A5E" w:rsidP="00666E6E">
            <w:pPr>
              <w:autoSpaceDE w:val="0"/>
              <w:autoSpaceDN w:val="0"/>
              <w:adjustRightInd w:val="0"/>
            </w:pPr>
            <w:r w:rsidRPr="008D08DE">
              <w:t>Правописание сочетаний чк,чн, чт, щн</w:t>
            </w:r>
          </w:p>
        </w:tc>
      </w:tr>
      <w:tr w:rsidR="00A41FF1" w:rsidRPr="008D08DE" w14:paraId="7E74DCCE"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6765C726" w14:textId="77777777" w:rsidR="006A7A5E" w:rsidRPr="008D08DE" w:rsidRDefault="006A7A5E" w:rsidP="00666E6E">
            <w:pPr>
              <w:autoSpaceDE w:val="0"/>
              <w:autoSpaceDN w:val="0"/>
              <w:adjustRightInd w:val="0"/>
              <w:jc w:val="center"/>
            </w:pPr>
            <w:r w:rsidRPr="008D08DE">
              <w:t>6.5.</w:t>
            </w:r>
          </w:p>
        </w:tc>
        <w:tc>
          <w:tcPr>
            <w:tcW w:w="8398" w:type="dxa"/>
            <w:tcBorders>
              <w:top w:val="single" w:sz="6" w:space="0" w:color="000000"/>
              <w:left w:val="single" w:sz="6" w:space="0" w:color="000000"/>
              <w:bottom w:val="single" w:sz="6" w:space="0" w:color="000000"/>
              <w:right w:val="single" w:sz="6" w:space="0" w:color="000000"/>
            </w:tcBorders>
            <w:vAlign w:val="center"/>
          </w:tcPr>
          <w:p w14:paraId="4695DE10" w14:textId="77777777" w:rsidR="006A7A5E" w:rsidRPr="008D08DE" w:rsidRDefault="006A7A5E" w:rsidP="00666E6E">
            <w:pPr>
              <w:autoSpaceDE w:val="0"/>
              <w:autoSpaceDN w:val="0"/>
              <w:adjustRightInd w:val="0"/>
            </w:pPr>
            <w:r w:rsidRPr="008D08DE">
              <w:t>Правописание проверяемых безударных гласных в корне слова</w:t>
            </w:r>
          </w:p>
        </w:tc>
      </w:tr>
      <w:tr w:rsidR="00A41FF1" w:rsidRPr="008D08DE" w14:paraId="395837F0"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6447D899" w14:textId="77777777" w:rsidR="006A7A5E" w:rsidRPr="008D08DE" w:rsidRDefault="006A7A5E" w:rsidP="00666E6E">
            <w:pPr>
              <w:autoSpaceDE w:val="0"/>
              <w:autoSpaceDN w:val="0"/>
              <w:adjustRightInd w:val="0"/>
              <w:jc w:val="center"/>
            </w:pPr>
            <w:r w:rsidRPr="008D08DE">
              <w:t>6.6.</w:t>
            </w:r>
          </w:p>
        </w:tc>
        <w:tc>
          <w:tcPr>
            <w:tcW w:w="8398" w:type="dxa"/>
            <w:tcBorders>
              <w:top w:val="single" w:sz="6" w:space="0" w:color="000000"/>
              <w:left w:val="single" w:sz="6" w:space="0" w:color="000000"/>
              <w:bottom w:val="single" w:sz="6" w:space="0" w:color="000000"/>
              <w:right w:val="single" w:sz="6" w:space="0" w:color="000000"/>
            </w:tcBorders>
            <w:vAlign w:val="center"/>
          </w:tcPr>
          <w:p w14:paraId="334D58E6" w14:textId="77777777" w:rsidR="006A7A5E" w:rsidRPr="008D08DE" w:rsidRDefault="006A7A5E"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28079354"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0866B780" w14:textId="77777777" w:rsidR="006A7A5E" w:rsidRPr="008D08DE" w:rsidRDefault="006A7A5E" w:rsidP="00666E6E">
            <w:pPr>
              <w:autoSpaceDE w:val="0"/>
              <w:autoSpaceDN w:val="0"/>
              <w:adjustRightInd w:val="0"/>
              <w:jc w:val="center"/>
            </w:pPr>
            <w:r w:rsidRPr="008D08DE">
              <w:t>6.8</w:t>
            </w:r>
          </w:p>
        </w:tc>
        <w:tc>
          <w:tcPr>
            <w:tcW w:w="8398" w:type="dxa"/>
            <w:tcBorders>
              <w:top w:val="single" w:sz="6" w:space="0" w:color="000000"/>
              <w:left w:val="single" w:sz="6" w:space="0" w:color="000000"/>
              <w:bottom w:val="single" w:sz="6" w:space="0" w:color="000000"/>
              <w:right w:val="single" w:sz="6" w:space="0" w:color="000000"/>
            </w:tcBorders>
            <w:vAlign w:val="center"/>
          </w:tcPr>
          <w:p w14:paraId="679A5DA6" w14:textId="77777777" w:rsidR="006A7A5E" w:rsidRPr="008D08DE" w:rsidRDefault="006A7A5E"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18AA5F20"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5ABD82E" w14:textId="77777777" w:rsidR="006A7A5E" w:rsidRPr="008D08DE" w:rsidRDefault="006A7A5E" w:rsidP="00666E6E">
            <w:pPr>
              <w:autoSpaceDE w:val="0"/>
              <w:autoSpaceDN w:val="0"/>
              <w:adjustRightInd w:val="0"/>
              <w:jc w:val="center"/>
            </w:pPr>
            <w:r w:rsidRPr="008D08DE">
              <w:t>6.9.</w:t>
            </w:r>
          </w:p>
        </w:tc>
        <w:tc>
          <w:tcPr>
            <w:tcW w:w="8398" w:type="dxa"/>
            <w:tcBorders>
              <w:top w:val="single" w:sz="6" w:space="0" w:color="000000"/>
              <w:left w:val="single" w:sz="6" w:space="0" w:color="000000"/>
              <w:bottom w:val="single" w:sz="6" w:space="0" w:color="000000"/>
              <w:right w:val="single" w:sz="6" w:space="0" w:color="000000"/>
            </w:tcBorders>
            <w:vAlign w:val="center"/>
          </w:tcPr>
          <w:p w14:paraId="6C912E4E" w14:textId="77777777" w:rsidR="006A7A5E" w:rsidRPr="008D08DE" w:rsidRDefault="006A7A5E" w:rsidP="00666E6E">
            <w:pPr>
              <w:autoSpaceDE w:val="0"/>
              <w:autoSpaceDN w:val="0"/>
              <w:adjustRightInd w:val="0"/>
            </w:pPr>
            <w:r w:rsidRPr="008D08DE">
              <w:t>Правописание гласных и согласных в неизменяемых на письме приставках</w:t>
            </w:r>
          </w:p>
        </w:tc>
      </w:tr>
      <w:tr w:rsidR="00A41FF1" w:rsidRPr="008D08DE" w14:paraId="26D80839"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5B0FFA9B" w14:textId="77777777" w:rsidR="006A7A5E" w:rsidRPr="008D08DE" w:rsidRDefault="006A7A5E" w:rsidP="00666E6E">
            <w:pPr>
              <w:autoSpaceDE w:val="0"/>
              <w:autoSpaceDN w:val="0"/>
              <w:adjustRightInd w:val="0"/>
              <w:jc w:val="center"/>
            </w:pPr>
            <w:r w:rsidRPr="008D08DE">
              <w:t>6.11</w:t>
            </w:r>
          </w:p>
        </w:tc>
        <w:tc>
          <w:tcPr>
            <w:tcW w:w="8398" w:type="dxa"/>
            <w:tcBorders>
              <w:top w:val="single" w:sz="6" w:space="0" w:color="000000"/>
              <w:left w:val="single" w:sz="6" w:space="0" w:color="000000"/>
              <w:bottom w:val="single" w:sz="6" w:space="0" w:color="000000"/>
              <w:right w:val="single" w:sz="6" w:space="0" w:color="000000"/>
            </w:tcBorders>
            <w:vAlign w:val="center"/>
          </w:tcPr>
          <w:p w14:paraId="0F0DFE0E" w14:textId="77777777" w:rsidR="006A7A5E" w:rsidRPr="008D08DE" w:rsidRDefault="006A7A5E" w:rsidP="00666E6E">
            <w:pPr>
              <w:autoSpaceDE w:val="0"/>
              <w:autoSpaceDN w:val="0"/>
              <w:adjustRightInd w:val="0"/>
            </w:pPr>
            <w:r w:rsidRPr="008D08DE">
              <w:t>Правописание мягкого знака после шипящих на конце имен существительных</w:t>
            </w:r>
          </w:p>
        </w:tc>
      </w:tr>
      <w:tr w:rsidR="00A41FF1" w:rsidRPr="008D08DE" w14:paraId="2C72DC6F"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8C041D5" w14:textId="77777777" w:rsidR="006A7A5E" w:rsidRPr="008D08DE" w:rsidRDefault="006A7A5E" w:rsidP="00666E6E">
            <w:pPr>
              <w:autoSpaceDE w:val="0"/>
              <w:autoSpaceDN w:val="0"/>
              <w:adjustRightInd w:val="0"/>
              <w:jc w:val="center"/>
            </w:pPr>
            <w:r w:rsidRPr="008D08DE">
              <w:t>6.13</w:t>
            </w:r>
          </w:p>
        </w:tc>
        <w:tc>
          <w:tcPr>
            <w:tcW w:w="8398" w:type="dxa"/>
            <w:tcBorders>
              <w:top w:val="single" w:sz="6" w:space="0" w:color="000000"/>
              <w:left w:val="single" w:sz="6" w:space="0" w:color="000000"/>
              <w:bottom w:val="single" w:sz="6" w:space="0" w:color="000000"/>
              <w:right w:val="single" w:sz="6" w:space="0" w:color="000000"/>
            </w:tcBorders>
            <w:vAlign w:val="center"/>
          </w:tcPr>
          <w:p w14:paraId="12AA5B07" w14:textId="77777777" w:rsidR="006A7A5E" w:rsidRPr="008D08DE" w:rsidRDefault="006A7A5E" w:rsidP="00666E6E">
            <w:pPr>
              <w:autoSpaceDE w:val="0"/>
              <w:autoSpaceDN w:val="0"/>
              <w:adjustRightInd w:val="0"/>
            </w:pPr>
            <w:r w:rsidRPr="008D08DE">
              <w:t>Правописание безударных падежных окончаний имен существительных</w:t>
            </w:r>
          </w:p>
        </w:tc>
      </w:tr>
      <w:tr w:rsidR="00A41FF1" w:rsidRPr="008D08DE" w14:paraId="11A242FF"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4D7F4D57" w14:textId="77777777" w:rsidR="006A7A5E" w:rsidRPr="008D08DE" w:rsidRDefault="006A7A5E" w:rsidP="00666E6E">
            <w:pPr>
              <w:autoSpaceDE w:val="0"/>
              <w:autoSpaceDN w:val="0"/>
              <w:adjustRightInd w:val="0"/>
              <w:jc w:val="center"/>
            </w:pPr>
            <w:r w:rsidRPr="008D08DE">
              <w:t>6.14.</w:t>
            </w:r>
          </w:p>
        </w:tc>
        <w:tc>
          <w:tcPr>
            <w:tcW w:w="8398" w:type="dxa"/>
            <w:tcBorders>
              <w:top w:val="single" w:sz="6" w:space="0" w:color="000000"/>
              <w:left w:val="single" w:sz="6" w:space="0" w:color="000000"/>
              <w:bottom w:val="single" w:sz="6" w:space="0" w:color="000000"/>
              <w:right w:val="single" w:sz="6" w:space="0" w:color="000000"/>
            </w:tcBorders>
            <w:vAlign w:val="center"/>
          </w:tcPr>
          <w:p w14:paraId="27C6D33B" w14:textId="77777777" w:rsidR="006A7A5E" w:rsidRPr="008D08DE" w:rsidRDefault="006A7A5E" w:rsidP="00666E6E">
            <w:pPr>
              <w:autoSpaceDE w:val="0"/>
              <w:autoSpaceDN w:val="0"/>
              <w:adjustRightInd w:val="0"/>
            </w:pPr>
            <w:r w:rsidRPr="008D08DE">
              <w:t>Правописание безударных окончаний имен прилагательных</w:t>
            </w:r>
          </w:p>
        </w:tc>
      </w:tr>
      <w:tr w:rsidR="00A41FF1" w:rsidRPr="008D08DE" w14:paraId="6458AB61"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18F0EBD5" w14:textId="77777777" w:rsidR="006A7A5E" w:rsidRPr="008D08DE" w:rsidRDefault="006A7A5E" w:rsidP="00666E6E">
            <w:pPr>
              <w:autoSpaceDE w:val="0"/>
              <w:autoSpaceDN w:val="0"/>
              <w:adjustRightInd w:val="0"/>
              <w:jc w:val="center"/>
            </w:pPr>
            <w:r w:rsidRPr="008D08DE">
              <w:t>7.1.</w:t>
            </w:r>
          </w:p>
        </w:tc>
        <w:tc>
          <w:tcPr>
            <w:tcW w:w="8398" w:type="dxa"/>
            <w:tcBorders>
              <w:top w:val="single" w:sz="6" w:space="0" w:color="000000"/>
              <w:left w:val="single" w:sz="6" w:space="0" w:color="000000"/>
              <w:bottom w:val="single" w:sz="6" w:space="0" w:color="000000"/>
              <w:right w:val="single" w:sz="6" w:space="0" w:color="000000"/>
            </w:tcBorders>
            <w:vAlign w:val="center"/>
          </w:tcPr>
          <w:p w14:paraId="6D9410E2" w14:textId="77777777" w:rsidR="006A7A5E" w:rsidRPr="008D08DE" w:rsidRDefault="006A7A5E" w:rsidP="00666E6E">
            <w:pPr>
              <w:autoSpaceDE w:val="0"/>
              <w:autoSpaceDN w:val="0"/>
              <w:adjustRightInd w:val="0"/>
            </w:pPr>
            <w:r w:rsidRPr="008D08DE">
              <w:t>Знаки препинания в конце предложения.</w:t>
            </w:r>
          </w:p>
        </w:tc>
      </w:tr>
      <w:tr w:rsidR="00A41FF1" w:rsidRPr="008D08DE" w14:paraId="65BF5B37" w14:textId="77777777" w:rsidTr="00666E6E">
        <w:tc>
          <w:tcPr>
            <w:tcW w:w="1059" w:type="dxa"/>
            <w:tcBorders>
              <w:top w:val="single" w:sz="6" w:space="0" w:color="000000"/>
              <w:left w:val="single" w:sz="6" w:space="0" w:color="000000"/>
              <w:bottom w:val="single" w:sz="6" w:space="0" w:color="000000"/>
              <w:right w:val="single" w:sz="6" w:space="0" w:color="000000"/>
            </w:tcBorders>
            <w:vAlign w:val="center"/>
          </w:tcPr>
          <w:p w14:paraId="38B39D0D" w14:textId="77777777" w:rsidR="006A7A5E" w:rsidRPr="008D08DE" w:rsidRDefault="006A7A5E" w:rsidP="00666E6E">
            <w:pPr>
              <w:autoSpaceDE w:val="0"/>
              <w:autoSpaceDN w:val="0"/>
              <w:adjustRightInd w:val="0"/>
              <w:jc w:val="center"/>
            </w:pPr>
            <w:r w:rsidRPr="008D08DE">
              <w:t>7.2.</w:t>
            </w:r>
          </w:p>
        </w:tc>
        <w:tc>
          <w:tcPr>
            <w:tcW w:w="8398" w:type="dxa"/>
            <w:tcBorders>
              <w:top w:val="single" w:sz="6" w:space="0" w:color="000000"/>
              <w:left w:val="single" w:sz="6" w:space="0" w:color="000000"/>
              <w:bottom w:val="single" w:sz="6" w:space="0" w:color="000000"/>
              <w:right w:val="single" w:sz="6" w:space="0" w:color="000000"/>
            </w:tcBorders>
            <w:vAlign w:val="center"/>
          </w:tcPr>
          <w:p w14:paraId="5D9CDC61" w14:textId="77777777" w:rsidR="006A7A5E" w:rsidRPr="008D08DE" w:rsidRDefault="006A7A5E" w:rsidP="00666E6E">
            <w:pPr>
              <w:autoSpaceDE w:val="0"/>
              <w:autoSpaceDN w:val="0"/>
              <w:adjustRightInd w:val="0"/>
            </w:pPr>
            <w:r w:rsidRPr="008D08DE">
              <w:t>Знаки препинания (запятая) в предложениях с однородными членами.</w:t>
            </w:r>
          </w:p>
        </w:tc>
      </w:tr>
      <w:bookmarkEnd w:id="15"/>
    </w:tbl>
    <w:p w14:paraId="791B2EFC" w14:textId="77777777" w:rsidR="006A7A5E" w:rsidRPr="008D08DE" w:rsidRDefault="006A7A5E" w:rsidP="006A7A5E">
      <w:pPr>
        <w:spacing w:after="120"/>
        <w:ind w:right="-29" w:firstLine="426"/>
        <w:jc w:val="both"/>
        <w:rPr>
          <w:b/>
          <w:bCs/>
        </w:rPr>
      </w:pPr>
    </w:p>
    <w:p w14:paraId="22E669DE" w14:textId="77777777" w:rsidR="006A7A5E" w:rsidRPr="008D08DE" w:rsidRDefault="006A7A5E" w:rsidP="001A2272">
      <w:pPr>
        <w:spacing w:after="120"/>
        <w:ind w:right="-29" w:firstLine="426"/>
        <w:jc w:val="center"/>
        <w:rPr>
          <w:b/>
          <w:bCs/>
        </w:rPr>
      </w:pPr>
      <w:r w:rsidRPr="008D08DE">
        <w:rPr>
          <w:b/>
          <w:bCs/>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159"/>
        <w:gridCol w:w="5803"/>
      </w:tblGrid>
      <w:tr w:rsidR="00A41FF1" w:rsidRPr="008D08DE" w14:paraId="5D21EEBD" w14:textId="77777777" w:rsidTr="00666E6E">
        <w:trPr>
          <w:trHeight w:val="108"/>
        </w:trPr>
        <w:tc>
          <w:tcPr>
            <w:tcW w:w="895" w:type="dxa"/>
            <w:tcBorders>
              <w:top w:val="single" w:sz="6" w:space="0" w:color="000000"/>
              <w:left w:val="single" w:sz="6" w:space="0" w:color="000000"/>
              <w:bottom w:val="single" w:sz="6" w:space="0" w:color="000000"/>
              <w:right w:val="single" w:sz="6" w:space="0" w:color="000000"/>
            </w:tcBorders>
            <w:vAlign w:val="center"/>
          </w:tcPr>
          <w:p w14:paraId="7C7827E9" w14:textId="77777777" w:rsidR="006A7A5E" w:rsidRPr="008D08DE" w:rsidRDefault="006A7A5E" w:rsidP="00666E6E">
            <w:pPr>
              <w:spacing w:before="100" w:beforeAutospacing="1" w:after="100" w:afterAutospacing="1" w:line="108" w:lineRule="atLeast"/>
              <w:jc w:val="center"/>
              <w:rPr>
                <w:b/>
                <w:bCs/>
              </w:rPr>
            </w:pPr>
            <w:r w:rsidRPr="008D08DE">
              <w:rPr>
                <w:b/>
                <w:bCs/>
              </w:rPr>
              <w:t>№ задания</w:t>
            </w:r>
          </w:p>
        </w:tc>
        <w:tc>
          <w:tcPr>
            <w:tcW w:w="1482" w:type="dxa"/>
            <w:tcBorders>
              <w:top w:val="single" w:sz="6" w:space="0" w:color="000000"/>
              <w:left w:val="single" w:sz="6" w:space="0" w:color="000000"/>
              <w:bottom w:val="single" w:sz="6" w:space="0" w:color="000000"/>
              <w:right w:val="single" w:sz="6" w:space="0" w:color="000000"/>
            </w:tcBorders>
            <w:vAlign w:val="center"/>
          </w:tcPr>
          <w:p w14:paraId="28A013AD" w14:textId="77777777" w:rsidR="006A7A5E" w:rsidRPr="008D08DE" w:rsidRDefault="006A7A5E" w:rsidP="00666E6E">
            <w:pPr>
              <w:rPr>
                <w:b/>
                <w:bCs/>
              </w:rPr>
            </w:pPr>
            <w:r w:rsidRPr="008D08DE">
              <w:rPr>
                <w:b/>
                <w:bCs/>
              </w:rPr>
              <w:t>кодификатор</w:t>
            </w:r>
          </w:p>
        </w:tc>
        <w:tc>
          <w:tcPr>
            <w:tcW w:w="1159" w:type="dxa"/>
            <w:tcBorders>
              <w:top w:val="single" w:sz="6" w:space="0" w:color="000000"/>
              <w:left w:val="single" w:sz="6" w:space="0" w:color="000000"/>
              <w:bottom w:val="single" w:sz="6" w:space="0" w:color="000000"/>
              <w:right w:val="single" w:sz="6" w:space="0" w:color="000000"/>
            </w:tcBorders>
          </w:tcPr>
          <w:p w14:paraId="201F9B68" w14:textId="77777777" w:rsidR="006A7A5E" w:rsidRPr="008D08DE" w:rsidRDefault="006A7A5E" w:rsidP="00666E6E">
            <w:pPr>
              <w:spacing w:before="100" w:beforeAutospacing="1" w:after="100" w:afterAutospacing="1" w:line="108" w:lineRule="atLeast"/>
              <w:jc w:val="center"/>
              <w:rPr>
                <w:b/>
                <w:bCs/>
              </w:rPr>
            </w:pPr>
            <w:r w:rsidRPr="008D08DE">
              <w:rPr>
                <w:b/>
                <w:bCs/>
              </w:rPr>
              <w:t>Уровень освоения</w:t>
            </w:r>
          </w:p>
        </w:tc>
        <w:tc>
          <w:tcPr>
            <w:tcW w:w="5803" w:type="dxa"/>
            <w:tcBorders>
              <w:top w:val="single" w:sz="6" w:space="0" w:color="000000"/>
              <w:left w:val="single" w:sz="6" w:space="0" w:color="000000"/>
              <w:bottom w:val="single" w:sz="6" w:space="0" w:color="000000"/>
              <w:right w:val="single" w:sz="6" w:space="0" w:color="000000"/>
            </w:tcBorders>
            <w:vAlign w:val="center"/>
          </w:tcPr>
          <w:p w14:paraId="7799AA29" w14:textId="77777777" w:rsidR="006A7A5E" w:rsidRPr="008D08DE" w:rsidRDefault="006A7A5E"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46D2C2FA" w14:textId="77777777" w:rsidTr="00666E6E">
        <w:tc>
          <w:tcPr>
            <w:tcW w:w="895" w:type="dxa"/>
            <w:vMerge w:val="restart"/>
            <w:tcBorders>
              <w:top w:val="single" w:sz="6" w:space="0" w:color="000000"/>
              <w:left w:val="single" w:sz="6" w:space="0" w:color="000000"/>
              <w:right w:val="single" w:sz="4" w:space="0" w:color="auto"/>
            </w:tcBorders>
            <w:vAlign w:val="center"/>
          </w:tcPr>
          <w:p w14:paraId="79D0AEA2" w14:textId="77777777" w:rsidR="006A7A5E" w:rsidRPr="008D08DE" w:rsidRDefault="006A7A5E" w:rsidP="00666E6E">
            <w:pPr>
              <w:jc w:val="center"/>
            </w:pPr>
            <w:r w:rsidRPr="008D08DE">
              <w:t>1</w:t>
            </w:r>
          </w:p>
        </w:tc>
        <w:tc>
          <w:tcPr>
            <w:tcW w:w="1482" w:type="dxa"/>
            <w:tcBorders>
              <w:top w:val="single" w:sz="4" w:space="0" w:color="auto"/>
              <w:left w:val="single" w:sz="4" w:space="0" w:color="auto"/>
              <w:bottom w:val="single" w:sz="6" w:space="0" w:color="000000"/>
              <w:right w:val="single" w:sz="6" w:space="0" w:color="000000"/>
            </w:tcBorders>
            <w:vAlign w:val="center"/>
          </w:tcPr>
          <w:p w14:paraId="55C88538" w14:textId="77777777" w:rsidR="006A7A5E" w:rsidRPr="008D08DE" w:rsidRDefault="006A7A5E" w:rsidP="00666E6E">
            <w:pPr>
              <w:spacing w:before="100" w:beforeAutospacing="1" w:after="100" w:afterAutospacing="1"/>
              <w:jc w:val="center"/>
            </w:pPr>
            <w:r w:rsidRPr="008D08DE">
              <w:t>4.1.</w:t>
            </w:r>
          </w:p>
        </w:tc>
        <w:tc>
          <w:tcPr>
            <w:tcW w:w="1159" w:type="dxa"/>
            <w:tcBorders>
              <w:top w:val="single" w:sz="6" w:space="0" w:color="000000"/>
              <w:left w:val="single" w:sz="6" w:space="0" w:color="000000"/>
              <w:bottom w:val="single" w:sz="4" w:space="0" w:color="auto"/>
              <w:right w:val="single" w:sz="6" w:space="0" w:color="000000"/>
            </w:tcBorders>
          </w:tcPr>
          <w:p w14:paraId="08ABA5AA"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3BFF28F3" w14:textId="77777777" w:rsidR="006A7A5E" w:rsidRPr="008D08DE" w:rsidRDefault="006A7A5E" w:rsidP="00666E6E">
            <w:pPr>
              <w:spacing w:before="100" w:beforeAutospacing="1" w:after="100" w:afterAutospacing="1"/>
            </w:pPr>
            <w:r w:rsidRPr="008D08DE">
              <w:t>Части речи</w:t>
            </w:r>
          </w:p>
        </w:tc>
      </w:tr>
      <w:tr w:rsidR="00A41FF1" w:rsidRPr="008D08DE" w14:paraId="16111245" w14:textId="77777777" w:rsidTr="00666E6E">
        <w:tc>
          <w:tcPr>
            <w:tcW w:w="895" w:type="dxa"/>
            <w:vMerge/>
            <w:tcBorders>
              <w:left w:val="single" w:sz="6" w:space="0" w:color="000000"/>
              <w:bottom w:val="single" w:sz="4" w:space="0" w:color="auto"/>
              <w:right w:val="single" w:sz="4" w:space="0" w:color="auto"/>
            </w:tcBorders>
            <w:vAlign w:val="center"/>
          </w:tcPr>
          <w:p w14:paraId="1E8EBC5A" w14:textId="77777777" w:rsidR="006A7A5E" w:rsidRPr="008D08DE" w:rsidRDefault="006A7A5E" w:rsidP="00666E6E">
            <w:pPr>
              <w:jc w:val="center"/>
            </w:pPr>
          </w:p>
        </w:tc>
        <w:tc>
          <w:tcPr>
            <w:tcW w:w="1482" w:type="dxa"/>
            <w:tcBorders>
              <w:top w:val="single" w:sz="6" w:space="0" w:color="000000"/>
              <w:left w:val="single" w:sz="4" w:space="0" w:color="auto"/>
              <w:bottom w:val="single" w:sz="6" w:space="0" w:color="000000"/>
              <w:right w:val="single" w:sz="6" w:space="0" w:color="000000"/>
            </w:tcBorders>
            <w:vAlign w:val="center"/>
          </w:tcPr>
          <w:p w14:paraId="64DC7FC4" w14:textId="77777777" w:rsidR="006A7A5E" w:rsidRPr="008D08DE" w:rsidRDefault="006A7A5E" w:rsidP="00666E6E">
            <w:pPr>
              <w:spacing w:before="100" w:beforeAutospacing="1" w:after="100" w:afterAutospacing="1"/>
              <w:jc w:val="center"/>
            </w:pPr>
            <w:r w:rsidRPr="008D08DE">
              <w:t>5.5</w:t>
            </w:r>
          </w:p>
        </w:tc>
        <w:tc>
          <w:tcPr>
            <w:tcW w:w="1159" w:type="dxa"/>
            <w:tcBorders>
              <w:top w:val="single" w:sz="4" w:space="0" w:color="auto"/>
              <w:left w:val="single" w:sz="6" w:space="0" w:color="000000"/>
              <w:bottom w:val="single" w:sz="6" w:space="0" w:color="000000"/>
              <w:right w:val="single" w:sz="6" w:space="0" w:color="000000"/>
            </w:tcBorders>
          </w:tcPr>
          <w:p w14:paraId="7A1E6F72"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7CA6622B" w14:textId="77777777" w:rsidR="006A7A5E" w:rsidRPr="008D08DE" w:rsidRDefault="006A7A5E" w:rsidP="00666E6E">
            <w:pPr>
              <w:spacing w:before="100" w:beforeAutospacing="1" w:after="100" w:afterAutospacing="1"/>
            </w:pPr>
            <w:r w:rsidRPr="008D08DE">
              <w:t>Различение главных и второстепенных членов предложения</w:t>
            </w:r>
          </w:p>
        </w:tc>
      </w:tr>
      <w:tr w:rsidR="00A41FF1" w:rsidRPr="008D08DE" w14:paraId="45382CAB" w14:textId="77777777" w:rsidTr="00666E6E">
        <w:tc>
          <w:tcPr>
            <w:tcW w:w="895" w:type="dxa"/>
            <w:tcBorders>
              <w:left w:val="single" w:sz="6" w:space="0" w:color="000000"/>
              <w:bottom w:val="single" w:sz="4" w:space="0" w:color="auto"/>
              <w:right w:val="single" w:sz="4" w:space="0" w:color="auto"/>
            </w:tcBorders>
            <w:vAlign w:val="center"/>
          </w:tcPr>
          <w:p w14:paraId="27F6A447" w14:textId="77777777" w:rsidR="006A7A5E" w:rsidRPr="008D08DE" w:rsidRDefault="006A7A5E" w:rsidP="00666E6E">
            <w:pPr>
              <w:jc w:val="center"/>
            </w:pPr>
          </w:p>
        </w:tc>
        <w:tc>
          <w:tcPr>
            <w:tcW w:w="1482" w:type="dxa"/>
            <w:tcBorders>
              <w:top w:val="single" w:sz="6" w:space="0" w:color="000000"/>
              <w:left w:val="single" w:sz="6" w:space="0" w:color="000000"/>
              <w:bottom w:val="single" w:sz="4" w:space="0" w:color="auto"/>
              <w:right w:val="single" w:sz="6" w:space="0" w:color="000000"/>
            </w:tcBorders>
            <w:vAlign w:val="center"/>
          </w:tcPr>
          <w:p w14:paraId="3C090F03" w14:textId="77777777" w:rsidR="006A7A5E" w:rsidRPr="008D08DE" w:rsidRDefault="006A7A5E" w:rsidP="00666E6E">
            <w:pPr>
              <w:spacing w:before="100" w:beforeAutospacing="1" w:after="100" w:afterAutospacing="1"/>
              <w:jc w:val="center"/>
            </w:pPr>
            <w:r w:rsidRPr="008D08DE">
              <w:t>5.7</w:t>
            </w:r>
          </w:p>
        </w:tc>
        <w:tc>
          <w:tcPr>
            <w:tcW w:w="1159" w:type="dxa"/>
            <w:tcBorders>
              <w:top w:val="single" w:sz="6" w:space="0" w:color="000000"/>
              <w:left w:val="single" w:sz="6" w:space="0" w:color="000000"/>
              <w:bottom w:val="single" w:sz="4" w:space="0" w:color="auto"/>
              <w:right w:val="single" w:sz="6" w:space="0" w:color="000000"/>
            </w:tcBorders>
          </w:tcPr>
          <w:p w14:paraId="4291AA0D" w14:textId="77777777" w:rsidR="006A7A5E" w:rsidRPr="008D08DE" w:rsidRDefault="006A7A5E" w:rsidP="00666E6E">
            <w:pPr>
              <w:spacing w:before="100" w:beforeAutospacing="1" w:after="100" w:afterAutospacing="1"/>
              <w:jc w:val="center"/>
            </w:pPr>
            <w:r w:rsidRPr="008D08DE">
              <w:t>П</w:t>
            </w:r>
          </w:p>
        </w:tc>
        <w:tc>
          <w:tcPr>
            <w:tcW w:w="5803" w:type="dxa"/>
            <w:tcBorders>
              <w:top w:val="single" w:sz="6" w:space="0" w:color="000000"/>
              <w:left w:val="single" w:sz="6" w:space="0" w:color="000000"/>
              <w:bottom w:val="single" w:sz="4" w:space="0" w:color="auto"/>
              <w:right w:val="single" w:sz="6" w:space="0" w:color="000000"/>
            </w:tcBorders>
            <w:vAlign w:val="center"/>
          </w:tcPr>
          <w:p w14:paraId="693584E5" w14:textId="77777777" w:rsidR="006A7A5E" w:rsidRPr="008D08DE" w:rsidRDefault="006A7A5E" w:rsidP="00666E6E">
            <w:pPr>
              <w:spacing w:before="100" w:beforeAutospacing="1" w:after="100" w:afterAutospacing="1"/>
            </w:pPr>
            <w:r w:rsidRPr="008D08DE">
              <w:t>5.7. Нахождение и самостоятельное составление предложений с однородными членами без союзов и с союзами</w:t>
            </w:r>
          </w:p>
        </w:tc>
      </w:tr>
      <w:tr w:rsidR="00A41FF1" w:rsidRPr="008D08DE" w14:paraId="413E2062" w14:textId="77777777" w:rsidTr="00666E6E">
        <w:tc>
          <w:tcPr>
            <w:tcW w:w="895" w:type="dxa"/>
            <w:tcBorders>
              <w:top w:val="single" w:sz="4" w:space="0" w:color="auto"/>
              <w:left w:val="single" w:sz="6" w:space="0" w:color="000000"/>
              <w:bottom w:val="single" w:sz="4" w:space="0" w:color="auto"/>
              <w:right w:val="single" w:sz="4" w:space="0" w:color="auto"/>
            </w:tcBorders>
            <w:vAlign w:val="center"/>
          </w:tcPr>
          <w:p w14:paraId="1716700B" w14:textId="77777777" w:rsidR="006A7A5E" w:rsidRPr="008D08DE" w:rsidRDefault="006A7A5E" w:rsidP="00666E6E">
            <w:pPr>
              <w:jc w:val="center"/>
            </w:pPr>
            <w:r w:rsidRPr="008D08DE">
              <w:t>2</w:t>
            </w:r>
          </w:p>
        </w:tc>
        <w:tc>
          <w:tcPr>
            <w:tcW w:w="1482" w:type="dxa"/>
            <w:tcBorders>
              <w:top w:val="single" w:sz="6" w:space="0" w:color="000000"/>
              <w:left w:val="single" w:sz="4" w:space="0" w:color="auto"/>
              <w:bottom w:val="single" w:sz="6" w:space="0" w:color="000000"/>
              <w:right w:val="single" w:sz="6" w:space="0" w:color="000000"/>
            </w:tcBorders>
            <w:vAlign w:val="center"/>
          </w:tcPr>
          <w:p w14:paraId="52D51A41" w14:textId="77777777" w:rsidR="006A7A5E" w:rsidRPr="008D08DE" w:rsidRDefault="006A7A5E" w:rsidP="00666E6E">
            <w:pPr>
              <w:spacing w:before="100" w:beforeAutospacing="1" w:after="100" w:afterAutospacing="1"/>
              <w:jc w:val="center"/>
            </w:pPr>
            <w:r w:rsidRPr="008D08DE">
              <w:t>2.2</w:t>
            </w:r>
          </w:p>
        </w:tc>
        <w:tc>
          <w:tcPr>
            <w:tcW w:w="1159" w:type="dxa"/>
            <w:tcBorders>
              <w:top w:val="single" w:sz="6" w:space="0" w:color="000000"/>
              <w:left w:val="single" w:sz="6" w:space="0" w:color="000000"/>
              <w:bottom w:val="single" w:sz="6" w:space="0" w:color="000000"/>
              <w:right w:val="single" w:sz="6" w:space="0" w:color="000000"/>
            </w:tcBorders>
          </w:tcPr>
          <w:p w14:paraId="545D1BA9"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12FAF964" w14:textId="77777777" w:rsidR="006A7A5E" w:rsidRPr="008D08DE" w:rsidRDefault="006A7A5E" w:rsidP="00666E6E">
            <w:pPr>
              <w:spacing w:before="100" w:beforeAutospacing="1" w:after="100" w:afterAutospacing="1"/>
            </w:pPr>
            <w:r w:rsidRPr="008D08DE">
              <w:t>Выделение в словах с однозначно выделяемыми морфемами окончания, корня, приставки</w:t>
            </w:r>
          </w:p>
        </w:tc>
      </w:tr>
      <w:tr w:rsidR="006A7A5E" w:rsidRPr="008D08DE" w14:paraId="095DFB3E" w14:textId="77777777" w:rsidTr="00666E6E">
        <w:tc>
          <w:tcPr>
            <w:tcW w:w="895" w:type="dxa"/>
            <w:tcBorders>
              <w:top w:val="single" w:sz="4" w:space="0" w:color="auto"/>
              <w:left w:val="single" w:sz="6" w:space="0" w:color="000000"/>
              <w:bottom w:val="single" w:sz="6" w:space="0" w:color="000000"/>
              <w:right w:val="single" w:sz="4" w:space="0" w:color="auto"/>
            </w:tcBorders>
            <w:vAlign w:val="center"/>
          </w:tcPr>
          <w:p w14:paraId="076D2C24" w14:textId="77777777" w:rsidR="006A7A5E" w:rsidRPr="008D08DE" w:rsidRDefault="006A7A5E" w:rsidP="00666E6E">
            <w:pPr>
              <w:jc w:val="center"/>
            </w:pPr>
            <w:r w:rsidRPr="008D08DE">
              <w:t>3</w:t>
            </w:r>
          </w:p>
        </w:tc>
        <w:tc>
          <w:tcPr>
            <w:tcW w:w="1482" w:type="dxa"/>
            <w:tcBorders>
              <w:top w:val="single" w:sz="6" w:space="0" w:color="000000"/>
              <w:left w:val="single" w:sz="4" w:space="0" w:color="auto"/>
              <w:bottom w:val="single" w:sz="6" w:space="0" w:color="000000"/>
              <w:right w:val="single" w:sz="6" w:space="0" w:color="000000"/>
            </w:tcBorders>
            <w:vAlign w:val="center"/>
          </w:tcPr>
          <w:p w14:paraId="02432112" w14:textId="77777777" w:rsidR="006A7A5E" w:rsidRPr="008D08DE" w:rsidRDefault="006A7A5E" w:rsidP="00666E6E">
            <w:pPr>
              <w:spacing w:before="100" w:beforeAutospacing="1" w:after="100" w:afterAutospacing="1"/>
              <w:jc w:val="center"/>
            </w:pPr>
            <w:r w:rsidRPr="008D08DE">
              <w:t>4.2</w:t>
            </w:r>
          </w:p>
        </w:tc>
        <w:tc>
          <w:tcPr>
            <w:tcW w:w="1159" w:type="dxa"/>
            <w:tcBorders>
              <w:top w:val="single" w:sz="6" w:space="0" w:color="000000"/>
              <w:left w:val="single" w:sz="6" w:space="0" w:color="000000"/>
              <w:bottom w:val="single" w:sz="6" w:space="0" w:color="000000"/>
              <w:right w:val="single" w:sz="6" w:space="0" w:color="000000"/>
            </w:tcBorders>
          </w:tcPr>
          <w:p w14:paraId="645867A9"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2E8D9A1C" w14:textId="77777777" w:rsidR="006A7A5E" w:rsidRPr="008D08DE" w:rsidRDefault="006A7A5E" w:rsidP="00666E6E">
            <w:pPr>
              <w:spacing w:before="100" w:beforeAutospacing="1" w:after="100" w:afterAutospacing="1"/>
            </w:pPr>
            <w:r w:rsidRPr="008D08DE">
              <w:t>Имя существительное</w:t>
            </w:r>
          </w:p>
        </w:tc>
      </w:tr>
    </w:tbl>
    <w:p w14:paraId="757C2F8B" w14:textId="77777777" w:rsidR="006A7A5E" w:rsidRPr="008D08DE" w:rsidRDefault="006A7A5E" w:rsidP="006A7A5E">
      <w:pPr>
        <w:spacing w:after="160" w:line="259" w:lineRule="auto"/>
      </w:pPr>
    </w:p>
    <w:p w14:paraId="3838E647" w14:textId="77777777" w:rsidR="006A7A5E" w:rsidRPr="008D08DE" w:rsidRDefault="006A7A5E" w:rsidP="001A2272">
      <w:pPr>
        <w:spacing w:after="120"/>
        <w:ind w:right="-29" w:firstLine="426"/>
        <w:jc w:val="center"/>
        <w:rPr>
          <w:b/>
          <w:bCs/>
        </w:rPr>
      </w:pPr>
      <w:r w:rsidRPr="008D08DE">
        <w:rPr>
          <w:b/>
          <w:bCs/>
        </w:rPr>
        <w:t>Контрольная работа №3</w:t>
      </w:r>
    </w:p>
    <w:p w14:paraId="79E6F227" w14:textId="197E28B0" w:rsidR="006A7A5E" w:rsidRPr="008D08DE" w:rsidRDefault="006A7A5E" w:rsidP="001A2272">
      <w:pPr>
        <w:spacing w:after="120"/>
        <w:ind w:right="-29" w:firstLine="426"/>
        <w:jc w:val="center"/>
      </w:pPr>
      <w:r w:rsidRPr="008D08DE">
        <w:t xml:space="preserve">УМК «Школа России» (4 </w:t>
      </w:r>
      <w:r w:rsidR="001A2272" w:rsidRPr="008D08DE">
        <w:t>год обучения</w:t>
      </w:r>
      <w:r w:rsidRPr="008D08DE">
        <w:t>)</w:t>
      </w:r>
    </w:p>
    <w:p w14:paraId="2BE4C37F" w14:textId="77777777" w:rsidR="006A7A5E" w:rsidRPr="008D08DE" w:rsidRDefault="006A7A5E" w:rsidP="001A2272">
      <w:pPr>
        <w:spacing w:after="160" w:line="259" w:lineRule="auto"/>
        <w:ind w:firstLine="426"/>
        <w:jc w:val="center"/>
        <w:rPr>
          <w:b/>
          <w:bCs/>
        </w:rPr>
      </w:pPr>
      <w:r w:rsidRPr="008D08DE">
        <w:rPr>
          <w:b/>
          <w:bCs/>
        </w:rPr>
        <w:t>Диктант</w:t>
      </w:r>
    </w:p>
    <w:p w14:paraId="022CA666" w14:textId="77777777" w:rsidR="006A7A5E" w:rsidRPr="008D08DE" w:rsidRDefault="006A7A5E" w:rsidP="006A7A5E">
      <w:pPr>
        <w:spacing w:after="160" w:line="259" w:lineRule="auto"/>
        <w:ind w:firstLine="426"/>
        <w:jc w:val="center"/>
      </w:pPr>
      <w:r w:rsidRPr="008D08DE">
        <w:lastRenderedPageBreak/>
        <w:t>Зимнее утро</w:t>
      </w:r>
    </w:p>
    <w:p w14:paraId="05F84092" w14:textId="77777777" w:rsidR="006A7A5E" w:rsidRPr="008D08DE" w:rsidRDefault="006A7A5E" w:rsidP="006A7A5E">
      <w:pPr>
        <w:spacing w:after="160" w:line="259" w:lineRule="auto"/>
        <w:ind w:firstLine="426"/>
      </w:pPr>
      <w:r w:rsidRPr="008D08DE">
        <w:t>Ночью шел снег. К утру посветлело. Утром люди увидели землю в белом наряде. Был легкий мороз. В воздухе медленно кружились одинокие снежинки. Деревья стояли в инее. На ветвях березки и осинки чудесная бахрома. Выглянуло солнце. Вид всей местности изменился. Все засверкало, заблестело. Искрами засияли снежинки на скатерти снегов. Как радостно смотреть на окружающий мир! На рябинке щебетали воробьи, синички. Игорь и Дима вышли строить ледяную горку. Дворник дядя Вася чистил дорожки к подъезду дома.</w:t>
      </w:r>
    </w:p>
    <w:p w14:paraId="1FD1C648" w14:textId="77777777" w:rsidR="006A7A5E" w:rsidRPr="008D08DE" w:rsidRDefault="006A7A5E" w:rsidP="006A7A5E">
      <w:pPr>
        <w:spacing w:after="160" w:line="259" w:lineRule="auto"/>
        <w:ind w:firstLine="426"/>
        <w:rPr>
          <w:i/>
          <w:iCs/>
        </w:rPr>
      </w:pPr>
      <w:r w:rsidRPr="008D08DE">
        <w:rPr>
          <w:i/>
          <w:iCs/>
        </w:rPr>
        <w:t>Слова для справок: увидели, бахрома, засияли, засверкало</w:t>
      </w:r>
    </w:p>
    <w:p w14:paraId="4DB08D31" w14:textId="77777777" w:rsidR="006A7A5E" w:rsidRPr="008D08DE" w:rsidRDefault="006A7A5E" w:rsidP="006A7A5E">
      <w:pPr>
        <w:spacing w:after="160" w:line="259" w:lineRule="auto"/>
        <w:ind w:left="4"/>
        <w:rPr>
          <w:b/>
          <w:bCs/>
        </w:rPr>
      </w:pPr>
      <w:r w:rsidRPr="008D08DE">
        <w:rPr>
          <w:b/>
          <w:bCs/>
        </w:rPr>
        <w:t>Грамматические задания</w:t>
      </w:r>
    </w:p>
    <w:p w14:paraId="0925619D" w14:textId="77777777" w:rsidR="006A7A5E" w:rsidRPr="008D08DE" w:rsidRDefault="006A7A5E">
      <w:pPr>
        <w:numPr>
          <w:ilvl w:val="0"/>
          <w:numId w:val="66"/>
        </w:numPr>
      </w:pPr>
      <w:r w:rsidRPr="008D08DE">
        <w:t>Выполни синтаксический разбор предложения.</w:t>
      </w:r>
    </w:p>
    <w:p w14:paraId="7A1E86DE" w14:textId="77777777" w:rsidR="006A7A5E" w:rsidRPr="008D08DE" w:rsidRDefault="006A7A5E" w:rsidP="006A7A5E">
      <w:pPr>
        <w:spacing w:line="259" w:lineRule="auto"/>
        <w:ind w:left="4"/>
      </w:pPr>
      <w:r w:rsidRPr="008D08DE">
        <w:t>1 вариант – 13 предложение</w:t>
      </w:r>
    </w:p>
    <w:p w14:paraId="0028F3C1" w14:textId="77777777" w:rsidR="006A7A5E" w:rsidRPr="008D08DE" w:rsidRDefault="006A7A5E" w:rsidP="006A7A5E">
      <w:pPr>
        <w:spacing w:line="259" w:lineRule="auto"/>
        <w:ind w:left="4"/>
        <w:rPr>
          <w:b/>
          <w:bCs/>
        </w:rPr>
      </w:pPr>
      <w:r w:rsidRPr="008D08DE">
        <w:t>2 вариант – 14 предложение</w:t>
      </w:r>
    </w:p>
    <w:p w14:paraId="3E1BE564" w14:textId="77777777" w:rsidR="006A7A5E" w:rsidRPr="008D08DE" w:rsidRDefault="006A7A5E" w:rsidP="006A7A5E">
      <w:pPr>
        <w:spacing w:line="259" w:lineRule="auto"/>
        <w:ind w:left="4"/>
      </w:pPr>
      <w:r w:rsidRPr="008D08DE">
        <w:t>2.Укажите склонение и падеж имен существительных в предложении. Выделите окончание.</w:t>
      </w:r>
    </w:p>
    <w:p w14:paraId="4F3C0299" w14:textId="77777777" w:rsidR="006A7A5E" w:rsidRPr="008D08DE" w:rsidRDefault="006A7A5E" w:rsidP="006A7A5E">
      <w:pPr>
        <w:spacing w:line="259" w:lineRule="auto"/>
        <w:ind w:left="4"/>
      </w:pPr>
      <w:r w:rsidRPr="008D08DE">
        <w:t>1 вариант – 11 предложение</w:t>
      </w:r>
    </w:p>
    <w:p w14:paraId="4C3C8491" w14:textId="77777777" w:rsidR="006A7A5E" w:rsidRPr="008D08DE" w:rsidRDefault="006A7A5E">
      <w:pPr>
        <w:pStyle w:val="a3"/>
        <w:numPr>
          <w:ilvl w:val="0"/>
          <w:numId w:val="67"/>
        </w:numPr>
        <w:spacing w:after="0"/>
        <w:rPr>
          <w:rFonts w:ascii="Times New Roman" w:hAnsi="Times New Roman"/>
          <w:sz w:val="24"/>
          <w:szCs w:val="24"/>
        </w:rPr>
      </w:pPr>
      <w:r w:rsidRPr="008D08DE">
        <w:rPr>
          <w:rFonts w:ascii="Times New Roman" w:hAnsi="Times New Roman"/>
          <w:sz w:val="24"/>
          <w:szCs w:val="24"/>
        </w:rPr>
        <w:t>вариант – последнее предложение</w:t>
      </w:r>
    </w:p>
    <w:p w14:paraId="48B69879" w14:textId="77777777" w:rsidR="006A7A5E" w:rsidRPr="008D08DE" w:rsidRDefault="006A7A5E" w:rsidP="006A7A5E">
      <w:pPr>
        <w:spacing w:line="259" w:lineRule="auto"/>
        <w:contextualSpacing/>
      </w:pPr>
      <w:r w:rsidRPr="008D08DE">
        <w:t>3.Выполнить фонетический разбор слова.</w:t>
      </w:r>
    </w:p>
    <w:p w14:paraId="20044615" w14:textId="77777777" w:rsidR="006A7A5E" w:rsidRPr="008D08DE" w:rsidRDefault="006A7A5E" w:rsidP="006A7A5E">
      <w:pPr>
        <w:spacing w:line="259" w:lineRule="auto"/>
        <w:ind w:left="4"/>
      </w:pPr>
      <w:r w:rsidRPr="008D08DE">
        <w:t>1 вариант – воробьи</w:t>
      </w:r>
    </w:p>
    <w:p w14:paraId="4FAFC15E" w14:textId="65B04A89" w:rsidR="006A7A5E" w:rsidRPr="008D08DE" w:rsidRDefault="006A7A5E" w:rsidP="001A2272">
      <w:pPr>
        <w:spacing w:after="160" w:line="259" w:lineRule="auto"/>
        <w:rPr>
          <w:i/>
          <w:iCs/>
        </w:rPr>
      </w:pPr>
      <w:r w:rsidRPr="008D08DE">
        <w:t>2 вариант – ночью</w:t>
      </w:r>
    </w:p>
    <w:p w14:paraId="249A1010" w14:textId="77777777" w:rsidR="006A7A5E" w:rsidRPr="008D08DE" w:rsidRDefault="006A7A5E" w:rsidP="001A2272">
      <w:pPr>
        <w:spacing w:after="120"/>
        <w:ind w:right="-29" w:firstLine="426"/>
        <w:jc w:val="center"/>
        <w:rPr>
          <w:b/>
          <w:bCs/>
        </w:rPr>
      </w:pPr>
      <w:r w:rsidRPr="008D08DE">
        <w:rPr>
          <w:b/>
          <w:bCs/>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7F14FCDA" w14:textId="77777777" w:rsidTr="00666E6E">
        <w:trPr>
          <w:trHeight w:val="475"/>
        </w:trPr>
        <w:tc>
          <w:tcPr>
            <w:tcW w:w="1704" w:type="dxa"/>
          </w:tcPr>
          <w:p w14:paraId="4566F248" w14:textId="77777777" w:rsidR="006A7A5E" w:rsidRPr="008D08DE" w:rsidRDefault="006A7A5E" w:rsidP="00666E6E">
            <w:pPr>
              <w:autoSpaceDE w:val="0"/>
              <w:autoSpaceDN w:val="0"/>
              <w:adjustRightInd w:val="0"/>
              <w:jc w:val="both"/>
              <w:rPr>
                <w:b/>
                <w:bCs/>
              </w:rPr>
            </w:pPr>
            <w:bookmarkStart w:id="16" w:name="_Hlk57064770"/>
            <w:r w:rsidRPr="008D08DE">
              <w:rPr>
                <w:b/>
                <w:bCs/>
              </w:rPr>
              <w:t>Кодификатор</w:t>
            </w:r>
          </w:p>
        </w:tc>
        <w:tc>
          <w:tcPr>
            <w:tcW w:w="7753" w:type="dxa"/>
          </w:tcPr>
          <w:p w14:paraId="19697E0A" w14:textId="77777777" w:rsidR="006A7A5E" w:rsidRPr="008D08DE" w:rsidRDefault="006A7A5E" w:rsidP="00666E6E">
            <w:pPr>
              <w:autoSpaceDE w:val="0"/>
              <w:autoSpaceDN w:val="0"/>
              <w:adjustRightInd w:val="0"/>
              <w:jc w:val="center"/>
              <w:rPr>
                <w:b/>
                <w:bCs/>
              </w:rPr>
            </w:pPr>
            <w:r w:rsidRPr="008D08DE">
              <w:rPr>
                <w:b/>
                <w:bCs/>
              </w:rPr>
              <w:t>Элементы содержания</w:t>
            </w:r>
          </w:p>
        </w:tc>
      </w:tr>
      <w:tr w:rsidR="00A41FF1" w:rsidRPr="008D08DE" w14:paraId="7B2FA34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3353260" w14:textId="77777777" w:rsidR="006A7A5E" w:rsidRPr="008D08DE" w:rsidRDefault="006A7A5E" w:rsidP="00666E6E">
            <w:pPr>
              <w:autoSpaceDE w:val="0"/>
              <w:autoSpaceDN w:val="0"/>
              <w:adjustRightInd w:val="0"/>
              <w:jc w:val="center"/>
            </w:pPr>
            <w:r w:rsidRPr="008D08DE">
              <w:t>6.2.</w:t>
            </w:r>
          </w:p>
        </w:tc>
        <w:tc>
          <w:tcPr>
            <w:tcW w:w="7753" w:type="dxa"/>
            <w:tcBorders>
              <w:top w:val="single" w:sz="6" w:space="0" w:color="000000"/>
              <w:left w:val="single" w:sz="6" w:space="0" w:color="000000"/>
              <w:bottom w:val="single" w:sz="6" w:space="0" w:color="000000"/>
              <w:right w:val="single" w:sz="6" w:space="0" w:color="000000"/>
            </w:tcBorders>
            <w:vAlign w:val="center"/>
          </w:tcPr>
          <w:p w14:paraId="0ADA7E65" w14:textId="77777777" w:rsidR="006A7A5E" w:rsidRPr="008D08DE" w:rsidRDefault="006A7A5E"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64E283A5"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D980301" w14:textId="77777777" w:rsidR="006A7A5E" w:rsidRPr="008D08DE" w:rsidRDefault="006A7A5E" w:rsidP="00666E6E">
            <w:pPr>
              <w:autoSpaceDE w:val="0"/>
              <w:autoSpaceDN w:val="0"/>
              <w:adjustRightInd w:val="0"/>
              <w:jc w:val="center"/>
            </w:pPr>
            <w:r w:rsidRPr="008D08DE">
              <w:t>6.3.</w:t>
            </w:r>
          </w:p>
        </w:tc>
        <w:tc>
          <w:tcPr>
            <w:tcW w:w="7753" w:type="dxa"/>
            <w:tcBorders>
              <w:top w:val="single" w:sz="6" w:space="0" w:color="000000"/>
              <w:left w:val="single" w:sz="6" w:space="0" w:color="000000"/>
              <w:bottom w:val="single" w:sz="6" w:space="0" w:color="000000"/>
              <w:right w:val="single" w:sz="6" w:space="0" w:color="000000"/>
            </w:tcBorders>
            <w:vAlign w:val="center"/>
          </w:tcPr>
          <w:p w14:paraId="7BB83552" w14:textId="77777777" w:rsidR="006A7A5E" w:rsidRPr="008D08DE" w:rsidRDefault="006A7A5E"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6D9A1894"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0E150B1" w14:textId="77777777" w:rsidR="006A7A5E" w:rsidRPr="008D08DE" w:rsidRDefault="006A7A5E" w:rsidP="00666E6E">
            <w:pPr>
              <w:autoSpaceDE w:val="0"/>
              <w:autoSpaceDN w:val="0"/>
              <w:adjustRightInd w:val="0"/>
              <w:jc w:val="center"/>
            </w:pPr>
            <w:r w:rsidRPr="008D08DE">
              <w:t>6.4.</w:t>
            </w:r>
          </w:p>
        </w:tc>
        <w:tc>
          <w:tcPr>
            <w:tcW w:w="7753" w:type="dxa"/>
            <w:tcBorders>
              <w:top w:val="single" w:sz="6" w:space="0" w:color="000000"/>
              <w:left w:val="single" w:sz="6" w:space="0" w:color="000000"/>
              <w:bottom w:val="single" w:sz="6" w:space="0" w:color="000000"/>
              <w:right w:val="single" w:sz="6" w:space="0" w:color="000000"/>
            </w:tcBorders>
            <w:vAlign w:val="center"/>
          </w:tcPr>
          <w:p w14:paraId="3EE18AE4" w14:textId="77777777" w:rsidR="006A7A5E" w:rsidRPr="008D08DE" w:rsidRDefault="006A7A5E" w:rsidP="00666E6E">
            <w:pPr>
              <w:autoSpaceDE w:val="0"/>
              <w:autoSpaceDN w:val="0"/>
              <w:adjustRightInd w:val="0"/>
            </w:pPr>
            <w:r w:rsidRPr="008D08DE">
              <w:t>Правописание сочетаний чк,чн, чт, щн</w:t>
            </w:r>
          </w:p>
        </w:tc>
      </w:tr>
      <w:tr w:rsidR="00A41FF1" w:rsidRPr="008D08DE" w14:paraId="5F516E8F"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4BADD81B" w14:textId="77777777" w:rsidR="006A7A5E" w:rsidRPr="008D08DE" w:rsidRDefault="006A7A5E" w:rsidP="00666E6E">
            <w:pPr>
              <w:autoSpaceDE w:val="0"/>
              <w:autoSpaceDN w:val="0"/>
              <w:adjustRightInd w:val="0"/>
              <w:jc w:val="center"/>
            </w:pPr>
            <w:r w:rsidRPr="008D08DE">
              <w:t>6.5.</w:t>
            </w:r>
          </w:p>
        </w:tc>
        <w:tc>
          <w:tcPr>
            <w:tcW w:w="7753" w:type="dxa"/>
            <w:tcBorders>
              <w:top w:val="single" w:sz="6" w:space="0" w:color="000000"/>
              <w:left w:val="single" w:sz="6" w:space="0" w:color="000000"/>
              <w:bottom w:val="single" w:sz="6" w:space="0" w:color="000000"/>
              <w:right w:val="single" w:sz="6" w:space="0" w:color="000000"/>
            </w:tcBorders>
            <w:vAlign w:val="center"/>
          </w:tcPr>
          <w:p w14:paraId="674864D7" w14:textId="77777777" w:rsidR="006A7A5E" w:rsidRPr="008D08DE" w:rsidRDefault="006A7A5E" w:rsidP="00666E6E">
            <w:pPr>
              <w:autoSpaceDE w:val="0"/>
              <w:autoSpaceDN w:val="0"/>
              <w:adjustRightInd w:val="0"/>
            </w:pPr>
            <w:r w:rsidRPr="008D08DE">
              <w:t>Правописание проверяемых безударных гласных в корне слова</w:t>
            </w:r>
          </w:p>
        </w:tc>
      </w:tr>
      <w:tr w:rsidR="00A41FF1" w:rsidRPr="008D08DE" w14:paraId="242750A6"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520B57B6" w14:textId="77777777" w:rsidR="006A7A5E" w:rsidRPr="008D08DE" w:rsidRDefault="006A7A5E" w:rsidP="00666E6E">
            <w:pPr>
              <w:autoSpaceDE w:val="0"/>
              <w:autoSpaceDN w:val="0"/>
              <w:adjustRightInd w:val="0"/>
              <w:jc w:val="center"/>
            </w:pPr>
            <w:r w:rsidRPr="008D08DE">
              <w:t>6.6.</w:t>
            </w:r>
          </w:p>
        </w:tc>
        <w:tc>
          <w:tcPr>
            <w:tcW w:w="7753" w:type="dxa"/>
            <w:tcBorders>
              <w:top w:val="single" w:sz="6" w:space="0" w:color="000000"/>
              <w:left w:val="single" w:sz="6" w:space="0" w:color="000000"/>
              <w:bottom w:val="single" w:sz="6" w:space="0" w:color="000000"/>
              <w:right w:val="single" w:sz="6" w:space="0" w:color="000000"/>
            </w:tcBorders>
            <w:vAlign w:val="center"/>
          </w:tcPr>
          <w:p w14:paraId="1830D350" w14:textId="77777777" w:rsidR="006A7A5E" w:rsidRPr="008D08DE" w:rsidRDefault="006A7A5E"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36A6EEA4"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34DA6B5" w14:textId="77777777" w:rsidR="006A7A5E" w:rsidRPr="008D08DE" w:rsidRDefault="006A7A5E" w:rsidP="00666E6E">
            <w:pPr>
              <w:autoSpaceDE w:val="0"/>
              <w:autoSpaceDN w:val="0"/>
              <w:adjustRightInd w:val="0"/>
              <w:jc w:val="center"/>
            </w:pPr>
            <w:r w:rsidRPr="008D08DE">
              <w:t>6.7.</w:t>
            </w:r>
          </w:p>
        </w:tc>
        <w:tc>
          <w:tcPr>
            <w:tcW w:w="7753" w:type="dxa"/>
            <w:tcBorders>
              <w:top w:val="single" w:sz="6" w:space="0" w:color="000000"/>
              <w:left w:val="single" w:sz="6" w:space="0" w:color="000000"/>
              <w:bottom w:val="single" w:sz="6" w:space="0" w:color="000000"/>
              <w:right w:val="single" w:sz="6" w:space="0" w:color="000000"/>
            </w:tcBorders>
            <w:vAlign w:val="center"/>
          </w:tcPr>
          <w:p w14:paraId="25011C49" w14:textId="77777777" w:rsidR="006A7A5E" w:rsidRPr="008D08DE" w:rsidRDefault="006A7A5E" w:rsidP="00666E6E">
            <w:pPr>
              <w:autoSpaceDE w:val="0"/>
              <w:autoSpaceDN w:val="0"/>
              <w:adjustRightInd w:val="0"/>
            </w:pPr>
            <w:r w:rsidRPr="008D08DE">
              <w:t>Правописание непроизносимых согласных</w:t>
            </w:r>
          </w:p>
        </w:tc>
      </w:tr>
      <w:tr w:rsidR="00A41FF1" w:rsidRPr="008D08DE" w14:paraId="6207A683"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3D1DE66A" w14:textId="77777777" w:rsidR="006A7A5E" w:rsidRPr="008D08DE" w:rsidRDefault="006A7A5E" w:rsidP="00666E6E">
            <w:pPr>
              <w:autoSpaceDE w:val="0"/>
              <w:autoSpaceDN w:val="0"/>
              <w:adjustRightInd w:val="0"/>
              <w:jc w:val="center"/>
            </w:pPr>
            <w:r w:rsidRPr="008D08DE">
              <w:t>6.8</w:t>
            </w:r>
          </w:p>
        </w:tc>
        <w:tc>
          <w:tcPr>
            <w:tcW w:w="7753" w:type="dxa"/>
            <w:tcBorders>
              <w:top w:val="single" w:sz="6" w:space="0" w:color="000000"/>
              <w:left w:val="single" w:sz="6" w:space="0" w:color="000000"/>
              <w:bottom w:val="single" w:sz="6" w:space="0" w:color="000000"/>
              <w:right w:val="single" w:sz="6" w:space="0" w:color="000000"/>
            </w:tcBorders>
            <w:vAlign w:val="center"/>
          </w:tcPr>
          <w:p w14:paraId="3F1D4C5F" w14:textId="77777777" w:rsidR="006A7A5E" w:rsidRPr="008D08DE" w:rsidRDefault="006A7A5E"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72BE8751"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5A8BCCCD" w14:textId="77777777" w:rsidR="006A7A5E" w:rsidRPr="008D08DE" w:rsidRDefault="006A7A5E" w:rsidP="00666E6E">
            <w:pPr>
              <w:autoSpaceDE w:val="0"/>
              <w:autoSpaceDN w:val="0"/>
              <w:adjustRightInd w:val="0"/>
              <w:jc w:val="center"/>
            </w:pPr>
            <w:r w:rsidRPr="008D08DE">
              <w:t>6.9.</w:t>
            </w:r>
          </w:p>
        </w:tc>
        <w:tc>
          <w:tcPr>
            <w:tcW w:w="7753" w:type="dxa"/>
            <w:tcBorders>
              <w:top w:val="single" w:sz="6" w:space="0" w:color="000000"/>
              <w:left w:val="single" w:sz="6" w:space="0" w:color="000000"/>
              <w:bottom w:val="single" w:sz="6" w:space="0" w:color="000000"/>
              <w:right w:val="single" w:sz="6" w:space="0" w:color="000000"/>
            </w:tcBorders>
            <w:vAlign w:val="center"/>
          </w:tcPr>
          <w:p w14:paraId="403CACD0" w14:textId="77777777" w:rsidR="006A7A5E" w:rsidRPr="008D08DE" w:rsidRDefault="006A7A5E" w:rsidP="00666E6E">
            <w:pPr>
              <w:autoSpaceDE w:val="0"/>
              <w:autoSpaceDN w:val="0"/>
              <w:adjustRightInd w:val="0"/>
            </w:pPr>
            <w:r w:rsidRPr="008D08DE">
              <w:t>Правописание гласных и согласных в неизменяемых на письме приставках</w:t>
            </w:r>
          </w:p>
        </w:tc>
      </w:tr>
      <w:tr w:rsidR="00A41FF1" w:rsidRPr="008D08DE" w14:paraId="6972DA80"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25A33E0" w14:textId="77777777" w:rsidR="006A7A5E" w:rsidRPr="008D08DE" w:rsidRDefault="006A7A5E" w:rsidP="00666E6E">
            <w:pPr>
              <w:autoSpaceDE w:val="0"/>
              <w:autoSpaceDN w:val="0"/>
              <w:adjustRightInd w:val="0"/>
              <w:jc w:val="center"/>
            </w:pPr>
            <w:r w:rsidRPr="008D08DE">
              <w:t>6.10.</w:t>
            </w:r>
          </w:p>
        </w:tc>
        <w:tc>
          <w:tcPr>
            <w:tcW w:w="7753" w:type="dxa"/>
            <w:tcBorders>
              <w:top w:val="single" w:sz="6" w:space="0" w:color="000000"/>
              <w:left w:val="single" w:sz="6" w:space="0" w:color="000000"/>
              <w:bottom w:val="single" w:sz="6" w:space="0" w:color="000000"/>
              <w:right w:val="single" w:sz="6" w:space="0" w:color="000000"/>
            </w:tcBorders>
            <w:vAlign w:val="center"/>
          </w:tcPr>
          <w:p w14:paraId="2984DF2F" w14:textId="77777777" w:rsidR="006A7A5E" w:rsidRPr="008D08DE" w:rsidRDefault="006A7A5E" w:rsidP="00666E6E">
            <w:pPr>
              <w:autoSpaceDE w:val="0"/>
              <w:autoSpaceDN w:val="0"/>
              <w:adjustRightInd w:val="0"/>
            </w:pPr>
            <w:r w:rsidRPr="008D08DE">
              <w:t>Правописание разделительных ъ и ь</w:t>
            </w:r>
          </w:p>
        </w:tc>
      </w:tr>
      <w:tr w:rsidR="00A41FF1" w:rsidRPr="008D08DE" w14:paraId="7A1C7F06"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763544D3" w14:textId="77777777" w:rsidR="006A7A5E" w:rsidRPr="008D08DE" w:rsidRDefault="006A7A5E" w:rsidP="00666E6E">
            <w:pPr>
              <w:autoSpaceDE w:val="0"/>
              <w:autoSpaceDN w:val="0"/>
              <w:adjustRightInd w:val="0"/>
              <w:jc w:val="center"/>
            </w:pPr>
            <w:r w:rsidRPr="008D08DE">
              <w:t>6.13</w:t>
            </w:r>
          </w:p>
        </w:tc>
        <w:tc>
          <w:tcPr>
            <w:tcW w:w="7753" w:type="dxa"/>
            <w:tcBorders>
              <w:top w:val="single" w:sz="6" w:space="0" w:color="000000"/>
              <w:left w:val="single" w:sz="6" w:space="0" w:color="000000"/>
              <w:bottom w:val="single" w:sz="6" w:space="0" w:color="000000"/>
              <w:right w:val="single" w:sz="6" w:space="0" w:color="000000"/>
            </w:tcBorders>
            <w:vAlign w:val="center"/>
          </w:tcPr>
          <w:p w14:paraId="749E5B2B" w14:textId="77777777" w:rsidR="006A7A5E" w:rsidRPr="008D08DE" w:rsidRDefault="006A7A5E" w:rsidP="00666E6E">
            <w:pPr>
              <w:autoSpaceDE w:val="0"/>
              <w:autoSpaceDN w:val="0"/>
              <w:adjustRightInd w:val="0"/>
            </w:pPr>
            <w:r w:rsidRPr="008D08DE">
              <w:t>Правописание безударных падежных окончаний имен существительных</w:t>
            </w:r>
          </w:p>
        </w:tc>
      </w:tr>
      <w:tr w:rsidR="00A41FF1" w:rsidRPr="008D08DE" w14:paraId="2E6B5C9E"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3241F381" w14:textId="77777777" w:rsidR="006A7A5E" w:rsidRPr="008D08DE" w:rsidRDefault="006A7A5E" w:rsidP="00666E6E">
            <w:pPr>
              <w:autoSpaceDE w:val="0"/>
              <w:autoSpaceDN w:val="0"/>
              <w:adjustRightInd w:val="0"/>
              <w:jc w:val="center"/>
            </w:pPr>
            <w:r w:rsidRPr="008D08DE">
              <w:t>6.14.</w:t>
            </w:r>
          </w:p>
        </w:tc>
        <w:tc>
          <w:tcPr>
            <w:tcW w:w="7753" w:type="dxa"/>
            <w:tcBorders>
              <w:top w:val="single" w:sz="6" w:space="0" w:color="000000"/>
              <w:left w:val="single" w:sz="6" w:space="0" w:color="000000"/>
              <w:bottom w:val="single" w:sz="6" w:space="0" w:color="000000"/>
              <w:right w:val="single" w:sz="6" w:space="0" w:color="000000"/>
            </w:tcBorders>
            <w:vAlign w:val="center"/>
          </w:tcPr>
          <w:p w14:paraId="27276C1D" w14:textId="77777777" w:rsidR="006A7A5E" w:rsidRPr="008D08DE" w:rsidRDefault="006A7A5E" w:rsidP="00666E6E">
            <w:pPr>
              <w:autoSpaceDE w:val="0"/>
              <w:autoSpaceDN w:val="0"/>
              <w:adjustRightInd w:val="0"/>
            </w:pPr>
            <w:r w:rsidRPr="008D08DE">
              <w:t>Правописание безударных окончаний имен прилагательных</w:t>
            </w:r>
          </w:p>
        </w:tc>
      </w:tr>
      <w:tr w:rsidR="00A41FF1" w:rsidRPr="008D08DE" w14:paraId="17FB236C"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7CCE932" w14:textId="77777777" w:rsidR="006A7A5E" w:rsidRPr="008D08DE" w:rsidRDefault="006A7A5E" w:rsidP="00666E6E">
            <w:pPr>
              <w:autoSpaceDE w:val="0"/>
              <w:autoSpaceDN w:val="0"/>
              <w:adjustRightInd w:val="0"/>
              <w:jc w:val="center"/>
            </w:pPr>
            <w:r w:rsidRPr="008D08DE">
              <w:t>6.18.</w:t>
            </w:r>
          </w:p>
        </w:tc>
        <w:tc>
          <w:tcPr>
            <w:tcW w:w="7753" w:type="dxa"/>
            <w:tcBorders>
              <w:top w:val="single" w:sz="6" w:space="0" w:color="000000"/>
              <w:left w:val="single" w:sz="6" w:space="0" w:color="000000"/>
              <w:bottom w:val="single" w:sz="6" w:space="0" w:color="000000"/>
              <w:right w:val="single" w:sz="6" w:space="0" w:color="000000"/>
            </w:tcBorders>
            <w:vAlign w:val="center"/>
          </w:tcPr>
          <w:p w14:paraId="3B1B0E2A" w14:textId="77777777" w:rsidR="006A7A5E" w:rsidRPr="008D08DE" w:rsidRDefault="006A7A5E" w:rsidP="00666E6E">
            <w:pPr>
              <w:autoSpaceDE w:val="0"/>
              <w:autoSpaceDN w:val="0"/>
              <w:adjustRightInd w:val="0"/>
            </w:pPr>
            <w:r w:rsidRPr="008D08DE">
              <w:t>Раздельное написание предлогов с другими словами</w:t>
            </w:r>
          </w:p>
        </w:tc>
      </w:tr>
      <w:tr w:rsidR="00A41FF1" w:rsidRPr="008D08DE" w14:paraId="63A8EB03"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88AA8A0" w14:textId="77777777" w:rsidR="006A7A5E" w:rsidRPr="008D08DE" w:rsidRDefault="006A7A5E" w:rsidP="00666E6E">
            <w:pPr>
              <w:autoSpaceDE w:val="0"/>
              <w:autoSpaceDN w:val="0"/>
              <w:adjustRightInd w:val="0"/>
              <w:jc w:val="center"/>
            </w:pPr>
            <w:r w:rsidRPr="008D08DE">
              <w:t>7.1.</w:t>
            </w:r>
          </w:p>
        </w:tc>
        <w:tc>
          <w:tcPr>
            <w:tcW w:w="7753" w:type="dxa"/>
            <w:tcBorders>
              <w:top w:val="single" w:sz="6" w:space="0" w:color="000000"/>
              <w:left w:val="single" w:sz="6" w:space="0" w:color="000000"/>
              <w:bottom w:val="single" w:sz="6" w:space="0" w:color="000000"/>
              <w:right w:val="single" w:sz="6" w:space="0" w:color="000000"/>
            </w:tcBorders>
            <w:vAlign w:val="center"/>
          </w:tcPr>
          <w:p w14:paraId="1A73B30E" w14:textId="77777777" w:rsidR="006A7A5E" w:rsidRPr="008D08DE" w:rsidRDefault="006A7A5E" w:rsidP="00666E6E">
            <w:pPr>
              <w:autoSpaceDE w:val="0"/>
              <w:autoSpaceDN w:val="0"/>
              <w:adjustRightInd w:val="0"/>
            </w:pPr>
            <w:r w:rsidRPr="008D08DE">
              <w:t>Знаки препинания в конце предложения.</w:t>
            </w:r>
          </w:p>
        </w:tc>
      </w:tr>
      <w:bookmarkEnd w:id="16"/>
    </w:tbl>
    <w:p w14:paraId="624CC481" w14:textId="77777777" w:rsidR="006A7A5E" w:rsidRPr="008D08DE" w:rsidRDefault="006A7A5E" w:rsidP="006A7A5E">
      <w:pPr>
        <w:spacing w:after="160" w:line="259" w:lineRule="auto"/>
      </w:pPr>
    </w:p>
    <w:p w14:paraId="361B70B7" w14:textId="77777777" w:rsidR="006A7A5E" w:rsidRPr="008D08DE" w:rsidRDefault="006A7A5E" w:rsidP="001A2272">
      <w:pPr>
        <w:spacing w:after="120"/>
        <w:ind w:right="-29" w:firstLine="426"/>
        <w:jc w:val="center"/>
        <w:rPr>
          <w:b/>
          <w:bCs/>
        </w:rPr>
      </w:pPr>
      <w:r w:rsidRPr="008D08DE">
        <w:rPr>
          <w:b/>
          <w:bCs/>
        </w:rPr>
        <w:t>Спецификация грамматических заданий</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159"/>
        <w:gridCol w:w="5803"/>
      </w:tblGrid>
      <w:tr w:rsidR="00A41FF1" w:rsidRPr="008D08DE" w14:paraId="3E3D654D" w14:textId="77777777" w:rsidTr="00666E6E">
        <w:trPr>
          <w:trHeight w:val="108"/>
        </w:trPr>
        <w:tc>
          <w:tcPr>
            <w:tcW w:w="895" w:type="dxa"/>
            <w:tcBorders>
              <w:top w:val="single" w:sz="6" w:space="0" w:color="000000"/>
              <w:left w:val="single" w:sz="6" w:space="0" w:color="000000"/>
              <w:bottom w:val="single" w:sz="6" w:space="0" w:color="000000"/>
              <w:right w:val="single" w:sz="6" w:space="0" w:color="000000"/>
            </w:tcBorders>
            <w:vAlign w:val="center"/>
          </w:tcPr>
          <w:p w14:paraId="55BFECE1" w14:textId="77777777" w:rsidR="006A7A5E" w:rsidRPr="008D08DE" w:rsidRDefault="006A7A5E" w:rsidP="00666E6E">
            <w:pPr>
              <w:spacing w:before="100" w:beforeAutospacing="1" w:after="100" w:afterAutospacing="1" w:line="108" w:lineRule="atLeast"/>
              <w:jc w:val="center"/>
              <w:rPr>
                <w:b/>
                <w:bCs/>
              </w:rPr>
            </w:pPr>
            <w:r w:rsidRPr="008D08DE">
              <w:rPr>
                <w:b/>
                <w:bCs/>
              </w:rPr>
              <w:t>№ задания</w:t>
            </w:r>
          </w:p>
        </w:tc>
        <w:tc>
          <w:tcPr>
            <w:tcW w:w="1482" w:type="dxa"/>
            <w:tcBorders>
              <w:top w:val="single" w:sz="6" w:space="0" w:color="000000"/>
              <w:left w:val="single" w:sz="6" w:space="0" w:color="000000"/>
              <w:bottom w:val="single" w:sz="6" w:space="0" w:color="000000"/>
              <w:right w:val="single" w:sz="6" w:space="0" w:color="000000"/>
            </w:tcBorders>
            <w:vAlign w:val="center"/>
          </w:tcPr>
          <w:p w14:paraId="3EEF49C2" w14:textId="77777777" w:rsidR="006A7A5E" w:rsidRPr="008D08DE" w:rsidRDefault="006A7A5E" w:rsidP="00666E6E">
            <w:pPr>
              <w:rPr>
                <w:b/>
                <w:bCs/>
              </w:rPr>
            </w:pPr>
            <w:r w:rsidRPr="008D08DE">
              <w:rPr>
                <w:b/>
                <w:bCs/>
              </w:rPr>
              <w:t>кодификатор</w:t>
            </w:r>
          </w:p>
        </w:tc>
        <w:tc>
          <w:tcPr>
            <w:tcW w:w="1159" w:type="dxa"/>
            <w:tcBorders>
              <w:top w:val="single" w:sz="6" w:space="0" w:color="000000"/>
              <w:left w:val="single" w:sz="6" w:space="0" w:color="000000"/>
              <w:bottom w:val="single" w:sz="6" w:space="0" w:color="000000"/>
              <w:right w:val="single" w:sz="6" w:space="0" w:color="000000"/>
            </w:tcBorders>
          </w:tcPr>
          <w:p w14:paraId="7CED5F08" w14:textId="77777777" w:rsidR="006A7A5E" w:rsidRPr="008D08DE" w:rsidRDefault="006A7A5E" w:rsidP="00666E6E">
            <w:pPr>
              <w:spacing w:before="100" w:beforeAutospacing="1" w:after="100" w:afterAutospacing="1" w:line="108" w:lineRule="atLeast"/>
              <w:jc w:val="center"/>
              <w:rPr>
                <w:b/>
                <w:bCs/>
              </w:rPr>
            </w:pPr>
            <w:r w:rsidRPr="008D08DE">
              <w:rPr>
                <w:b/>
                <w:bCs/>
              </w:rPr>
              <w:t>Уровень освоения</w:t>
            </w:r>
          </w:p>
        </w:tc>
        <w:tc>
          <w:tcPr>
            <w:tcW w:w="5803" w:type="dxa"/>
            <w:tcBorders>
              <w:top w:val="single" w:sz="6" w:space="0" w:color="000000"/>
              <w:left w:val="single" w:sz="6" w:space="0" w:color="000000"/>
              <w:bottom w:val="single" w:sz="6" w:space="0" w:color="000000"/>
              <w:right w:val="single" w:sz="6" w:space="0" w:color="000000"/>
            </w:tcBorders>
            <w:vAlign w:val="center"/>
          </w:tcPr>
          <w:p w14:paraId="3963A1A7" w14:textId="77777777" w:rsidR="006A7A5E" w:rsidRPr="008D08DE" w:rsidRDefault="006A7A5E"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06BE2CB4" w14:textId="77777777" w:rsidTr="00666E6E">
        <w:tc>
          <w:tcPr>
            <w:tcW w:w="895" w:type="dxa"/>
            <w:tcBorders>
              <w:top w:val="single" w:sz="6" w:space="0" w:color="000000"/>
              <w:left w:val="single" w:sz="6" w:space="0" w:color="000000"/>
              <w:right w:val="single" w:sz="4" w:space="0" w:color="auto"/>
            </w:tcBorders>
            <w:vAlign w:val="center"/>
          </w:tcPr>
          <w:p w14:paraId="54640873" w14:textId="77777777" w:rsidR="006A7A5E" w:rsidRPr="008D08DE" w:rsidRDefault="006A7A5E" w:rsidP="00666E6E">
            <w:pPr>
              <w:jc w:val="center"/>
            </w:pPr>
            <w:r w:rsidRPr="008D08DE">
              <w:t>1</w:t>
            </w:r>
          </w:p>
        </w:tc>
        <w:tc>
          <w:tcPr>
            <w:tcW w:w="1482" w:type="dxa"/>
            <w:tcBorders>
              <w:top w:val="single" w:sz="4" w:space="0" w:color="auto"/>
              <w:left w:val="single" w:sz="4" w:space="0" w:color="auto"/>
              <w:bottom w:val="single" w:sz="6" w:space="0" w:color="000000"/>
              <w:right w:val="single" w:sz="6" w:space="0" w:color="000000"/>
            </w:tcBorders>
            <w:vAlign w:val="center"/>
          </w:tcPr>
          <w:p w14:paraId="1CA4F693" w14:textId="77777777" w:rsidR="006A7A5E" w:rsidRPr="008D08DE" w:rsidRDefault="006A7A5E" w:rsidP="00666E6E">
            <w:pPr>
              <w:spacing w:before="100" w:beforeAutospacing="1" w:after="100" w:afterAutospacing="1"/>
              <w:jc w:val="center"/>
            </w:pPr>
            <w:r w:rsidRPr="008D08DE">
              <w:t>4.1.</w:t>
            </w:r>
          </w:p>
        </w:tc>
        <w:tc>
          <w:tcPr>
            <w:tcW w:w="1159" w:type="dxa"/>
            <w:tcBorders>
              <w:top w:val="single" w:sz="6" w:space="0" w:color="000000"/>
              <w:left w:val="single" w:sz="6" w:space="0" w:color="000000"/>
              <w:bottom w:val="single" w:sz="4" w:space="0" w:color="auto"/>
              <w:right w:val="single" w:sz="6" w:space="0" w:color="000000"/>
            </w:tcBorders>
          </w:tcPr>
          <w:p w14:paraId="7F943439"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4" w:space="0" w:color="auto"/>
              <w:left w:val="single" w:sz="6" w:space="0" w:color="000000"/>
              <w:bottom w:val="single" w:sz="6" w:space="0" w:color="000000"/>
              <w:right w:val="single" w:sz="6" w:space="0" w:color="000000"/>
            </w:tcBorders>
            <w:vAlign w:val="center"/>
          </w:tcPr>
          <w:p w14:paraId="73A47234" w14:textId="77777777" w:rsidR="006A7A5E" w:rsidRPr="008D08DE" w:rsidRDefault="006A7A5E" w:rsidP="00666E6E">
            <w:pPr>
              <w:spacing w:before="100" w:beforeAutospacing="1" w:after="100" w:afterAutospacing="1"/>
            </w:pPr>
            <w:r w:rsidRPr="008D08DE">
              <w:t>Части речи</w:t>
            </w:r>
          </w:p>
        </w:tc>
      </w:tr>
      <w:tr w:rsidR="00A41FF1" w:rsidRPr="008D08DE" w14:paraId="52A44E12" w14:textId="77777777" w:rsidTr="00666E6E">
        <w:trPr>
          <w:trHeight w:val="709"/>
        </w:trPr>
        <w:tc>
          <w:tcPr>
            <w:tcW w:w="895" w:type="dxa"/>
            <w:tcBorders>
              <w:left w:val="single" w:sz="6" w:space="0" w:color="000000"/>
              <w:bottom w:val="single" w:sz="4" w:space="0" w:color="auto"/>
              <w:right w:val="single" w:sz="4" w:space="0" w:color="auto"/>
            </w:tcBorders>
            <w:vAlign w:val="center"/>
          </w:tcPr>
          <w:p w14:paraId="48C5B9F3" w14:textId="77777777" w:rsidR="006A7A5E" w:rsidRPr="008D08DE" w:rsidRDefault="006A7A5E" w:rsidP="00666E6E">
            <w:pPr>
              <w:jc w:val="center"/>
            </w:pPr>
          </w:p>
        </w:tc>
        <w:tc>
          <w:tcPr>
            <w:tcW w:w="1482" w:type="dxa"/>
            <w:tcBorders>
              <w:top w:val="single" w:sz="6" w:space="0" w:color="000000"/>
              <w:left w:val="single" w:sz="4" w:space="0" w:color="auto"/>
              <w:bottom w:val="single" w:sz="6" w:space="0" w:color="000000"/>
              <w:right w:val="single" w:sz="6" w:space="0" w:color="000000"/>
            </w:tcBorders>
            <w:vAlign w:val="center"/>
          </w:tcPr>
          <w:p w14:paraId="647B80D5" w14:textId="77777777" w:rsidR="006A7A5E" w:rsidRPr="008D08DE" w:rsidRDefault="006A7A5E" w:rsidP="00666E6E">
            <w:pPr>
              <w:spacing w:before="100" w:beforeAutospacing="1" w:after="100" w:afterAutospacing="1"/>
              <w:jc w:val="center"/>
            </w:pPr>
            <w:r w:rsidRPr="008D08DE">
              <w:t>5.2.</w:t>
            </w:r>
          </w:p>
        </w:tc>
        <w:tc>
          <w:tcPr>
            <w:tcW w:w="1159" w:type="dxa"/>
            <w:tcBorders>
              <w:top w:val="single" w:sz="4" w:space="0" w:color="auto"/>
              <w:left w:val="single" w:sz="6" w:space="0" w:color="000000"/>
              <w:bottom w:val="single" w:sz="6" w:space="0" w:color="000000"/>
              <w:right w:val="single" w:sz="6" w:space="0" w:color="000000"/>
            </w:tcBorders>
          </w:tcPr>
          <w:p w14:paraId="710A583F"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34E8662B" w14:textId="77777777" w:rsidR="006A7A5E" w:rsidRPr="008D08DE" w:rsidRDefault="006A7A5E" w:rsidP="00666E6E">
            <w:pPr>
              <w:spacing w:before="100" w:beforeAutospacing="1" w:after="100" w:afterAutospacing="1"/>
            </w:pPr>
            <w:r w:rsidRPr="008D08DE">
              <w:t>Различение предложений по цели высказывания: повествовательные, вопросительные и побудительные)</w:t>
            </w:r>
          </w:p>
        </w:tc>
      </w:tr>
      <w:tr w:rsidR="00A41FF1" w:rsidRPr="008D08DE" w14:paraId="58B1B577" w14:textId="77777777" w:rsidTr="00666E6E">
        <w:trPr>
          <w:trHeight w:val="709"/>
        </w:trPr>
        <w:tc>
          <w:tcPr>
            <w:tcW w:w="895" w:type="dxa"/>
            <w:tcBorders>
              <w:left w:val="single" w:sz="6" w:space="0" w:color="000000"/>
              <w:bottom w:val="single" w:sz="4" w:space="0" w:color="auto"/>
              <w:right w:val="single" w:sz="4" w:space="0" w:color="auto"/>
            </w:tcBorders>
            <w:vAlign w:val="center"/>
          </w:tcPr>
          <w:p w14:paraId="0453E933" w14:textId="77777777" w:rsidR="006A7A5E" w:rsidRPr="008D08DE" w:rsidRDefault="006A7A5E" w:rsidP="00666E6E">
            <w:pPr>
              <w:jc w:val="center"/>
            </w:pPr>
          </w:p>
        </w:tc>
        <w:tc>
          <w:tcPr>
            <w:tcW w:w="1482" w:type="dxa"/>
            <w:tcBorders>
              <w:top w:val="single" w:sz="6" w:space="0" w:color="000000"/>
              <w:left w:val="single" w:sz="4" w:space="0" w:color="auto"/>
              <w:bottom w:val="single" w:sz="6" w:space="0" w:color="000000"/>
              <w:right w:val="single" w:sz="6" w:space="0" w:color="000000"/>
            </w:tcBorders>
            <w:vAlign w:val="center"/>
          </w:tcPr>
          <w:p w14:paraId="22260925" w14:textId="77777777" w:rsidR="006A7A5E" w:rsidRPr="008D08DE" w:rsidRDefault="006A7A5E" w:rsidP="00666E6E">
            <w:pPr>
              <w:spacing w:before="100" w:beforeAutospacing="1" w:after="100" w:afterAutospacing="1"/>
              <w:jc w:val="center"/>
            </w:pPr>
            <w:r w:rsidRPr="008D08DE">
              <w:t>5.3.</w:t>
            </w:r>
          </w:p>
        </w:tc>
        <w:tc>
          <w:tcPr>
            <w:tcW w:w="1159" w:type="dxa"/>
            <w:tcBorders>
              <w:top w:val="single" w:sz="4" w:space="0" w:color="auto"/>
              <w:left w:val="single" w:sz="6" w:space="0" w:color="000000"/>
              <w:bottom w:val="single" w:sz="6" w:space="0" w:color="000000"/>
              <w:right w:val="single" w:sz="6" w:space="0" w:color="000000"/>
            </w:tcBorders>
          </w:tcPr>
          <w:p w14:paraId="28398C16"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42BFF1F2" w14:textId="77777777" w:rsidR="006A7A5E" w:rsidRPr="008D08DE" w:rsidRDefault="006A7A5E" w:rsidP="00666E6E">
            <w:pPr>
              <w:spacing w:after="100" w:afterAutospacing="1"/>
            </w:pPr>
            <w:r w:rsidRPr="008D08DE">
              <w:t>Различение предложений по эмоциональной окраске (интонации): восклицательные и невосклицательные</w:t>
            </w:r>
          </w:p>
        </w:tc>
      </w:tr>
      <w:tr w:rsidR="00A41FF1" w:rsidRPr="008D08DE" w14:paraId="748A2573" w14:textId="77777777" w:rsidTr="00666E6E">
        <w:trPr>
          <w:trHeight w:val="709"/>
        </w:trPr>
        <w:tc>
          <w:tcPr>
            <w:tcW w:w="895" w:type="dxa"/>
            <w:tcBorders>
              <w:left w:val="single" w:sz="6" w:space="0" w:color="000000"/>
              <w:bottom w:val="single" w:sz="4" w:space="0" w:color="auto"/>
              <w:right w:val="single" w:sz="4" w:space="0" w:color="auto"/>
            </w:tcBorders>
            <w:vAlign w:val="center"/>
          </w:tcPr>
          <w:p w14:paraId="348B8D4B" w14:textId="77777777" w:rsidR="006A7A5E" w:rsidRPr="008D08DE" w:rsidRDefault="006A7A5E" w:rsidP="00666E6E">
            <w:pPr>
              <w:jc w:val="center"/>
            </w:pPr>
          </w:p>
        </w:tc>
        <w:tc>
          <w:tcPr>
            <w:tcW w:w="1482" w:type="dxa"/>
            <w:tcBorders>
              <w:top w:val="single" w:sz="6" w:space="0" w:color="000000"/>
              <w:left w:val="single" w:sz="4" w:space="0" w:color="auto"/>
              <w:bottom w:val="single" w:sz="6" w:space="0" w:color="000000"/>
              <w:right w:val="single" w:sz="6" w:space="0" w:color="000000"/>
            </w:tcBorders>
            <w:vAlign w:val="center"/>
          </w:tcPr>
          <w:p w14:paraId="68B841C6" w14:textId="77777777" w:rsidR="006A7A5E" w:rsidRPr="008D08DE" w:rsidRDefault="006A7A5E" w:rsidP="00666E6E">
            <w:pPr>
              <w:spacing w:before="100" w:beforeAutospacing="1" w:after="100" w:afterAutospacing="1"/>
              <w:jc w:val="center"/>
            </w:pPr>
            <w:r w:rsidRPr="008D08DE">
              <w:t>5.5</w:t>
            </w:r>
          </w:p>
        </w:tc>
        <w:tc>
          <w:tcPr>
            <w:tcW w:w="1159" w:type="dxa"/>
            <w:tcBorders>
              <w:top w:val="single" w:sz="4" w:space="0" w:color="auto"/>
              <w:left w:val="single" w:sz="6" w:space="0" w:color="000000"/>
              <w:bottom w:val="single" w:sz="6" w:space="0" w:color="000000"/>
              <w:right w:val="single" w:sz="6" w:space="0" w:color="000000"/>
            </w:tcBorders>
          </w:tcPr>
          <w:p w14:paraId="7FC0265D"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098CAB09" w14:textId="77777777" w:rsidR="006A7A5E" w:rsidRPr="008D08DE" w:rsidRDefault="006A7A5E" w:rsidP="00666E6E">
            <w:pPr>
              <w:spacing w:before="100" w:beforeAutospacing="1" w:after="100" w:afterAutospacing="1"/>
            </w:pPr>
            <w:r w:rsidRPr="008D08DE">
              <w:t>Различение главных и второстепенных членов предложения</w:t>
            </w:r>
          </w:p>
        </w:tc>
      </w:tr>
      <w:tr w:rsidR="00A41FF1" w:rsidRPr="008D08DE" w14:paraId="2789CF23" w14:textId="77777777" w:rsidTr="00666E6E">
        <w:tc>
          <w:tcPr>
            <w:tcW w:w="895" w:type="dxa"/>
            <w:vMerge w:val="restart"/>
            <w:tcBorders>
              <w:top w:val="single" w:sz="4" w:space="0" w:color="auto"/>
              <w:left w:val="single" w:sz="6" w:space="0" w:color="000000"/>
              <w:right w:val="single" w:sz="4" w:space="0" w:color="auto"/>
            </w:tcBorders>
            <w:vAlign w:val="center"/>
          </w:tcPr>
          <w:p w14:paraId="72CB9AEB" w14:textId="77777777" w:rsidR="006A7A5E" w:rsidRPr="008D08DE" w:rsidRDefault="006A7A5E" w:rsidP="00666E6E">
            <w:pPr>
              <w:jc w:val="center"/>
            </w:pPr>
            <w:r w:rsidRPr="008D08DE">
              <w:t>2</w:t>
            </w:r>
          </w:p>
        </w:tc>
        <w:tc>
          <w:tcPr>
            <w:tcW w:w="1482" w:type="dxa"/>
            <w:tcBorders>
              <w:top w:val="single" w:sz="6" w:space="0" w:color="000000"/>
              <w:left w:val="single" w:sz="4" w:space="0" w:color="auto"/>
              <w:bottom w:val="single" w:sz="6" w:space="0" w:color="000000"/>
              <w:right w:val="single" w:sz="6" w:space="0" w:color="000000"/>
            </w:tcBorders>
            <w:vAlign w:val="center"/>
          </w:tcPr>
          <w:p w14:paraId="08032A2D" w14:textId="77777777" w:rsidR="006A7A5E" w:rsidRPr="008D08DE" w:rsidRDefault="006A7A5E" w:rsidP="00666E6E">
            <w:pPr>
              <w:spacing w:before="100" w:beforeAutospacing="1" w:after="100" w:afterAutospacing="1"/>
              <w:jc w:val="center"/>
            </w:pPr>
            <w:r w:rsidRPr="008D08DE">
              <w:t>4.2.6.</w:t>
            </w:r>
          </w:p>
        </w:tc>
        <w:tc>
          <w:tcPr>
            <w:tcW w:w="1159" w:type="dxa"/>
            <w:tcBorders>
              <w:top w:val="single" w:sz="6" w:space="0" w:color="000000"/>
              <w:left w:val="single" w:sz="6" w:space="0" w:color="000000"/>
              <w:bottom w:val="single" w:sz="6" w:space="0" w:color="000000"/>
              <w:right w:val="single" w:sz="6" w:space="0" w:color="000000"/>
            </w:tcBorders>
          </w:tcPr>
          <w:p w14:paraId="7C75BD1C"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4BE4E74A" w14:textId="77777777" w:rsidR="006A7A5E" w:rsidRPr="008D08DE" w:rsidRDefault="006A7A5E" w:rsidP="00666E6E">
            <w:pPr>
              <w:spacing w:before="100" w:beforeAutospacing="1" w:after="100" w:afterAutospacing="1"/>
            </w:pPr>
            <w:r w:rsidRPr="008D08DE">
              <w:t>Изменение существительных по падежам. Определение падежа.</w:t>
            </w:r>
          </w:p>
        </w:tc>
      </w:tr>
      <w:tr w:rsidR="00A41FF1" w:rsidRPr="008D08DE" w14:paraId="7140BCE1" w14:textId="77777777" w:rsidTr="00666E6E">
        <w:tc>
          <w:tcPr>
            <w:tcW w:w="895" w:type="dxa"/>
            <w:vMerge/>
            <w:tcBorders>
              <w:left w:val="single" w:sz="6" w:space="0" w:color="000000"/>
              <w:bottom w:val="single" w:sz="4" w:space="0" w:color="auto"/>
              <w:right w:val="single" w:sz="4" w:space="0" w:color="auto"/>
            </w:tcBorders>
            <w:vAlign w:val="center"/>
          </w:tcPr>
          <w:p w14:paraId="6CDC2F9A" w14:textId="77777777" w:rsidR="006A7A5E" w:rsidRPr="008D08DE" w:rsidRDefault="006A7A5E" w:rsidP="00666E6E">
            <w:pPr>
              <w:jc w:val="center"/>
            </w:pPr>
          </w:p>
        </w:tc>
        <w:tc>
          <w:tcPr>
            <w:tcW w:w="1482" w:type="dxa"/>
            <w:tcBorders>
              <w:top w:val="single" w:sz="6" w:space="0" w:color="000000"/>
              <w:left w:val="single" w:sz="4" w:space="0" w:color="auto"/>
              <w:bottom w:val="single" w:sz="4" w:space="0" w:color="auto"/>
              <w:right w:val="single" w:sz="6" w:space="0" w:color="000000"/>
            </w:tcBorders>
            <w:vAlign w:val="center"/>
          </w:tcPr>
          <w:p w14:paraId="561B287F" w14:textId="77777777" w:rsidR="006A7A5E" w:rsidRPr="008D08DE" w:rsidRDefault="006A7A5E" w:rsidP="00666E6E">
            <w:pPr>
              <w:spacing w:before="100" w:beforeAutospacing="1" w:after="100" w:afterAutospacing="1"/>
              <w:jc w:val="center"/>
            </w:pPr>
            <w:r w:rsidRPr="008D08DE">
              <w:t>4.2.7</w:t>
            </w:r>
          </w:p>
        </w:tc>
        <w:tc>
          <w:tcPr>
            <w:tcW w:w="1159" w:type="dxa"/>
            <w:tcBorders>
              <w:top w:val="single" w:sz="6" w:space="0" w:color="000000"/>
              <w:left w:val="single" w:sz="6" w:space="0" w:color="000000"/>
              <w:bottom w:val="single" w:sz="6" w:space="0" w:color="000000"/>
              <w:right w:val="single" w:sz="6" w:space="0" w:color="000000"/>
            </w:tcBorders>
          </w:tcPr>
          <w:p w14:paraId="6AED6C39"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6" w:space="0" w:color="000000"/>
              <w:right w:val="single" w:sz="6" w:space="0" w:color="000000"/>
            </w:tcBorders>
            <w:vAlign w:val="center"/>
          </w:tcPr>
          <w:p w14:paraId="315DA99D" w14:textId="77777777" w:rsidR="006A7A5E" w:rsidRPr="008D08DE" w:rsidRDefault="006A7A5E" w:rsidP="00666E6E">
            <w:pPr>
              <w:spacing w:before="100" w:beforeAutospacing="1" w:after="100" w:afterAutospacing="1"/>
            </w:pPr>
            <w:r w:rsidRPr="008D08DE">
              <w:t>Определение принадлежности имен существительных к 1.2,3-му склонению</w:t>
            </w:r>
          </w:p>
        </w:tc>
      </w:tr>
      <w:tr w:rsidR="006A7A5E" w:rsidRPr="008D08DE" w14:paraId="3C8CE903" w14:textId="77777777" w:rsidTr="00666E6E">
        <w:tc>
          <w:tcPr>
            <w:tcW w:w="895" w:type="dxa"/>
            <w:tcBorders>
              <w:top w:val="single" w:sz="4" w:space="0" w:color="auto"/>
              <w:left w:val="single" w:sz="6" w:space="0" w:color="000000"/>
              <w:bottom w:val="single" w:sz="4" w:space="0" w:color="auto"/>
              <w:right w:val="single" w:sz="6" w:space="0" w:color="000000"/>
            </w:tcBorders>
            <w:vAlign w:val="center"/>
          </w:tcPr>
          <w:p w14:paraId="5B9B0391" w14:textId="77777777" w:rsidR="006A7A5E" w:rsidRPr="008D08DE" w:rsidRDefault="006A7A5E" w:rsidP="00666E6E">
            <w:pPr>
              <w:jc w:val="center"/>
            </w:pPr>
            <w:r w:rsidRPr="008D08DE">
              <w:t>3</w:t>
            </w:r>
          </w:p>
        </w:tc>
        <w:tc>
          <w:tcPr>
            <w:tcW w:w="1482" w:type="dxa"/>
            <w:tcBorders>
              <w:top w:val="single" w:sz="6" w:space="0" w:color="000000"/>
              <w:left w:val="single" w:sz="4" w:space="0" w:color="auto"/>
              <w:bottom w:val="single" w:sz="4" w:space="0" w:color="auto"/>
              <w:right w:val="single" w:sz="6" w:space="0" w:color="000000"/>
            </w:tcBorders>
            <w:vAlign w:val="center"/>
          </w:tcPr>
          <w:p w14:paraId="64E4A704" w14:textId="77777777" w:rsidR="006A7A5E" w:rsidRPr="008D08DE" w:rsidRDefault="006A7A5E" w:rsidP="00666E6E">
            <w:pPr>
              <w:spacing w:before="100" w:beforeAutospacing="1" w:after="100" w:afterAutospacing="1"/>
              <w:jc w:val="center"/>
            </w:pPr>
            <w:r w:rsidRPr="008D08DE">
              <w:t>1</w:t>
            </w:r>
          </w:p>
        </w:tc>
        <w:tc>
          <w:tcPr>
            <w:tcW w:w="1159" w:type="dxa"/>
            <w:tcBorders>
              <w:top w:val="single" w:sz="6" w:space="0" w:color="000000"/>
              <w:left w:val="single" w:sz="6" w:space="0" w:color="000000"/>
              <w:bottom w:val="single" w:sz="4" w:space="0" w:color="auto"/>
              <w:right w:val="single" w:sz="6" w:space="0" w:color="000000"/>
            </w:tcBorders>
          </w:tcPr>
          <w:p w14:paraId="32E84063" w14:textId="77777777" w:rsidR="006A7A5E" w:rsidRPr="008D08DE" w:rsidRDefault="006A7A5E" w:rsidP="00666E6E">
            <w:pPr>
              <w:spacing w:before="100" w:beforeAutospacing="1" w:after="100" w:afterAutospacing="1"/>
              <w:jc w:val="center"/>
            </w:pPr>
            <w:r w:rsidRPr="008D08DE">
              <w:t>Б</w:t>
            </w:r>
          </w:p>
        </w:tc>
        <w:tc>
          <w:tcPr>
            <w:tcW w:w="5803" w:type="dxa"/>
            <w:tcBorders>
              <w:top w:val="single" w:sz="6" w:space="0" w:color="000000"/>
              <w:left w:val="single" w:sz="6" w:space="0" w:color="000000"/>
              <w:bottom w:val="single" w:sz="4" w:space="0" w:color="auto"/>
              <w:right w:val="single" w:sz="6" w:space="0" w:color="000000"/>
            </w:tcBorders>
            <w:vAlign w:val="center"/>
          </w:tcPr>
          <w:p w14:paraId="12FADA14" w14:textId="77777777" w:rsidR="006A7A5E" w:rsidRPr="008D08DE" w:rsidRDefault="006A7A5E" w:rsidP="00666E6E">
            <w:pPr>
              <w:spacing w:before="100" w:beforeAutospacing="1" w:after="100" w:afterAutospacing="1"/>
            </w:pPr>
            <w:r w:rsidRPr="008D08DE">
              <w:t>Фонетика. Фонетический анализ слова</w:t>
            </w:r>
          </w:p>
        </w:tc>
      </w:tr>
    </w:tbl>
    <w:p w14:paraId="52C3FFD2" w14:textId="77777777" w:rsidR="006A7A5E" w:rsidRPr="008D08DE" w:rsidRDefault="006A7A5E" w:rsidP="001A2272">
      <w:pPr>
        <w:spacing w:after="160" w:line="259" w:lineRule="auto"/>
        <w:rPr>
          <w:b/>
          <w:bCs/>
        </w:rPr>
      </w:pPr>
    </w:p>
    <w:p w14:paraId="4439FEDE" w14:textId="77777777" w:rsidR="006A7A5E" w:rsidRPr="008D08DE" w:rsidRDefault="006A7A5E" w:rsidP="001A2272">
      <w:pPr>
        <w:spacing w:after="120"/>
        <w:ind w:right="-29" w:firstLine="426"/>
        <w:jc w:val="center"/>
        <w:rPr>
          <w:b/>
          <w:bCs/>
        </w:rPr>
      </w:pPr>
      <w:r w:rsidRPr="008D08DE">
        <w:rPr>
          <w:b/>
          <w:bCs/>
        </w:rPr>
        <w:t>Контрольная работа №4</w:t>
      </w:r>
    </w:p>
    <w:p w14:paraId="7FF373D8" w14:textId="32E94C79" w:rsidR="006A7A5E" w:rsidRPr="008D08DE" w:rsidRDefault="006A7A5E" w:rsidP="001A2272">
      <w:pPr>
        <w:spacing w:after="120"/>
        <w:ind w:right="-29" w:firstLine="426"/>
        <w:jc w:val="center"/>
      </w:pPr>
      <w:r w:rsidRPr="008D08DE">
        <w:t xml:space="preserve">УМК «Школа России» (4 </w:t>
      </w:r>
      <w:r w:rsidR="001A2272" w:rsidRPr="008D08DE">
        <w:t>год обучения</w:t>
      </w:r>
      <w:r w:rsidRPr="008D08DE">
        <w:t>)</w:t>
      </w:r>
    </w:p>
    <w:p w14:paraId="39B02692" w14:textId="77777777" w:rsidR="006A7A5E" w:rsidRPr="008D08DE" w:rsidRDefault="006A7A5E" w:rsidP="001A2272">
      <w:pPr>
        <w:spacing w:after="160" w:line="259" w:lineRule="auto"/>
        <w:ind w:firstLine="426"/>
        <w:jc w:val="center"/>
        <w:rPr>
          <w:b/>
          <w:bCs/>
        </w:rPr>
      </w:pPr>
      <w:r w:rsidRPr="008D08DE">
        <w:rPr>
          <w:b/>
          <w:bCs/>
        </w:rPr>
        <w:t>Диктант</w:t>
      </w:r>
    </w:p>
    <w:p w14:paraId="35C487AE" w14:textId="77777777" w:rsidR="006A7A5E" w:rsidRPr="008D08DE" w:rsidRDefault="006A7A5E" w:rsidP="006A7A5E">
      <w:pPr>
        <w:spacing w:after="160" w:line="259" w:lineRule="auto"/>
        <w:jc w:val="center"/>
      </w:pPr>
      <w:r w:rsidRPr="008D08DE">
        <w:t>Праздник света</w:t>
      </w:r>
    </w:p>
    <w:p w14:paraId="4F95F37B" w14:textId="77777777" w:rsidR="006A7A5E" w:rsidRPr="008D08DE" w:rsidRDefault="006A7A5E" w:rsidP="006A7A5E">
      <w:pPr>
        <w:spacing w:after="160" w:line="259" w:lineRule="auto"/>
        <w:ind w:firstLine="567"/>
      </w:pPr>
      <w:r w:rsidRPr="008D08DE">
        <w:t>Март считают радостным праздником света. Лучи весеннего солнца освещают лесные поляны. На синем небе легкие облака. На ветках деревьев сверкают праздничные сосульки. Лесные поляны покрыты крепким настом. Можно без лыж идти по хрустальному снегу. Чуткое ухо охотника ловит весенние звуки. Над головой слышна трель дятла. Робко перелетают с ветки на ветку птенцы клестов. Птенчики родились в зимнюю стужу, и сейчас они первыми встречают весну. Из далекой Африки летят на родину грачи и скворцы. Скоро в весеннем небе зазвенит песня жаворонка.</w:t>
      </w:r>
    </w:p>
    <w:p w14:paraId="46AA8449" w14:textId="77777777" w:rsidR="006A7A5E" w:rsidRPr="008D08DE" w:rsidRDefault="006A7A5E" w:rsidP="006A7A5E">
      <w:pPr>
        <w:spacing w:after="160" w:line="259" w:lineRule="auto"/>
      </w:pPr>
      <w:r w:rsidRPr="008D08DE">
        <w:rPr>
          <w:b/>
          <w:bCs/>
        </w:rPr>
        <w:t>Грамматическое задание</w:t>
      </w:r>
    </w:p>
    <w:p w14:paraId="16A1ACC1" w14:textId="77777777" w:rsidR="006A7A5E" w:rsidRPr="008D08DE" w:rsidRDefault="006A7A5E" w:rsidP="006A7A5E">
      <w:pPr>
        <w:tabs>
          <w:tab w:val="left" w:pos="360"/>
        </w:tabs>
        <w:spacing w:line="238" w:lineRule="auto"/>
      </w:pPr>
      <w:r w:rsidRPr="008D08DE">
        <w:t>1.Выполните морфологический разбор имени прилагательного.</w:t>
      </w:r>
    </w:p>
    <w:p w14:paraId="536D1F7C" w14:textId="77777777" w:rsidR="006A7A5E" w:rsidRPr="008D08DE" w:rsidRDefault="006A7A5E" w:rsidP="006A7A5E">
      <w:pPr>
        <w:tabs>
          <w:tab w:val="left" w:pos="360"/>
        </w:tabs>
        <w:spacing w:line="238" w:lineRule="auto"/>
      </w:pPr>
      <w:r w:rsidRPr="008D08DE">
        <w:t>1 вариант – лесные (поляны)</w:t>
      </w:r>
    </w:p>
    <w:p w14:paraId="1C5DBACE" w14:textId="77777777" w:rsidR="006A7A5E" w:rsidRPr="008D08DE" w:rsidRDefault="006A7A5E" w:rsidP="006A7A5E">
      <w:pPr>
        <w:tabs>
          <w:tab w:val="left" w:pos="360"/>
        </w:tabs>
        <w:spacing w:line="238" w:lineRule="auto"/>
      </w:pPr>
      <w:r w:rsidRPr="008D08DE">
        <w:t>2 вариант – в весеннем (небе)</w:t>
      </w:r>
    </w:p>
    <w:p w14:paraId="52D433BF" w14:textId="77777777" w:rsidR="006A7A5E" w:rsidRPr="008D08DE" w:rsidRDefault="006A7A5E" w:rsidP="006A7A5E">
      <w:pPr>
        <w:spacing w:line="239" w:lineRule="auto"/>
      </w:pPr>
      <w:r w:rsidRPr="008D08DE">
        <w:t>2.Разберите по составу слова.</w:t>
      </w:r>
    </w:p>
    <w:p w14:paraId="31D20818" w14:textId="77777777" w:rsidR="006A7A5E" w:rsidRPr="008D08DE" w:rsidRDefault="006A7A5E" w:rsidP="006A7A5E">
      <w:pPr>
        <w:spacing w:line="239" w:lineRule="auto"/>
      </w:pPr>
      <w:r w:rsidRPr="008D08DE">
        <w:t>1 вариант – ранний, серенький, тишина, лисенок</w:t>
      </w:r>
    </w:p>
    <w:p w14:paraId="618D5529" w14:textId="77777777" w:rsidR="006A7A5E" w:rsidRPr="008D08DE" w:rsidRDefault="006A7A5E" w:rsidP="006A7A5E">
      <w:pPr>
        <w:spacing w:line="239" w:lineRule="auto"/>
      </w:pPr>
      <w:r w:rsidRPr="008D08DE">
        <w:t>2 вариант – лисята, молочный, ледок, широкий</w:t>
      </w:r>
    </w:p>
    <w:p w14:paraId="0608FAF0" w14:textId="77777777" w:rsidR="006A7A5E" w:rsidRPr="008D08DE" w:rsidRDefault="006A7A5E" w:rsidP="006A7A5E">
      <w:pPr>
        <w:spacing w:after="160" w:line="259" w:lineRule="auto"/>
        <w:ind w:firstLine="567"/>
      </w:pPr>
    </w:p>
    <w:p w14:paraId="218F7207" w14:textId="77777777" w:rsidR="006A7A5E" w:rsidRPr="008D08DE" w:rsidRDefault="006A7A5E" w:rsidP="00B16A6E">
      <w:pPr>
        <w:spacing w:after="120"/>
        <w:ind w:right="-29" w:firstLine="426"/>
        <w:jc w:val="center"/>
        <w:rPr>
          <w:b/>
          <w:bCs/>
        </w:rPr>
      </w:pPr>
      <w:r w:rsidRPr="008D08DE">
        <w:rPr>
          <w:b/>
          <w:bCs/>
        </w:rPr>
        <w:t>Спецификация диктанта</w:t>
      </w:r>
    </w:p>
    <w:tbl>
      <w:tblPr>
        <w:tblW w:w="945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753"/>
      </w:tblGrid>
      <w:tr w:rsidR="00A41FF1" w:rsidRPr="008D08DE" w14:paraId="7B28FE20" w14:textId="77777777" w:rsidTr="00666E6E">
        <w:trPr>
          <w:trHeight w:val="466"/>
        </w:trPr>
        <w:tc>
          <w:tcPr>
            <w:tcW w:w="1704" w:type="dxa"/>
          </w:tcPr>
          <w:p w14:paraId="171629CC" w14:textId="77777777" w:rsidR="006A7A5E" w:rsidRPr="008D08DE" w:rsidRDefault="006A7A5E" w:rsidP="00666E6E">
            <w:pPr>
              <w:autoSpaceDE w:val="0"/>
              <w:autoSpaceDN w:val="0"/>
              <w:adjustRightInd w:val="0"/>
              <w:jc w:val="both"/>
              <w:rPr>
                <w:b/>
                <w:bCs/>
              </w:rPr>
            </w:pPr>
            <w:r w:rsidRPr="008D08DE">
              <w:rPr>
                <w:b/>
                <w:bCs/>
              </w:rPr>
              <w:t>Кодификатор</w:t>
            </w:r>
          </w:p>
        </w:tc>
        <w:tc>
          <w:tcPr>
            <w:tcW w:w="7753" w:type="dxa"/>
          </w:tcPr>
          <w:p w14:paraId="484E33E0" w14:textId="77777777" w:rsidR="006A7A5E" w:rsidRPr="008D08DE" w:rsidRDefault="006A7A5E" w:rsidP="00666E6E">
            <w:pPr>
              <w:autoSpaceDE w:val="0"/>
              <w:autoSpaceDN w:val="0"/>
              <w:adjustRightInd w:val="0"/>
              <w:jc w:val="both"/>
              <w:rPr>
                <w:b/>
                <w:bCs/>
              </w:rPr>
            </w:pPr>
            <w:r w:rsidRPr="008D08DE">
              <w:rPr>
                <w:b/>
                <w:bCs/>
              </w:rPr>
              <w:t>Элементы содержания</w:t>
            </w:r>
          </w:p>
        </w:tc>
      </w:tr>
      <w:tr w:rsidR="00A41FF1" w:rsidRPr="008D08DE" w14:paraId="7EF29EDB"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EAA0516" w14:textId="77777777" w:rsidR="006A7A5E" w:rsidRPr="008D08DE" w:rsidRDefault="006A7A5E" w:rsidP="00666E6E">
            <w:pPr>
              <w:autoSpaceDE w:val="0"/>
              <w:autoSpaceDN w:val="0"/>
              <w:adjustRightInd w:val="0"/>
              <w:jc w:val="center"/>
            </w:pPr>
            <w:r w:rsidRPr="008D08DE">
              <w:t>6.3.</w:t>
            </w:r>
          </w:p>
        </w:tc>
        <w:tc>
          <w:tcPr>
            <w:tcW w:w="7753" w:type="dxa"/>
            <w:tcBorders>
              <w:top w:val="single" w:sz="6" w:space="0" w:color="000000"/>
              <w:left w:val="single" w:sz="6" w:space="0" w:color="000000"/>
              <w:bottom w:val="single" w:sz="6" w:space="0" w:color="000000"/>
              <w:right w:val="single" w:sz="6" w:space="0" w:color="000000"/>
            </w:tcBorders>
            <w:vAlign w:val="center"/>
          </w:tcPr>
          <w:p w14:paraId="0B9219C0" w14:textId="77777777" w:rsidR="006A7A5E" w:rsidRPr="008D08DE" w:rsidRDefault="006A7A5E"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1E02DFC0"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3CC53C08" w14:textId="77777777" w:rsidR="006A7A5E" w:rsidRPr="008D08DE" w:rsidRDefault="006A7A5E" w:rsidP="00666E6E">
            <w:pPr>
              <w:autoSpaceDE w:val="0"/>
              <w:autoSpaceDN w:val="0"/>
              <w:adjustRightInd w:val="0"/>
              <w:jc w:val="center"/>
            </w:pPr>
            <w:r w:rsidRPr="008D08DE">
              <w:t>6.4.</w:t>
            </w:r>
          </w:p>
        </w:tc>
        <w:tc>
          <w:tcPr>
            <w:tcW w:w="7753" w:type="dxa"/>
            <w:tcBorders>
              <w:top w:val="single" w:sz="6" w:space="0" w:color="000000"/>
              <w:left w:val="single" w:sz="6" w:space="0" w:color="000000"/>
              <w:bottom w:val="single" w:sz="6" w:space="0" w:color="000000"/>
              <w:right w:val="single" w:sz="6" w:space="0" w:color="000000"/>
            </w:tcBorders>
            <w:vAlign w:val="center"/>
          </w:tcPr>
          <w:p w14:paraId="759CDE23" w14:textId="77777777" w:rsidR="006A7A5E" w:rsidRPr="008D08DE" w:rsidRDefault="006A7A5E" w:rsidP="00666E6E">
            <w:pPr>
              <w:autoSpaceDE w:val="0"/>
              <w:autoSpaceDN w:val="0"/>
              <w:adjustRightInd w:val="0"/>
            </w:pPr>
            <w:r w:rsidRPr="008D08DE">
              <w:t>Правописание сочетаний чк,чн, чт, щн</w:t>
            </w:r>
          </w:p>
        </w:tc>
      </w:tr>
      <w:tr w:rsidR="00A41FF1" w:rsidRPr="008D08DE" w14:paraId="59BF8221"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F4E861D" w14:textId="77777777" w:rsidR="006A7A5E" w:rsidRPr="008D08DE" w:rsidRDefault="006A7A5E" w:rsidP="00666E6E">
            <w:pPr>
              <w:autoSpaceDE w:val="0"/>
              <w:autoSpaceDN w:val="0"/>
              <w:adjustRightInd w:val="0"/>
              <w:jc w:val="center"/>
            </w:pPr>
            <w:r w:rsidRPr="008D08DE">
              <w:t>6.5.</w:t>
            </w:r>
          </w:p>
        </w:tc>
        <w:tc>
          <w:tcPr>
            <w:tcW w:w="7753" w:type="dxa"/>
            <w:tcBorders>
              <w:top w:val="single" w:sz="6" w:space="0" w:color="000000"/>
              <w:left w:val="single" w:sz="6" w:space="0" w:color="000000"/>
              <w:bottom w:val="single" w:sz="6" w:space="0" w:color="000000"/>
              <w:right w:val="single" w:sz="6" w:space="0" w:color="000000"/>
            </w:tcBorders>
            <w:vAlign w:val="center"/>
          </w:tcPr>
          <w:p w14:paraId="327BFDAC" w14:textId="77777777" w:rsidR="006A7A5E" w:rsidRPr="008D08DE" w:rsidRDefault="006A7A5E" w:rsidP="00666E6E">
            <w:pPr>
              <w:autoSpaceDE w:val="0"/>
              <w:autoSpaceDN w:val="0"/>
              <w:adjustRightInd w:val="0"/>
            </w:pPr>
            <w:r w:rsidRPr="008D08DE">
              <w:t>Правописание проверяемых безударных гласных в корне слова</w:t>
            </w:r>
          </w:p>
        </w:tc>
      </w:tr>
      <w:tr w:rsidR="00A41FF1" w:rsidRPr="008D08DE" w14:paraId="10FEAEC2"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22F0133E" w14:textId="77777777" w:rsidR="006A7A5E" w:rsidRPr="008D08DE" w:rsidRDefault="006A7A5E" w:rsidP="00666E6E">
            <w:pPr>
              <w:autoSpaceDE w:val="0"/>
              <w:autoSpaceDN w:val="0"/>
              <w:adjustRightInd w:val="0"/>
              <w:jc w:val="center"/>
            </w:pPr>
            <w:r w:rsidRPr="008D08DE">
              <w:t>6.7.</w:t>
            </w:r>
          </w:p>
        </w:tc>
        <w:tc>
          <w:tcPr>
            <w:tcW w:w="7753" w:type="dxa"/>
            <w:tcBorders>
              <w:top w:val="single" w:sz="6" w:space="0" w:color="000000"/>
              <w:left w:val="single" w:sz="6" w:space="0" w:color="000000"/>
              <w:bottom w:val="single" w:sz="6" w:space="0" w:color="000000"/>
              <w:right w:val="single" w:sz="6" w:space="0" w:color="000000"/>
            </w:tcBorders>
            <w:vAlign w:val="center"/>
          </w:tcPr>
          <w:p w14:paraId="6F1EF089" w14:textId="77777777" w:rsidR="006A7A5E" w:rsidRPr="008D08DE" w:rsidRDefault="006A7A5E" w:rsidP="00666E6E">
            <w:pPr>
              <w:autoSpaceDE w:val="0"/>
              <w:autoSpaceDN w:val="0"/>
              <w:adjustRightInd w:val="0"/>
            </w:pPr>
            <w:r w:rsidRPr="008D08DE">
              <w:t>Правописание непроизносимых согласных</w:t>
            </w:r>
          </w:p>
        </w:tc>
      </w:tr>
      <w:tr w:rsidR="00A41FF1" w:rsidRPr="008D08DE" w14:paraId="6371D285"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5830D0A" w14:textId="77777777" w:rsidR="006A7A5E" w:rsidRPr="008D08DE" w:rsidRDefault="006A7A5E" w:rsidP="00666E6E">
            <w:pPr>
              <w:autoSpaceDE w:val="0"/>
              <w:autoSpaceDN w:val="0"/>
              <w:adjustRightInd w:val="0"/>
              <w:jc w:val="center"/>
            </w:pPr>
            <w:r w:rsidRPr="008D08DE">
              <w:t>6.6.</w:t>
            </w:r>
          </w:p>
        </w:tc>
        <w:tc>
          <w:tcPr>
            <w:tcW w:w="7753" w:type="dxa"/>
            <w:tcBorders>
              <w:top w:val="single" w:sz="6" w:space="0" w:color="000000"/>
              <w:left w:val="single" w:sz="6" w:space="0" w:color="000000"/>
              <w:bottom w:val="single" w:sz="6" w:space="0" w:color="000000"/>
              <w:right w:val="single" w:sz="6" w:space="0" w:color="000000"/>
            </w:tcBorders>
            <w:vAlign w:val="center"/>
          </w:tcPr>
          <w:p w14:paraId="5F97F3D3" w14:textId="77777777" w:rsidR="006A7A5E" w:rsidRPr="008D08DE" w:rsidRDefault="006A7A5E"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2791FC91"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20A63599" w14:textId="77777777" w:rsidR="006A7A5E" w:rsidRPr="008D08DE" w:rsidRDefault="006A7A5E" w:rsidP="00666E6E">
            <w:pPr>
              <w:autoSpaceDE w:val="0"/>
              <w:autoSpaceDN w:val="0"/>
              <w:adjustRightInd w:val="0"/>
              <w:jc w:val="center"/>
            </w:pPr>
            <w:r w:rsidRPr="008D08DE">
              <w:t>6.9.</w:t>
            </w:r>
          </w:p>
        </w:tc>
        <w:tc>
          <w:tcPr>
            <w:tcW w:w="7753" w:type="dxa"/>
            <w:tcBorders>
              <w:top w:val="single" w:sz="6" w:space="0" w:color="000000"/>
              <w:left w:val="single" w:sz="6" w:space="0" w:color="000000"/>
              <w:bottom w:val="single" w:sz="6" w:space="0" w:color="000000"/>
              <w:right w:val="single" w:sz="6" w:space="0" w:color="000000"/>
            </w:tcBorders>
            <w:vAlign w:val="center"/>
          </w:tcPr>
          <w:p w14:paraId="2362FD09" w14:textId="77777777" w:rsidR="006A7A5E" w:rsidRPr="008D08DE" w:rsidRDefault="006A7A5E" w:rsidP="00666E6E">
            <w:pPr>
              <w:autoSpaceDE w:val="0"/>
              <w:autoSpaceDN w:val="0"/>
              <w:adjustRightInd w:val="0"/>
            </w:pPr>
            <w:r w:rsidRPr="008D08DE">
              <w:t>Правописание гласных и согласных в неизменяемых на письме приставках</w:t>
            </w:r>
          </w:p>
        </w:tc>
      </w:tr>
      <w:tr w:rsidR="00A41FF1" w:rsidRPr="008D08DE" w14:paraId="5091C2C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2693064B" w14:textId="77777777" w:rsidR="006A7A5E" w:rsidRPr="008D08DE" w:rsidRDefault="006A7A5E" w:rsidP="00666E6E">
            <w:pPr>
              <w:autoSpaceDE w:val="0"/>
              <w:autoSpaceDN w:val="0"/>
              <w:adjustRightInd w:val="0"/>
              <w:jc w:val="center"/>
            </w:pPr>
            <w:r w:rsidRPr="008D08DE">
              <w:t>6.10.</w:t>
            </w:r>
          </w:p>
        </w:tc>
        <w:tc>
          <w:tcPr>
            <w:tcW w:w="7753" w:type="dxa"/>
            <w:tcBorders>
              <w:top w:val="single" w:sz="6" w:space="0" w:color="000000"/>
              <w:left w:val="single" w:sz="6" w:space="0" w:color="000000"/>
              <w:bottom w:val="single" w:sz="6" w:space="0" w:color="000000"/>
              <w:right w:val="single" w:sz="6" w:space="0" w:color="000000"/>
            </w:tcBorders>
            <w:vAlign w:val="center"/>
          </w:tcPr>
          <w:p w14:paraId="716526E3" w14:textId="77777777" w:rsidR="006A7A5E" w:rsidRPr="008D08DE" w:rsidRDefault="006A7A5E" w:rsidP="00666E6E">
            <w:pPr>
              <w:autoSpaceDE w:val="0"/>
              <w:autoSpaceDN w:val="0"/>
              <w:adjustRightInd w:val="0"/>
            </w:pPr>
            <w:r w:rsidRPr="008D08DE">
              <w:t>Правописание разделительных ъ и ь</w:t>
            </w:r>
          </w:p>
        </w:tc>
      </w:tr>
      <w:tr w:rsidR="00A41FF1" w:rsidRPr="008D08DE" w14:paraId="2FA0EFD9"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02EA574A" w14:textId="77777777" w:rsidR="006A7A5E" w:rsidRPr="008D08DE" w:rsidRDefault="006A7A5E" w:rsidP="00666E6E">
            <w:pPr>
              <w:autoSpaceDE w:val="0"/>
              <w:autoSpaceDN w:val="0"/>
              <w:adjustRightInd w:val="0"/>
              <w:jc w:val="center"/>
            </w:pPr>
            <w:r w:rsidRPr="008D08DE">
              <w:t>6.13</w:t>
            </w:r>
          </w:p>
        </w:tc>
        <w:tc>
          <w:tcPr>
            <w:tcW w:w="7753" w:type="dxa"/>
            <w:tcBorders>
              <w:top w:val="single" w:sz="6" w:space="0" w:color="000000"/>
              <w:left w:val="single" w:sz="6" w:space="0" w:color="000000"/>
              <w:bottom w:val="single" w:sz="6" w:space="0" w:color="000000"/>
              <w:right w:val="single" w:sz="6" w:space="0" w:color="000000"/>
            </w:tcBorders>
            <w:vAlign w:val="center"/>
          </w:tcPr>
          <w:p w14:paraId="7323632F" w14:textId="77777777" w:rsidR="006A7A5E" w:rsidRPr="008D08DE" w:rsidRDefault="006A7A5E" w:rsidP="00666E6E">
            <w:pPr>
              <w:autoSpaceDE w:val="0"/>
              <w:autoSpaceDN w:val="0"/>
              <w:adjustRightInd w:val="0"/>
            </w:pPr>
            <w:r w:rsidRPr="008D08DE">
              <w:t>Правописание безударных падежных окончаний имен существительных</w:t>
            </w:r>
          </w:p>
        </w:tc>
      </w:tr>
      <w:tr w:rsidR="00A41FF1" w:rsidRPr="008D08DE" w14:paraId="55BAA98A"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4C1E2648" w14:textId="77777777" w:rsidR="006A7A5E" w:rsidRPr="008D08DE" w:rsidRDefault="006A7A5E" w:rsidP="00666E6E">
            <w:pPr>
              <w:autoSpaceDE w:val="0"/>
              <w:autoSpaceDN w:val="0"/>
              <w:adjustRightInd w:val="0"/>
              <w:jc w:val="center"/>
            </w:pPr>
            <w:r w:rsidRPr="008D08DE">
              <w:t>6.14.</w:t>
            </w:r>
          </w:p>
        </w:tc>
        <w:tc>
          <w:tcPr>
            <w:tcW w:w="7753" w:type="dxa"/>
            <w:tcBorders>
              <w:top w:val="single" w:sz="6" w:space="0" w:color="000000"/>
              <w:left w:val="single" w:sz="6" w:space="0" w:color="000000"/>
              <w:bottom w:val="single" w:sz="6" w:space="0" w:color="000000"/>
              <w:right w:val="single" w:sz="6" w:space="0" w:color="000000"/>
            </w:tcBorders>
            <w:vAlign w:val="center"/>
          </w:tcPr>
          <w:p w14:paraId="3BAF78D0" w14:textId="77777777" w:rsidR="006A7A5E" w:rsidRPr="008D08DE" w:rsidRDefault="006A7A5E" w:rsidP="00666E6E">
            <w:pPr>
              <w:autoSpaceDE w:val="0"/>
              <w:autoSpaceDN w:val="0"/>
              <w:adjustRightInd w:val="0"/>
            </w:pPr>
            <w:r w:rsidRPr="008D08DE">
              <w:t>Правописание безударных окончаний имен прилагательных</w:t>
            </w:r>
          </w:p>
        </w:tc>
      </w:tr>
      <w:tr w:rsidR="00A41FF1" w:rsidRPr="008D08DE" w14:paraId="73FA878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7506F523" w14:textId="77777777" w:rsidR="006A7A5E" w:rsidRPr="008D08DE" w:rsidRDefault="006A7A5E" w:rsidP="00666E6E">
            <w:pPr>
              <w:autoSpaceDE w:val="0"/>
              <w:autoSpaceDN w:val="0"/>
              <w:adjustRightInd w:val="0"/>
              <w:jc w:val="center"/>
            </w:pPr>
            <w:r w:rsidRPr="008D08DE">
              <w:t>6.18.</w:t>
            </w:r>
          </w:p>
        </w:tc>
        <w:tc>
          <w:tcPr>
            <w:tcW w:w="7753" w:type="dxa"/>
            <w:tcBorders>
              <w:top w:val="single" w:sz="6" w:space="0" w:color="000000"/>
              <w:left w:val="single" w:sz="6" w:space="0" w:color="000000"/>
              <w:bottom w:val="single" w:sz="6" w:space="0" w:color="000000"/>
              <w:right w:val="single" w:sz="6" w:space="0" w:color="000000"/>
            </w:tcBorders>
            <w:vAlign w:val="center"/>
          </w:tcPr>
          <w:p w14:paraId="26F73009" w14:textId="77777777" w:rsidR="006A7A5E" w:rsidRPr="008D08DE" w:rsidRDefault="006A7A5E" w:rsidP="00666E6E">
            <w:pPr>
              <w:autoSpaceDE w:val="0"/>
              <w:autoSpaceDN w:val="0"/>
              <w:adjustRightInd w:val="0"/>
            </w:pPr>
            <w:r w:rsidRPr="008D08DE">
              <w:t>Раздельное написание предлогов с другими словами</w:t>
            </w:r>
          </w:p>
        </w:tc>
      </w:tr>
      <w:tr w:rsidR="00A41FF1" w:rsidRPr="008D08DE" w14:paraId="6BE6C05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D2E6A6F" w14:textId="77777777" w:rsidR="006A7A5E" w:rsidRPr="008D08DE" w:rsidRDefault="006A7A5E" w:rsidP="00666E6E">
            <w:pPr>
              <w:autoSpaceDE w:val="0"/>
              <w:autoSpaceDN w:val="0"/>
              <w:adjustRightInd w:val="0"/>
              <w:jc w:val="center"/>
            </w:pPr>
            <w:r w:rsidRPr="008D08DE">
              <w:t>7.1.</w:t>
            </w:r>
          </w:p>
        </w:tc>
        <w:tc>
          <w:tcPr>
            <w:tcW w:w="7753" w:type="dxa"/>
            <w:tcBorders>
              <w:top w:val="single" w:sz="6" w:space="0" w:color="000000"/>
              <w:left w:val="single" w:sz="6" w:space="0" w:color="000000"/>
              <w:bottom w:val="single" w:sz="6" w:space="0" w:color="000000"/>
              <w:right w:val="single" w:sz="6" w:space="0" w:color="000000"/>
            </w:tcBorders>
            <w:vAlign w:val="center"/>
          </w:tcPr>
          <w:p w14:paraId="28B6123F" w14:textId="77777777" w:rsidR="006A7A5E" w:rsidRPr="008D08DE" w:rsidRDefault="006A7A5E" w:rsidP="00666E6E">
            <w:pPr>
              <w:autoSpaceDE w:val="0"/>
              <w:autoSpaceDN w:val="0"/>
              <w:adjustRightInd w:val="0"/>
            </w:pPr>
            <w:r w:rsidRPr="008D08DE">
              <w:t>Знаки препинания в конце предложения.</w:t>
            </w:r>
          </w:p>
        </w:tc>
      </w:tr>
      <w:tr w:rsidR="00A41FF1" w:rsidRPr="008D08DE" w14:paraId="541F3BD2"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0E6DD86C" w14:textId="77777777" w:rsidR="006A7A5E" w:rsidRPr="008D08DE" w:rsidRDefault="006A7A5E" w:rsidP="00666E6E">
            <w:pPr>
              <w:autoSpaceDE w:val="0"/>
              <w:autoSpaceDN w:val="0"/>
              <w:adjustRightInd w:val="0"/>
              <w:jc w:val="center"/>
            </w:pPr>
            <w:r w:rsidRPr="008D08DE">
              <w:t>7.2.</w:t>
            </w:r>
          </w:p>
        </w:tc>
        <w:tc>
          <w:tcPr>
            <w:tcW w:w="7753" w:type="dxa"/>
            <w:tcBorders>
              <w:top w:val="single" w:sz="6" w:space="0" w:color="000000"/>
              <w:left w:val="single" w:sz="6" w:space="0" w:color="000000"/>
              <w:bottom w:val="single" w:sz="6" w:space="0" w:color="000000"/>
              <w:right w:val="single" w:sz="6" w:space="0" w:color="000000"/>
            </w:tcBorders>
            <w:vAlign w:val="center"/>
          </w:tcPr>
          <w:p w14:paraId="271462CE" w14:textId="77777777" w:rsidR="006A7A5E" w:rsidRPr="008D08DE" w:rsidRDefault="006A7A5E" w:rsidP="00666E6E">
            <w:pPr>
              <w:autoSpaceDE w:val="0"/>
              <w:autoSpaceDN w:val="0"/>
              <w:adjustRightInd w:val="0"/>
            </w:pPr>
            <w:r w:rsidRPr="008D08DE">
              <w:t>Знаки препинания (запятая) в предложениях с однородными членами.</w:t>
            </w:r>
          </w:p>
        </w:tc>
      </w:tr>
    </w:tbl>
    <w:p w14:paraId="4D46CFF7" w14:textId="77777777" w:rsidR="006A7A5E" w:rsidRPr="008D08DE" w:rsidRDefault="006A7A5E" w:rsidP="006A7A5E">
      <w:pPr>
        <w:spacing w:after="160" w:line="259" w:lineRule="auto"/>
      </w:pPr>
    </w:p>
    <w:p w14:paraId="30A5070E" w14:textId="77777777" w:rsidR="006A7A5E" w:rsidRPr="008D08DE" w:rsidRDefault="006A7A5E" w:rsidP="00B16A6E">
      <w:pPr>
        <w:spacing w:after="160" w:line="259" w:lineRule="auto"/>
        <w:jc w:val="center"/>
        <w:rPr>
          <w:b/>
          <w:bCs/>
        </w:rPr>
      </w:pPr>
      <w:r w:rsidRPr="008D08DE">
        <w:rPr>
          <w:b/>
          <w:bCs/>
        </w:rPr>
        <w:t>Спецификация грамматического задания</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301"/>
        <w:gridCol w:w="5661"/>
      </w:tblGrid>
      <w:tr w:rsidR="00A41FF1" w:rsidRPr="008D08DE" w14:paraId="08D8530E" w14:textId="77777777" w:rsidTr="00666E6E">
        <w:trPr>
          <w:trHeight w:val="108"/>
        </w:trPr>
        <w:tc>
          <w:tcPr>
            <w:tcW w:w="895" w:type="dxa"/>
            <w:tcBorders>
              <w:top w:val="single" w:sz="6" w:space="0" w:color="000000"/>
              <w:left w:val="single" w:sz="6" w:space="0" w:color="000000"/>
              <w:bottom w:val="single" w:sz="6" w:space="0" w:color="000000"/>
              <w:right w:val="single" w:sz="6" w:space="0" w:color="000000"/>
            </w:tcBorders>
            <w:vAlign w:val="center"/>
          </w:tcPr>
          <w:p w14:paraId="460C7323" w14:textId="77777777" w:rsidR="006A7A5E" w:rsidRPr="008D08DE" w:rsidRDefault="006A7A5E" w:rsidP="00666E6E">
            <w:pPr>
              <w:spacing w:before="100" w:beforeAutospacing="1" w:after="100" w:afterAutospacing="1" w:line="108" w:lineRule="atLeast"/>
              <w:jc w:val="center"/>
              <w:rPr>
                <w:b/>
                <w:bCs/>
              </w:rPr>
            </w:pPr>
            <w:r w:rsidRPr="008D08DE">
              <w:rPr>
                <w:b/>
                <w:bCs/>
              </w:rPr>
              <w:lastRenderedPageBreak/>
              <w:t>№ задания</w:t>
            </w:r>
          </w:p>
        </w:tc>
        <w:tc>
          <w:tcPr>
            <w:tcW w:w="1482" w:type="dxa"/>
            <w:tcBorders>
              <w:top w:val="single" w:sz="6" w:space="0" w:color="000000"/>
              <w:left w:val="single" w:sz="6" w:space="0" w:color="000000"/>
              <w:bottom w:val="single" w:sz="6" w:space="0" w:color="000000"/>
              <w:right w:val="single" w:sz="6" w:space="0" w:color="000000"/>
            </w:tcBorders>
            <w:vAlign w:val="center"/>
          </w:tcPr>
          <w:p w14:paraId="66A9D164" w14:textId="77777777" w:rsidR="006A7A5E" w:rsidRPr="008D08DE" w:rsidRDefault="006A7A5E" w:rsidP="00666E6E">
            <w:pPr>
              <w:rPr>
                <w:b/>
                <w:bCs/>
              </w:rPr>
            </w:pPr>
            <w:r w:rsidRPr="008D08DE">
              <w:rPr>
                <w:b/>
                <w:bCs/>
              </w:rPr>
              <w:t>кодификатор</w:t>
            </w:r>
          </w:p>
        </w:tc>
        <w:tc>
          <w:tcPr>
            <w:tcW w:w="1301" w:type="dxa"/>
            <w:tcBorders>
              <w:top w:val="single" w:sz="6" w:space="0" w:color="000000"/>
              <w:left w:val="single" w:sz="6" w:space="0" w:color="000000"/>
              <w:bottom w:val="single" w:sz="6" w:space="0" w:color="000000"/>
              <w:right w:val="single" w:sz="6" w:space="0" w:color="000000"/>
            </w:tcBorders>
          </w:tcPr>
          <w:p w14:paraId="1BD2D4B4" w14:textId="77777777" w:rsidR="006A7A5E" w:rsidRPr="008D08DE" w:rsidRDefault="006A7A5E" w:rsidP="00666E6E">
            <w:pPr>
              <w:spacing w:before="100" w:beforeAutospacing="1" w:after="100" w:afterAutospacing="1" w:line="108" w:lineRule="atLeast"/>
              <w:jc w:val="center"/>
              <w:rPr>
                <w:b/>
                <w:bCs/>
              </w:rPr>
            </w:pPr>
            <w:r w:rsidRPr="008D08DE">
              <w:rPr>
                <w:b/>
                <w:bCs/>
              </w:rPr>
              <w:t>Уровень освоения</w:t>
            </w:r>
          </w:p>
        </w:tc>
        <w:tc>
          <w:tcPr>
            <w:tcW w:w="5661" w:type="dxa"/>
            <w:tcBorders>
              <w:top w:val="single" w:sz="6" w:space="0" w:color="000000"/>
              <w:left w:val="single" w:sz="6" w:space="0" w:color="000000"/>
              <w:bottom w:val="single" w:sz="6" w:space="0" w:color="000000"/>
              <w:right w:val="single" w:sz="6" w:space="0" w:color="000000"/>
            </w:tcBorders>
            <w:vAlign w:val="center"/>
          </w:tcPr>
          <w:p w14:paraId="0236BC09" w14:textId="77777777" w:rsidR="006A7A5E" w:rsidRPr="008D08DE" w:rsidRDefault="006A7A5E"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1895953D" w14:textId="77777777" w:rsidTr="00666E6E">
        <w:tc>
          <w:tcPr>
            <w:tcW w:w="895" w:type="dxa"/>
            <w:tcBorders>
              <w:top w:val="single" w:sz="6" w:space="0" w:color="000000"/>
              <w:left w:val="single" w:sz="6" w:space="0" w:color="000000"/>
              <w:bottom w:val="single" w:sz="4" w:space="0" w:color="auto"/>
              <w:right w:val="single" w:sz="4" w:space="0" w:color="auto"/>
            </w:tcBorders>
            <w:vAlign w:val="center"/>
          </w:tcPr>
          <w:p w14:paraId="6DF6F2E3" w14:textId="77777777" w:rsidR="006A7A5E" w:rsidRPr="008D08DE" w:rsidRDefault="006A7A5E" w:rsidP="00666E6E">
            <w:pPr>
              <w:jc w:val="center"/>
            </w:pPr>
            <w:r w:rsidRPr="008D08DE">
              <w:t>1</w:t>
            </w:r>
          </w:p>
        </w:tc>
        <w:tc>
          <w:tcPr>
            <w:tcW w:w="1482" w:type="dxa"/>
            <w:tcBorders>
              <w:top w:val="single" w:sz="6" w:space="0" w:color="000000"/>
              <w:left w:val="single" w:sz="4" w:space="0" w:color="auto"/>
              <w:bottom w:val="single" w:sz="4" w:space="0" w:color="auto"/>
              <w:right w:val="single" w:sz="6" w:space="0" w:color="000000"/>
            </w:tcBorders>
            <w:vAlign w:val="center"/>
          </w:tcPr>
          <w:p w14:paraId="35D0E525" w14:textId="77777777" w:rsidR="006A7A5E" w:rsidRPr="008D08DE" w:rsidRDefault="006A7A5E" w:rsidP="00666E6E">
            <w:pPr>
              <w:spacing w:before="100" w:beforeAutospacing="1" w:after="100" w:afterAutospacing="1"/>
              <w:jc w:val="center"/>
            </w:pPr>
            <w:r w:rsidRPr="008D08DE">
              <w:t>4.3.2.</w:t>
            </w:r>
          </w:p>
        </w:tc>
        <w:tc>
          <w:tcPr>
            <w:tcW w:w="1301" w:type="dxa"/>
            <w:tcBorders>
              <w:top w:val="single" w:sz="6" w:space="0" w:color="000000"/>
              <w:left w:val="single" w:sz="6" w:space="0" w:color="000000"/>
              <w:bottom w:val="single" w:sz="4" w:space="0" w:color="auto"/>
              <w:right w:val="single" w:sz="6" w:space="0" w:color="000000"/>
            </w:tcBorders>
          </w:tcPr>
          <w:p w14:paraId="29F37C5B" w14:textId="77777777" w:rsidR="006A7A5E" w:rsidRPr="008D08DE" w:rsidRDefault="006A7A5E" w:rsidP="00666E6E">
            <w:pPr>
              <w:spacing w:before="100" w:beforeAutospacing="1" w:after="100" w:afterAutospacing="1"/>
              <w:jc w:val="center"/>
            </w:pPr>
            <w:r w:rsidRPr="008D08DE">
              <w:t>Б</w:t>
            </w:r>
          </w:p>
        </w:tc>
        <w:tc>
          <w:tcPr>
            <w:tcW w:w="5661" w:type="dxa"/>
            <w:tcBorders>
              <w:top w:val="single" w:sz="6" w:space="0" w:color="000000"/>
              <w:left w:val="single" w:sz="6" w:space="0" w:color="000000"/>
              <w:bottom w:val="single" w:sz="4" w:space="0" w:color="auto"/>
              <w:right w:val="single" w:sz="6" w:space="0" w:color="000000"/>
            </w:tcBorders>
            <w:vAlign w:val="center"/>
          </w:tcPr>
          <w:p w14:paraId="7CF68692" w14:textId="77777777" w:rsidR="006A7A5E" w:rsidRPr="008D08DE" w:rsidRDefault="006A7A5E" w:rsidP="00666E6E">
            <w:pPr>
              <w:spacing w:before="100" w:beforeAutospacing="1" w:after="100" w:afterAutospacing="1"/>
            </w:pPr>
            <w:r w:rsidRPr="008D08DE">
              <w:t>Изменение прилагательных по родам, числам и падежам</w:t>
            </w:r>
          </w:p>
        </w:tc>
      </w:tr>
      <w:tr w:rsidR="006A7A5E" w:rsidRPr="008D08DE" w14:paraId="35BCD94A" w14:textId="77777777" w:rsidTr="00666E6E">
        <w:tc>
          <w:tcPr>
            <w:tcW w:w="895" w:type="dxa"/>
            <w:tcBorders>
              <w:top w:val="single" w:sz="4" w:space="0" w:color="auto"/>
              <w:left w:val="single" w:sz="6" w:space="0" w:color="000000"/>
              <w:bottom w:val="single" w:sz="4" w:space="0" w:color="auto"/>
              <w:right w:val="single" w:sz="4" w:space="0" w:color="auto"/>
            </w:tcBorders>
            <w:vAlign w:val="center"/>
          </w:tcPr>
          <w:p w14:paraId="3D8B04ED" w14:textId="77777777" w:rsidR="006A7A5E" w:rsidRPr="008D08DE" w:rsidRDefault="006A7A5E" w:rsidP="00666E6E">
            <w:pPr>
              <w:jc w:val="center"/>
            </w:pPr>
            <w:r w:rsidRPr="008D08DE">
              <w:t>2</w:t>
            </w:r>
          </w:p>
        </w:tc>
        <w:tc>
          <w:tcPr>
            <w:tcW w:w="1482" w:type="dxa"/>
            <w:tcBorders>
              <w:top w:val="single" w:sz="6" w:space="0" w:color="000000"/>
              <w:left w:val="single" w:sz="4" w:space="0" w:color="auto"/>
              <w:bottom w:val="single" w:sz="6" w:space="0" w:color="000000"/>
              <w:right w:val="single" w:sz="6" w:space="0" w:color="000000"/>
            </w:tcBorders>
            <w:vAlign w:val="center"/>
          </w:tcPr>
          <w:p w14:paraId="1948C1AE" w14:textId="77777777" w:rsidR="006A7A5E" w:rsidRPr="008D08DE" w:rsidRDefault="006A7A5E" w:rsidP="00666E6E">
            <w:pPr>
              <w:spacing w:before="100" w:beforeAutospacing="1" w:after="100" w:afterAutospacing="1"/>
              <w:jc w:val="center"/>
            </w:pPr>
            <w:r w:rsidRPr="008D08DE">
              <w:t>2.2</w:t>
            </w:r>
          </w:p>
        </w:tc>
        <w:tc>
          <w:tcPr>
            <w:tcW w:w="1301" w:type="dxa"/>
            <w:tcBorders>
              <w:top w:val="single" w:sz="4" w:space="0" w:color="auto"/>
              <w:left w:val="single" w:sz="6" w:space="0" w:color="000000"/>
              <w:bottom w:val="single" w:sz="6" w:space="0" w:color="000000"/>
              <w:right w:val="single" w:sz="6" w:space="0" w:color="000000"/>
            </w:tcBorders>
          </w:tcPr>
          <w:p w14:paraId="173AF1ED" w14:textId="77777777" w:rsidR="006A7A5E" w:rsidRPr="008D08DE" w:rsidRDefault="006A7A5E" w:rsidP="00666E6E">
            <w:pPr>
              <w:spacing w:before="100" w:beforeAutospacing="1" w:after="100" w:afterAutospacing="1"/>
              <w:jc w:val="center"/>
            </w:pPr>
            <w:r w:rsidRPr="008D08DE">
              <w:t>Б</w:t>
            </w:r>
          </w:p>
        </w:tc>
        <w:tc>
          <w:tcPr>
            <w:tcW w:w="5661" w:type="dxa"/>
            <w:tcBorders>
              <w:top w:val="single" w:sz="6" w:space="0" w:color="000000"/>
              <w:left w:val="single" w:sz="6" w:space="0" w:color="000000"/>
              <w:bottom w:val="single" w:sz="6" w:space="0" w:color="000000"/>
              <w:right w:val="single" w:sz="6" w:space="0" w:color="000000"/>
            </w:tcBorders>
            <w:vAlign w:val="center"/>
          </w:tcPr>
          <w:p w14:paraId="4B5FD009" w14:textId="77777777" w:rsidR="006A7A5E" w:rsidRPr="008D08DE" w:rsidRDefault="006A7A5E" w:rsidP="00666E6E">
            <w:pPr>
              <w:spacing w:before="100" w:beforeAutospacing="1" w:after="100" w:afterAutospacing="1"/>
            </w:pPr>
            <w:r w:rsidRPr="008D08DE">
              <w:t>Выделение в словах с однозначно выделяемыми морфемами окончания, корня, приставки</w:t>
            </w:r>
          </w:p>
        </w:tc>
      </w:tr>
    </w:tbl>
    <w:p w14:paraId="28E8B491" w14:textId="77777777" w:rsidR="006A7A5E" w:rsidRPr="008D08DE" w:rsidRDefault="006A7A5E" w:rsidP="006A7A5E">
      <w:pPr>
        <w:spacing w:after="160" w:line="259" w:lineRule="auto"/>
      </w:pPr>
    </w:p>
    <w:p w14:paraId="0263D980" w14:textId="77777777" w:rsidR="006A7A5E" w:rsidRPr="008D08DE" w:rsidRDefault="006A7A5E" w:rsidP="00B16A6E">
      <w:pPr>
        <w:spacing w:after="120"/>
        <w:ind w:right="-29" w:firstLine="426"/>
        <w:jc w:val="center"/>
        <w:rPr>
          <w:b/>
          <w:bCs/>
        </w:rPr>
      </w:pPr>
      <w:r w:rsidRPr="008D08DE">
        <w:rPr>
          <w:b/>
          <w:bCs/>
        </w:rPr>
        <w:t>Контрольная работа №5 (промежуточная аттестация)</w:t>
      </w:r>
    </w:p>
    <w:p w14:paraId="4B9BA72A" w14:textId="0AB2DBAD" w:rsidR="006A7A5E" w:rsidRPr="008D08DE" w:rsidRDefault="006A7A5E" w:rsidP="00B16A6E">
      <w:pPr>
        <w:spacing w:after="120"/>
        <w:ind w:right="-29" w:firstLine="426"/>
        <w:jc w:val="center"/>
      </w:pPr>
      <w:r w:rsidRPr="008D08DE">
        <w:t xml:space="preserve">УМК «Школа России» (4 </w:t>
      </w:r>
      <w:r w:rsidR="00B16A6E" w:rsidRPr="008D08DE">
        <w:t>год обучения</w:t>
      </w:r>
      <w:r w:rsidRPr="008D08DE">
        <w:t>)</w:t>
      </w:r>
    </w:p>
    <w:p w14:paraId="2D68E1C9" w14:textId="77777777" w:rsidR="006A7A5E" w:rsidRPr="008D08DE" w:rsidRDefault="006A7A5E" w:rsidP="00B16A6E">
      <w:pPr>
        <w:spacing w:after="120"/>
        <w:ind w:right="-29" w:firstLine="426"/>
        <w:jc w:val="center"/>
        <w:rPr>
          <w:b/>
          <w:bCs/>
        </w:rPr>
      </w:pPr>
      <w:r w:rsidRPr="008D08DE">
        <w:rPr>
          <w:b/>
          <w:bCs/>
        </w:rPr>
        <w:t>Диктант</w:t>
      </w:r>
    </w:p>
    <w:p w14:paraId="2BAA993D" w14:textId="77777777" w:rsidR="006A7A5E" w:rsidRPr="008D08DE" w:rsidRDefault="006A7A5E" w:rsidP="006A7A5E">
      <w:pPr>
        <w:spacing w:line="259" w:lineRule="auto"/>
        <w:jc w:val="both"/>
      </w:pPr>
      <w:r w:rsidRPr="008D08DE">
        <w:t xml:space="preserve">       На берегу лесного ручья цветут незабудки. Очень хороши эти голубые цветы. В их маленьких лепестках живёт летнее небо. Скромные незабудки растут густо. Словно голубой ковёр видишь у себя под ногами. Эти цветы не ищут себе видного места. В сырой низинке радуют они глаз. </w:t>
      </w:r>
    </w:p>
    <w:p w14:paraId="4AC57BFF" w14:textId="77777777" w:rsidR="006A7A5E" w:rsidRPr="008D08DE" w:rsidRDefault="006A7A5E" w:rsidP="006A7A5E">
      <w:pPr>
        <w:spacing w:line="259" w:lineRule="auto"/>
        <w:jc w:val="both"/>
      </w:pPr>
      <w:r w:rsidRPr="008D08DE">
        <w:t xml:space="preserve">       Весело струится лесной ручеёк, плещется по камушкам. В его прозрачной воде мелькают крошечные рыбки. </w:t>
      </w:r>
    </w:p>
    <w:p w14:paraId="1532C061" w14:textId="77777777" w:rsidR="006A7A5E" w:rsidRPr="008D08DE" w:rsidRDefault="006A7A5E" w:rsidP="006A7A5E">
      <w:pPr>
        <w:spacing w:line="259" w:lineRule="auto"/>
        <w:jc w:val="both"/>
      </w:pPr>
      <w:r w:rsidRPr="008D08DE">
        <w:t xml:space="preserve">       Летают над поляной глазастые стрекозы и лёгкие бабочки. Смотрят незабудки в небо. А в голубом небе над макушками деревьев тихо плывут белые облака. (80 слов)</w:t>
      </w:r>
    </w:p>
    <w:p w14:paraId="570AFB70" w14:textId="77777777" w:rsidR="006A7A5E" w:rsidRPr="008D08DE" w:rsidRDefault="006A7A5E" w:rsidP="006A7A5E">
      <w:pPr>
        <w:spacing w:line="259" w:lineRule="auto"/>
        <w:jc w:val="both"/>
      </w:pPr>
    </w:p>
    <w:p w14:paraId="5B5CEC59" w14:textId="77777777" w:rsidR="006A7A5E" w:rsidRPr="008D08DE" w:rsidRDefault="006A7A5E" w:rsidP="006A7A5E">
      <w:pPr>
        <w:spacing w:line="259" w:lineRule="auto"/>
        <w:ind w:firstLine="426"/>
        <w:jc w:val="both"/>
        <w:rPr>
          <w:b/>
          <w:bCs/>
        </w:rPr>
      </w:pPr>
      <w:r w:rsidRPr="008D08DE">
        <w:rPr>
          <w:b/>
          <w:bCs/>
        </w:rPr>
        <w:t xml:space="preserve"> Грамматическое задание</w:t>
      </w:r>
    </w:p>
    <w:p w14:paraId="16E40B6B" w14:textId="77777777" w:rsidR="006A7A5E" w:rsidRPr="008D08DE" w:rsidRDefault="006A7A5E" w:rsidP="006A7A5E">
      <w:pPr>
        <w:spacing w:line="259" w:lineRule="auto"/>
        <w:jc w:val="both"/>
      </w:pPr>
      <w:r w:rsidRPr="008D08DE">
        <w:t>1.Выпиши предложение. Подчеркни в нем главные члены. Над каждым словом напиши, какой частью речи оно является.</w:t>
      </w:r>
    </w:p>
    <w:p w14:paraId="4596CFBA" w14:textId="77777777" w:rsidR="006A7A5E" w:rsidRPr="008D08DE" w:rsidRDefault="006A7A5E" w:rsidP="006A7A5E">
      <w:pPr>
        <w:spacing w:line="259" w:lineRule="auto"/>
        <w:jc w:val="both"/>
      </w:pPr>
      <w:r w:rsidRPr="008D08DE">
        <w:t>1 вариант – 1 предложение</w:t>
      </w:r>
    </w:p>
    <w:p w14:paraId="45ABF3D4" w14:textId="77777777" w:rsidR="006A7A5E" w:rsidRPr="008D08DE" w:rsidRDefault="006A7A5E" w:rsidP="006A7A5E">
      <w:pPr>
        <w:spacing w:line="259" w:lineRule="auto"/>
        <w:jc w:val="both"/>
      </w:pPr>
      <w:r w:rsidRPr="008D08DE">
        <w:t>2 вариант - 7 предложение</w:t>
      </w:r>
    </w:p>
    <w:p w14:paraId="70B5DD03" w14:textId="77777777" w:rsidR="006A7A5E" w:rsidRPr="008D08DE" w:rsidRDefault="006A7A5E" w:rsidP="006A7A5E">
      <w:pPr>
        <w:spacing w:line="259" w:lineRule="auto"/>
        <w:jc w:val="both"/>
      </w:pPr>
      <w:r w:rsidRPr="008D08DE">
        <w:t xml:space="preserve">2.  </w:t>
      </w:r>
    </w:p>
    <w:p w14:paraId="0BECA37F" w14:textId="77777777" w:rsidR="006A7A5E" w:rsidRPr="008D08DE" w:rsidRDefault="006A7A5E" w:rsidP="006A7A5E">
      <w:pPr>
        <w:spacing w:line="259" w:lineRule="auto"/>
        <w:jc w:val="both"/>
      </w:pPr>
      <w:r w:rsidRPr="008D08DE">
        <w:t>1 вариант. Найди в тексте предложение с однородными подлежащими. Выпиши это предложение и подчеркни в нём однородные подлежащие.</w:t>
      </w:r>
    </w:p>
    <w:p w14:paraId="1048E5BA" w14:textId="77777777" w:rsidR="006A7A5E" w:rsidRPr="008D08DE" w:rsidRDefault="006A7A5E" w:rsidP="006A7A5E">
      <w:pPr>
        <w:spacing w:line="259" w:lineRule="auto"/>
        <w:jc w:val="both"/>
      </w:pPr>
      <w:r w:rsidRPr="008D08DE">
        <w:t>2 вариант. Найди в тексте предложение с однородными сказуемыми. Выпиши это предложение и подчеркни в нём однородные сказуемые.</w:t>
      </w:r>
    </w:p>
    <w:p w14:paraId="57A1D8F3" w14:textId="77777777" w:rsidR="006A7A5E" w:rsidRPr="008D08DE" w:rsidRDefault="006A7A5E" w:rsidP="006A7A5E">
      <w:pPr>
        <w:spacing w:line="259" w:lineRule="auto"/>
        <w:jc w:val="both"/>
      </w:pPr>
      <w:r w:rsidRPr="008D08DE">
        <w:t>3*.Морфологический разбор глагола</w:t>
      </w:r>
    </w:p>
    <w:p w14:paraId="770CCDF2" w14:textId="77777777" w:rsidR="006A7A5E" w:rsidRPr="008D08DE" w:rsidRDefault="006A7A5E" w:rsidP="006A7A5E">
      <w:pPr>
        <w:spacing w:line="259" w:lineRule="auto"/>
        <w:jc w:val="both"/>
      </w:pPr>
      <w:r w:rsidRPr="008D08DE">
        <w:t>1 вариант – цветут</w:t>
      </w:r>
    </w:p>
    <w:p w14:paraId="4145BDCA" w14:textId="77777777" w:rsidR="006A7A5E" w:rsidRPr="008D08DE" w:rsidRDefault="006A7A5E" w:rsidP="006A7A5E">
      <w:pPr>
        <w:spacing w:line="259" w:lineRule="auto"/>
        <w:jc w:val="both"/>
      </w:pPr>
      <w:r w:rsidRPr="008D08DE">
        <w:t>2 вариант - живет</w:t>
      </w:r>
    </w:p>
    <w:p w14:paraId="2B8ED868" w14:textId="77777777" w:rsidR="006A7A5E" w:rsidRPr="008D08DE" w:rsidRDefault="006A7A5E" w:rsidP="006A7A5E">
      <w:pPr>
        <w:spacing w:after="160" w:line="17" w:lineRule="exact"/>
      </w:pPr>
    </w:p>
    <w:p w14:paraId="2210E872" w14:textId="77777777" w:rsidR="006A7A5E" w:rsidRPr="008D08DE" w:rsidRDefault="006A7A5E" w:rsidP="00B16A6E">
      <w:pPr>
        <w:spacing w:after="120"/>
        <w:ind w:right="-29" w:firstLine="426"/>
        <w:jc w:val="center"/>
        <w:rPr>
          <w:b/>
          <w:bCs/>
        </w:rPr>
      </w:pPr>
      <w:bookmarkStart w:id="17" w:name="_Hlk61551355"/>
      <w:r w:rsidRPr="008D08DE">
        <w:rPr>
          <w:b/>
          <w:bCs/>
        </w:rPr>
        <w:t>Спецификация диктанта</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7652"/>
      </w:tblGrid>
      <w:tr w:rsidR="00A41FF1" w:rsidRPr="008D08DE" w14:paraId="35CA6BF0" w14:textId="77777777" w:rsidTr="00666E6E">
        <w:trPr>
          <w:trHeight w:val="415"/>
        </w:trPr>
        <w:tc>
          <w:tcPr>
            <w:tcW w:w="1704" w:type="dxa"/>
          </w:tcPr>
          <w:p w14:paraId="7DB22F02" w14:textId="77777777" w:rsidR="006A7A5E" w:rsidRPr="008D08DE" w:rsidRDefault="006A7A5E" w:rsidP="00666E6E">
            <w:pPr>
              <w:autoSpaceDE w:val="0"/>
              <w:autoSpaceDN w:val="0"/>
              <w:adjustRightInd w:val="0"/>
              <w:jc w:val="both"/>
              <w:rPr>
                <w:b/>
                <w:bCs/>
              </w:rPr>
            </w:pPr>
            <w:r w:rsidRPr="008D08DE">
              <w:rPr>
                <w:b/>
                <w:bCs/>
              </w:rPr>
              <w:t>Кодификатор</w:t>
            </w:r>
          </w:p>
        </w:tc>
        <w:tc>
          <w:tcPr>
            <w:tcW w:w="7652" w:type="dxa"/>
          </w:tcPr>
          <w:p w14:paraId="37C25883" w14:textId="77777777" w:rsidR="006A7A5E" w:rsidRPr="008D08DE" w:rsidRDefault="006A7A5E" w:rsidP="00666E6E">
            <w:pPr>
              <w:autoSpaceDE w:val="0"/>
              <w:autoSpaceDN w:val="0"/>
              <w:adjustRightInd w:val="0"/>
              <w:jc w:val="center"/>
              <w:rPr>
                <w:b/>
                <w:bCs/>
              </w:rPr>
            </w:pPr>
            <w:r w:rsidRPr="008D08DE">
              <w:rPr>
                <w:b/>
                <w:bCs/>
              </w:rPr>
              <w:t>Элементы содержания</w:t>
            </w:r>
          </w:p>
        </w:tc>
      </w:tr>
      <w:tr w:rsidR="00A41FF1" w:rsidRPr="008D08DE" w14:paraId="0F2A187A"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319BA191" w14:textId="77777777" w:rsidR="006A7A5E" w:rsidRPr="008D08DE" w:rsidRDefault="006A7A5E" w:rsidP="00666E6E">
            <w:pPr>
              <w:autoSpaceDE w:val="0"/>
              <w:autoSpaceDN w:val="0"/>
              <w:adjustRightInd w:val="0"/>
              <w:jc w:val="center"/>
            </w:pPr>
            <w:r w:rsidRPr="008D08DE">
              <w:t>6.2.</w:t>
            </w:r>
          </w:p>
        </w:tc>
        <w:tc>
          <w:tcPr>
            <w:tcW w:w="7652" w:type="dxa"/>
            <w:tcBorders>
              <w:top w:val="single" w:sz="6" w:space="0" w:color="000000"/>
              <w:left w:val="single" w:sz="6" w:space="0" w:color="000000"/>
              <w:bottom w:val="single" w:sz="6" w:space="0" w:color="000000"/>
              <w:right w:val="single" w:sz="6" w:space="0" w:color="000000"/>
            </w:tcBorders>
            <w:vAlign w:val="center"/>
          </w:tcPr>
          <w:p w14:paraId="3A92072D" w14:textId="77777777" w:rsidR="006A7A5E" w:rsidRPr="008D08DE" w:rsidRDefault="006A7A5E" w:rsidP="00666E6E">
            <w:pPr>
              <w:autoSpaceDE w:val="0"/>
              <w:autoSpaceDN w:val="0"/>
              <w:adjustRightInd w:val="0"/>
            </w:pPr>
            <w:r w:rsidRPr="008D08DE">
              <w:t>Написание прописной буквы в начале предложения, в именах собственных</w:t>
            </w:r>
          </w:p>
        </w:tc>
      </w:tr>
      <w:tr w:rsidR="00A41FF1" w:rsidRPr="008D08DE" w14:paraId="766C9E8A"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5CF9AC9A" w14:textId="77777777" w:rsidR="006A7A5E" w:rsidRPr="008D08DE" w:rsidRDefault="006A7A5E" w:rsidP="00666E6E">
            <w:pPr>
              <w:autoSpaceDE w:val="0"/>
              <w:autoSpaceDN w:val="0"/>
              <w:adjustRightInd w:val="0"/>
              <w:jc w:val="center"/>
            </w:pPr>
            <w:r w:rsidRPr="008D08DE">
              <w:t>6.3.</w:t>
            </w:r>
          </w:p>
        </w:tc>
        <w:tc>
          <w:tcPr>
            <w:tcW w:w="7652" w:type="dxa"/>
            <w:tcBorders>
              <w:top w:val="single" w:sz="6" w:space="0" w:color="000000"/>
              <w:left w:val="single" w:sz="6" w:space="0" w:color="000000"/>
              <w:bottom w:val="single" w:sz="6" w:space="0" w:color="000000"/>
              <w:right w:val="single" w:sz="6" w:space="0" w:color="000000"/>
            </w:tcBorders>
            <w:vAlign w:val="center"/>
          </w:tcPr>
          <w:p w14:paraId="715F7732" w14:textId="77777777" w:rsidR="006A7A5E" w:rsidRPr="008D08DE" w:rsidRDefault="006A7A5E" w:rsidP="00666E6E">
            <w:pPr>
              <w:autoSpaceDE w:val="0"/>
              <w:autoSpaceDN w:val="0"/>
              <w:adjustRightInd w:val="0"/>
            </w:pPr>
            <w:r w:rsidRPr="008D08DE">
              <w:t>Правописание сочетаний жи-ши, ча-ща, чу-щу в положении под ударением</w:t>
            </w:r>
          </w:p>
        </w:tc>
      </w:tr>
      <w:tr w:rsidR="00A41FF1" w:rsidRPr="008D08DE" w14:paraId="19296B9C"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400B0B32" w14:textId="77777777" w:rsidR="006A7A5E" w:rsidRPr="008D08DE" w:rsidRDefault="006A7A5E" w:rsidP="00666E6E">
            <w:pPr>
              <w:autoSpaceDE w:val="0"/>
              <w:autoSpaceDN w:val="0"/>
              <w:adjustRightInd w:val="0"/>
              <w:jc w:val="center"/>
            </w:pPr>
            <w:r w:rsidRPr="008D08DE">
              <w:t>6.4.</w:t>
            </w:r>
          </w:p>
        </w:tc>
        <w:tc>
          <w:tcPr>
            <w:tcW w:w="7652" w:type="dxa"/>
            <w:tcBorders>
              <w:top w:val="single" w:sz="6" w:space="0" w:color="000000"/>
              <w:left w:val="single" w:sz="6" w:space="0" w:color="000000"/>
              <w:bottom w:val="single" w:sz="6" w:space="0" w:color="000000"/>
              <w:right w:val="single" w:sz="6" w:space="0" w:color="000000"/>
            </w:tcBorders>
            <w:vAlign w:val="center"/>
          </w:tcPr>
          <w:p w14:paraId="02B948C5" w14:textId="77777777" w:rsidR="006A7A5E" w:rsidRPr="008D08DE" w:rsidRDefault="006A7A5E" w:rsidP="00666E6E">
            <w:pPr>
              <w:autoSpaceDE w:val="0"/>
              <w:autoSpaceDN w:val="0"/>
              <w:adjustRightInd w:val="0"/>
            </w:pPr>
            <w:r w:rsidRPr="008D08DE">
              <w:t>Правописание сочетаний чк,чн, чт, щн</w:t>
            </w:r>
          </w:p>
        </w:tc>
      </w:tr>
      <w:tr w:rsidR="00A41FF1" w:rsidRPr="008D08DE" w14:paraId="7C585DB3"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512026F" w14:textId="77777777" w:rsidR="006A7A5E" w:rsidRPr="008D08DE" w:rsidRDefault="006A7A5E" w:rsidP="00666E6E">
            <w:pPr>
              <w:autoSpaceDE w:val="0"/>
              <w:autoSpaceDN w:val="0"/>
              <w:adjustRightInd w:val="0"/>
              <w:jc w:val="center"/>
            </w:pPr>
            <w:r w:rsidRPr="008D08DE">
              <w:t>6.5.</w:t>
            </w:r>
          </w:p>
        </w:tc>
        <w:tc>
          <w:tcPr>
            <w:tcW w:w="7652" w:type="dxa"/>
            <w:tcBorders>
              <w:top w:val="single" w:sz="6" w:space="0" w:color="000000"/>
              <w:left w:val="single" w:sz="6" w:space="0" w:color="000000"/>
              <w:bottom w:val="single" w:sz="6" w:space="0" w:color="000000"/>
              <w:right w:val="single" w:sz="6" w:space="0" w:color="000000"/>
            </w:tcBorders>
            <w:vAlign w:val="center"/>
          </w:tcPr>
          <w:p w14:paraId="7EF44718" w14:textId="77777777" w:rsidR="006A7A5E" w:rsidRPr="008D08DE" w:rsidRDefault="006A7A5E" w:rsidP="00666E6E">
            <w:pPr>
              <w:autoSpaceDE w:val="0"/>
              <w:autoSpaceDN w:val="0"/>
              <w:adjustRightInd w:val="0"/>
            </w:pPr>
            <w:r w:rsidRPr="008D08DE">
              <w:t>Правописание проверяемых безударных гласных в корне слова</w:t>
            </w:r>
          </w:p>
        </w:tc>
      </w:tr>
      <w:tr w:rsidR="00A41FF1" w:rsidRPr="008D08DE" w14:paraId="2BC06E41"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650F9123" w14:textId="77777777" w:rsidR="006A7A5E" w:rsidRPr="008D08DE" w:rsidRDefault="006A7A5E" w:rsidP="00666E6E">
            <w:pPr>
              <w:autoSpaceDE w:val="0"/>
              <w:autoSpaceDN w:val="0"/>
              <w:adjustRightInd w:val="0"/>
              <w:jc w:val="center"/>
            </w:pPr>
            <w:r w:rsidRPr="008D08DE">
              <w:t>6.6.</w:t>
            </w:r>
          </w:p>
        </w:tc>
        <w:tc>
          <w:tcPr>
            <w:tcW w:w="7652" w:type="dxa"/>
            <w:tcBorders>
              <w:top w:val="single" w:sz="6" w:space="0" w:color="000000"/>
              <w:left w:val="single" w:sz="6" w:space="0" w:color="000000"/>
              <w:bottom w:val="single" w:sz="6" w:space="0" w:color="000000"/>
              <w:right w:val="single" w:sz="6" w:space="0" w:color="000000"/>
            </w:tcBorders>
            <w:vAlign w:val="center"/>
          </w:tcPr>
          <w:p w14:paraId="213FE853" w14:textId="77777777" w:rsidR="006A7A5E" w:rsidRPr="008D08DE" w:rsidRDefault="006A7A5E" w:rsidP="00666E6E">
            <w:pPr>
              <w:autoSpaceDE w:val="0"/>
              <w:autoSpaceDN w:val="0"/>
              <w:adjustRightInd w:val="0"/>
            </w:pPr>
            <w:r w:rsidRPr="008D08DE">
              <w:t>Правописание парных звонких и глухих согласных в корне слова</w:t>
            </w:r>
          </w:p>
        </w:tc>
      </w:tr>
      <w:tr w:rsidR="00A41FF1" w:rsidRPr="008D08DE" w14:paraId="3A2714D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0526CA3" w14:textId="77777777" w:rsidR="006A7A5E" w:rsidRPr="008D08DE" w:rsidRDefault="006A7A5E" w:rsidP="00666E6E">
            <w:pPr>
              <w:autoSpaceDE w:val="0"/>
              <w:autoSpaceDN w:val="0"/>
              <w:adjustRightInd w:val="0"/>
              <w:jc w:val="center"/>
            </w:pPr>
            <w:r w:rsidRPr="008D08DE">
              <w:t>6.8</w:t>
            </w:r>
          </w:p>
        </w:tc>
        <w:tc>
          <w:tcPr>
            <w:tcW w:w="7652" w:type="dxa"/>
            <w:tcBorders>
              <w:top w:val="single" w:sz="6" w:space="0" w:color="000000"/>
              <w:left w:val="single" w:sz="6" w:space="0" w:color="000000"/>
              <w:bottom w:val="single" w:sz="6" w:space="0" w:color="000000"/>
              <w:right w:val="single" w:sz="6" w:space="0" w:color="000000"/>
            </w:tcBorders>
            <w:vAlign w:val="center"/>
          </w:tcPr>
          <w:p w14:paraId="451E6575" w14:textId="77777777" w:rsidR="006A7A5E" w:rsidRPr="008D08DE" w:rsidRDefault="006A7A5E" w:rsidP="00666E6E">
            <w:pPr>
              <w:autoSpaceDE w:val="0"/>
              <w:autoSpaceDN w:val="0"/>
              <w:adjustRightInd w:val="0"/>
            </w:pPr>
            <w:r w:rsidRPr="008D08DE">
              <w:t>Правописание непроверяемых гласных и согласных в корне слова</w:t>
            </w:r>
          </w:p>
        </w:tc>
      </w:tr>
      <w:tr w:rsidR="00A41FF1" w:rsidRPr="008D08DE" w14:paraId="538BA060"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0857660F" w14:textId="77777777" w:rsidR="006A7A5E" w:rsidRPr="008D08DE" w:rsidRDefault="006A7A5E" w:rsidP="00666E6E">
            <w:pPr>
              <w:autoSpaceDE w:val="0"/>
              <w:autoSpaceDN w:val="0"/>
              <w:adjustRightInd w:val="0"/>
              <w:jc w:val="center"/>
            </w:pPr>
            <w:r w:rsidRPr="008D08DE">
              <w:t>6.10.</w:t>
            </w:r>
          </w:p>
        </w:tc>
        <w:tc>
          <w:tcPr>
            <w:tcW w:w="7652" w:type="dxa"/>
            <w:tcBorders>
              <w:top w:val="single" w:sz="6" w:space="0" w:color="000000"/>
              <w:left w:val="single" w:sz="6" w:space="0" w:color="000000"/>
              <w:bottom w:val="single" w:sz="6" w:space="0" w:color="000000"/>
              <w:right w:val="single" w:sz="6" w:space="0" w:color="000000"/>
            </w:tcBorders>
            <w:vAlign w:val="center"/>
          </w:tcPr>
          <w:p w14:paraId="1BF2FAC9" w14:textId="77777777" w:rsidR="006A7A5E" w:rsidRPr="008D08DE" w:rsidRDefault="006A7A5E" w:rsidP="00666E6E">
            <w:pPr>
              <w:autoSpaceDE w:val="0"/>
              <w:autoSpaceDN w:val="0"/>
              <w:adjustRightInd w:val="0"/>
            </w:pPr>
            <w:r w:rsidRPr="008D08DE">
              <w:t>Правописание разделительных ъ и ь</w:t>
            </w:r>
          </w:p>
        </w:tc>
      </w:tr>
      <w:tr w:rsidR="00A41FF1" w:rsidRPr="008D08DE" w14:paraId="63B26EED" w14:textId="77777777" w:rsidTr="00666E6E">
        <w:trPr>
          <w:trHeight w:val="546"/>
        </w:trPr>
        <w:tc>
          <w:tcPr>
            <w:tcW w:w="1704" w:type="dxa"/>
            <w:tcBorders>
              <w:top w:val="single" w:sz="6" w:space="0" w:color="000000"/>
              <w:left w:val="single" w:sz="6" w:space="0" w:color="000000"/>
              <w:bottom w:val="single" w:sz="6" w:space="0" w:color="000000"/>
              <w:right w:val="single" w:sz="6" w:space="0" w:color="000000"/>
            </w:tcBorders>
            <w:vAlign w:val="center"/>
          </w:tcPr>
          <w:p w14:paraId="2E9454EC" w14:textId="77777777" w:rsidR="006A7A5E" w:rsidRPr="008D08DE" w:rsidRDefault="006A7A5E" w:rsidP="00666E6E">
            <w:pPr>
              <w:autoSpaceDE w:val="0"/>
              <w:autoSpaceDN w:val="0"/>
              <w:adjustRightInd w:val="0"/>
              <w:jc w:val="center"/>
            </w:pPr>
            <w:r w:rsidRPr="008D08DE">
              <w:t>6.12.</w:t>
            </w:r>
          </w:p>
        </w:tc>
        <w:tc>
          <w:tcPr>
            <w:tcW w:w="7652" w:type="dxa"/>
            <w:tcBorders>
              <w:top w:val="single" w:sz="6" w:space="0" w:color="000000"/>
              <w:left w:val="single" w:sz="6" w:space="0" w:color="000000"/>
              <w:bottom w:val="single" w:sz="6" w:space="0" w:color="000000"/>
              <w:right w:val="single" w:sz="6" w:space="0" w:color="000000"/>
            </w:tcBorders>
            <w:vAlign w:val="center"/>
          </w:tcPr>
          <w:p w14:paraId="0B8AB79B" w14:textId="77777777" w:rsidR="006A7A5E" w:rsidRPr="008D08DE" w:rsidRDefault="006A7A5E" w:rsidP="00666E6E">
            <w:pPr>
              <w:autoSpaceDE w:val="0"/>
              <w:autoSpaceDN w:val="0"/>
              <w:adjustRightInd w:val="0"/>
            </w:pPr>
            <w:r w:rsidRPr="008D08DE">
              <w:t>Правописание мягкого знака после шипящих на конце глагола в форме 2-го лица единственного числа</w:t>
            </w:r>
          </w:p>
        </w:tc>
      </w:tr>
      <w:tr w:rsidR="00A41FF1" w:rsidRPr="008D08DE" w14:paraId="02A30028"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4F566E16" w14:textId="77777777" w:rsidR="006A7A5E" w:rsidRPr="008D08DE" w:rsidRDefault="006A7A5E" w:rsidP="00666E6E">
            <w:pPr>
              <w:autoSpaceDE w:val="0"/>
              <w:autoSpaceDN w:val="0"/>
              <w:adjustRightInd w:val="0"/>
              <w:jc w:val="center"/>
            </w:pPr>
            <w:r w:rsidRPr="008D08DE">
              <w:t>6.13</w:t>
            </w:r>
          </w:p>
        </w:tc>
        <w:tc>
          <w:tcPr>
            <w:tcW w:w="7652" w:type="dxa"/>
            <w:tcBorders>
              <w:top w:val="single" w:sz="6" w:space="0" w:color="000000"/>
              <w:left w:val="single" w:sz="6" w:space="0" w:color="000000"/>
              <w:bottom w:val="single" w:sz="6" w:space="0" w:color="000000"/>
              <w:right w:val="single" w:sz="6" w:space="0" w:color="000000"/>
            </w:tcBorders>
            <w:vAlign w:val="center"/>
          </w:tcPr>
          <w:p w14:paraId="41CA22BA" w14:textId="77777777" w:rsidR="006A7A5E" w:rsidRPr="008D08DE" w:rsidRDefault="006A7A5E" w:rsidP="00666E6E">
            <w:pPr>
              <w:autoSpaceDE w:val="0"/>
              <w:autoSpaceDN w:val="0"/>
              <w:adjustRightInd w:val="0"/>
            </w:pPr>
            <w:r w:rsidRPr="008D08DE">
              <w:t>Правописание безударных падежных окончаний имен существительных</w:t>
            </w:r>
          </w:p>
        </w:tc>
      </w:tr>
      <w:tr w:rsidR="00A41FF1" w:rsidRPr="008D08DE" w14:paraId="6675378A"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4249B60E" w14:textId="77777777" w:rsidR="006A7A5E" w:rsidRPr="008D08DE" w:rsidRDefault="006A7A5E" w:rsidP="00666E6E">
            <w:pPr>
              <w:autoSpaceDE w:val="0"/>
              <w:autoSpaceDN w:val="0"/>
              <w:adjustRightInd w:val="0"/>
              <w:jc w:val="center"/>
            </w:pPr>
            <w:r w:rsidRPr="008D08DE">
              <w:lastRenderedPageBreak/>
              <w:t>6.14.</w:t>
            </w:r>
          </w:p>
        </w:tc>
        <w:tc>
          <w:tcPr>
            <w:tcW w:w="7652" w:type="dxa"/>
            <w:tcBorders>
              <w:top w:val="single" w:sz="6" w:space="0" w:color="000000"/>
              <w:left w:val="single" w:sz="6" w:space="0" w:color="000000"/>
              <w:bottom w:val="single" w:sz="6" w:space="0" w:color="000000"/>
              <w:right w:val="single" w:sz="6" w:space="0" w:color="000000"/>
            </w:tcBorders>
            <w:vAlign w:val="center"/>
          </w:tcPr>
          <w:p w14:paraId="20DA016B" w14:textId="77777777" w:rsidR="006A7A5E" w:rsidRPr="008D08DE" w:rsidRDefault="006A7A5E" w:rsidP="00666E6E">
            <w:pPr>
              <w:autoSpaceDE w:val="0"/>
              <w:autoSpaceDN w:val="0"/>
              <w:adjustRightInd w:val="0"/>
            </w:pPr>
            <w:r w:rsidRPr="008D08DE">
              <w:t>Правописание безударных окончаний имен прилагательных</w:t>
            </w:r>
          </w:p>
        </w:tc>
      </w:tr>
      <w:tr w:rsidR="00A41FF1" w:rsidRPr="008D08DE" w14:paraId="13C1840E"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39E0A8E3" w14:textId="77777777" w:rsidR="006A7A5E" w:rsidRPr="008D08DE" w:rsidRDefault="006A7A5E" w:rsidP="00666E6E">
            <w:pPr>
              <w:autoSpaceDE w:val="0"/>
              <w:autoSpaceDN w:val="0"/>
              <w:adjustRightInd w:val="0"/>
              <w:jc w:val="center"/>
            </w:pPr>
            <w:r w:rsidRPr="008D08DE">
              <w:t>6.15.</w:t>
            </w:r>
          </w:p>
        </w:tc>
        <w:tc>
          <w:tcPr>
            <w:tcW w:w="7652" w:type="dxa"/>
            <w:tcBorders>
              <w:top w:val="single" w:sz="6" w:space="0" w:color="000000"/>
              <w:left w:val="single" w:sz="6" w:space="0" w:color="000000"/>
              <w:bottom w:val="single" w:sz="6" w:space="0" w:color="000000"/>
              <w:right w:val="single" w:sz="6" w:space="0" w:color="000000"/>
            </w:tcBorders>
            <w:vAlign w:val="center"/>
          </w:tcPr>
          <w:p w14:paraId="7ABBDAB0" w14:textId="77777777" w:rsidR="006A7A5E" w:rsidRPr="008D08DE" w:rsidRDefault="006A7A5E" w:rsidP="00666E6E">
            <w:pPr>
              <w:autoSpaceDE w:val="0"/>
              <w:autoSpaceDN w:val="0"/>
              <w:adjustRightInd w:val="0"/>
            </w:pPr>
            <w:r w:rsidRPr="008D08DE">
              <w:t>Раздельное написание предлогов с личными местоимениями</w:t>
            </w:r>
          </w:p>
        </w:tc>
      </w:tr>
      <w:tr w:rsidR="00A41FF1" w:rsidRPr="008D08DE" w14:paraId="1908BA14"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01F3D924" w14:textId="77777777" w:rsidR="006A7A5E" w:rsidRPr="008D08DE" w:rsidRDefault="006A7A5E" w:rsidP="00666E6E">
            <w:pPr>
              <w:autoSpaceDE w:val="0"/>
              <w:autoSpaceDN w:val="0"/>
              <w:adjustRightInd w:val="0"/>
              <w:jc w:val="center"/>
            </w:pPr>
            <w:r w:rsidRPr="008D08DE">
              <w:t>6.16.</w:t>
            </w:r>
          </w:p>
        </w:tc>
        <w:tc>
          <w:tcPr>
            <w:tcW w:w="7652" w:type="dxa"/>
            <w:tcBorders>
              <w:top w:val="single" w:sz="6" w:space="0" w:color="000000"/>
              <w:left w:val="single" w:sz="6" w:space="0" w:color="000000"/>
              <w:bottom w:val="single" w:sz="6" w:space="0" w:color="000000"/>
              <w:right w:val="single" w:sz="6" w:space="0" w:color="000000"/>
            </w:tcBorders>
            <w:vAlign w:val="center"/>
          </w:tcPr>
          <w:p w14:paraId="02DDFB92" w14:textId="77777777" w:rsidR="006A7A5E" w:rsidRPr="008D08DE" w:rsidRDefault="006A7A5E" w:rsidP="00666E6E">
            <w:pPr>
              <w:autoSpaceDE w:val="0"/>
              <w:autoSpaceDN w:val="0"/>
              <w:adjustRightInd w:val="0"/>
            </w:pPr>
            <w:r w:rsidRPr="008D08DE">
              <w:t>Правописание не с глаголами</w:t>
            </w:r>
          </w:p>
        </w:tc>
      </w:tr>
      <w:tr w:rsidR="00A41FF1" w:rsidRPr="008D08DE" w14:paraId="19E1777F"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7ED757EA" w14:textId="77777777" w:rsidR="006A7A5E" w:rsidRPr="008D08DE" w:rsidRDefault="006A7A5E" w:rsidP="00666E6E">
            <w:pPr>
              <w:autoSpaceDE w:val="0"/>
              <w:autoSpaceDN w:val="0"/>
              <w:adjustRightInd w:val="0"/>
              <w:jc w:val="center"/>
            </w:pPr>
            <w:r w:rsidRPr="008D08DE">
              <w:t>6.18.</w:t>
            </w:r>
          </w:p>
        </w:tc>
        <w:tc>
          <w:tcPr>
            <w:tcW w:w="7652" w:type="dxa"/>
            <w:tcBorders>
              <w:top w:val="single" w:sz="6" w:space="0" w:color="000000"/>
              <w:left w:val="single" w:sz="6" w:space="0" w:color="000000"/>
              <w:bottom w:val="single" w:sz="6" w:space="0" w:color="000000"/>
              <w:right w:val="single" w:sz="6" w:space="0" w:color="000000"/>
            </w:tcBorders>
            <w:vAlign w:val="center"/>
          </w:tcPr>
          <w:p w14:paraId="2654AF9A" w14:textId="77777777" w:rsidR="006A7A5E" w:rsidRPr="008D08DE" w:rsidRDefault="006A7A5E" w:rsidP="00666E6E">
            <w:pPr>
              <w:autoSpaceDE w:val="0"/>
              <w:autoSpaceDN w:val="0"/>
              <w:adjustRightInd w:val="0"/>
            </w:pPr>
            <w:r w:rsidRPr="008D08DE">
              <w:t>Раздельное написание предлогов с другими словами</w:t>
            </w:r>
          </w:p>
        </w:tc>
      </w:tr>
      <w:tr w:rsidR="00A41FF1" w:rsidRPr="008D08DE" w14:paraId="7CE5EE74" w14:textId="77777777" w:rsidTr="00666E6E">
        <w:tc>
          <w:tcPr>
            <w:tcW w:w="1704" w:type="dxa"/>
          </w:tcPr>
          <w:p w14:paraId="79B200B9" w14:textId="77777777" w:rsidR="006A7A5E" w:rsidRPr="008D08DE" w:rsidRDefault="006A7A5E" w:rsidP="00666E6E">
            <w:pPr>
              <w:autoSpaceDE w:val="0"/>
              <w:autoSpaceDN w:val="0"/>
              <w:adjustRightInd w:val="0"/>
              <w:jc w:val="center"/>
            </w:pPr>
          </w:p>
        </w:tc>
        <w:tc>
          <w:tcPr>
            <w:tcW w:w="7652" w:type="dxa"/>
          </w:tcPr>
          <w:p w14:paraId="3CD2C540" w14:textId="77777777" w:rsidR="006A7A5E" w:rsidRPr="008D08DE" w:rsidRDefault="006A7A5E" w:rsidP="00666E6E">
            <w:pPr>
              <w:autoSpaceDE w:val="0"/>
              <w:autoSpaceDN w:val="0"/>
              <w:adjustRightInd w:val="0"/>
            </w:pPr>
            <w:r w:rsidRPr="008D08DE">
              <w:t>Правописание безударных личных окончаний глаголов</w:t>
            </w:r>
          </w:p>
        </w:tc>
      </w:tr>
      <w:tr w:rsidR="00A41FF1" w:rsidRPr="008D08DE" w14:paraId="652828EC"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1BF9DFEA" w14:textId="77777777" w:rsidR="006A7A5E" w:rsidRPr="008D08DE" w:rsidRDefault="006A7A5E" w:rsidP="00666E6E">
            <w:pPr>
              <w:autoSpaceDE w:val="0"/>
              <w:autoSpaceDN w:val="0"/>
              <w:adjustRightInd w:val="0"/>
              <w:jc w:val="center"/>
            </w:pPr>
            <w:r w:rsidRPr="008D08DE">
              <w:t>7.1.</w:t>
            </w:r>
          </w:p>
        </w:tc>
        <w:tc>
          <w:tcPr>
            <w:tcW w:w="7652" w:type="dxa"/>
            <w:tcBorders>
              <w:top w:val="single" w:sz="6" w:space="0" w:color="000000"/>
              <w:left w:val="single" w:sz="6" w:space="0" w:color="000000"/>
              <w:bottom w:val="single" w:sz="6" w:space="0" w:color="000000"/>
              <w:right w:val="single" w:sz="6" w:space="0" w:color="000000"/>
            </w:tcBorders>
            <w:vAlign w:val="center"/>
          </w:tcPr>
          <w:p w14:paraId="5C0FCC94" w14:textId="77777777" w:rsidR="006A7A5E" w:rsidRPr="008D08DE" w:rsidRDefault="006A7A5E" w:rsidP="00666E6E">
            <w:pPr>
              <w:autoSpaceDE w:val="0"/>
              <w:autoSpaceDN w:val="0"/>
              <w:adjustRightInd w:val="0"/>
            </w:pPr>
            <w:r w:rsidRPr="008D08DE">
              <w:t>Знаки препинания в конце предложения.</w:t>
            </w:r>
          </w:p>
        </w:tc>
      </w:tr>
      <w:tr w:rsidR="00A41FF1" w:rsidRPr="008D08DE" w14:paraId="32B24406" w14:textId="77777777" w:rsidTr="00666E6E">
        <w:tc>
          <w:tcPr>
            <w:tcW w:w="1704" w:type="dxa"/>
            <w:tcBorders>
              <w:top w:val="single" w:sz="6" w:space="0" w:color="000000"/>
              <w:left w:val="single" w:sz="6" w:space="0" w:color="000000"/>
              <w:bottom w:val="single" w:sz="6" w:space="0" w:color="000000"/>
              <w:right w:val="single" w:sz="6" w:space="0" w:color="000000"/>
            </w:tcBorders>
            <w:vAlign w:val="center"/>
          </w:tcPr>
          <w:p w14:paraId="50B6D9CC" w14:textId="77777777" w:rsidR="006A7A5E" w:rsidRPr="008D08DE" w:rsidRDefault="006A7A5E" w:rsidP="00666E6E">
            <w:pPr>
              <w:autoSpaceDE w:val="0"/>
              <w:autoSpaceDN w:val="0"/>
              <w:adjustRightInd w:val="0"/>
              <w:jc w:val="center"/>
            </w:pPr>
            <w:r w:rsidRPr="008D08DE">
              <w:t>7.2.</w:t>
            </w:r>
          </w:p>
        </w:tc>
        <w:tc>
          <w:tcPr>
            <w:tcW w:w="7652" w:type="dxa"/>
            <w:tcBorders>
              <w:top w:val="single" w:sz="6" w:space="0" w:color="000000"/>
              <w:left w:val="single" w:sz="6" w:space="0" w:color="000000"/>
              <w:bottom w:val="single" w:sz="6" w:space="0" w:color="000000"/>
              <w:right w:val="single" w:sz="6" w:space="0" w:color="000000"/>
            </w:tcBorders>
            <w:vAlign w:val="center"/>
          </w:tcPr>
          <w:p w14:paraId="11CE4ED0" w14:textId="77777777" w:rsidR="006A7A5E" w:rsidRPr="008D08DE" w:rsidRDefault="006A7A5E" w:rsidP="00666E6E">
            <w:pPr>
              <w:autoSpaceDE w:val="0"/>
              <w:autoSpaceDN w:val="0"/>
              <w:adjustRightInd w:val="0"/>
            </w:pPr>
            <w:r w:rsidRPr="008D08DE">
              <w:t>Знаки препинания (запятая) в предложениях с однородными членами.</w:t>
            </w:r>
          </w:p>
        </w:tc>
      </w:tr>
    </w:tbl>
    <w:p w14:paraId="7BE87870" w14:textId="77777777" w:rsidR="006A7A5E" w:rsidRPr="008D08DE" w:rsidRDefault="006A7A5E" w:rsidP="006A7A5E">
      <w:pPr>
        <w:spacing w:after="120"/>
        <w:ind w:right="-29" w:firstLine="426"/>
        <w:jc w:val="both"/>
        <w:rPr>
          <w:b/>
          <w:bCs/>
        </w:rPr>
      </w:pPr>
    </w:p>
    <w:p w14:paraId="20614DDC" w14:textId="77777777" w:rsidR="006A7A5E" w:rsidRPr="008D08DE" w:rsidRDefault="006A7A5E" w:rsidP="00B16A6E">
      <w:pPr>
        <w:spacing w:after="160" w:line="259" w:lineRule="auto"/>
        <w:jc w:val="center"/>
        <w:rPr>
          <w:b/>
          <w:bCs/>
        </w:rPr>
      </w:pPr>
      <w:r w:rsidRPr="008D08DE">
        <w:rPr>
          <w:b/>
          <w:bCs/>
        </w:rPr>
        <w:t>Спецификация грамматического задания</w:t>
      </w:r>
    </w:p>
    <w:tbl>
      <w:tblPr>
        <w:tblW w:w="0" w:type="auto"/>
        <w:tblCellMar>
          <w:top w:w="15" w:type="dxa"/>
          <w:left w:w="15" w:type="dxa"/>
          <w:bottom w:w="15" w:type="dxa"/>
          <w:right w:w="15" w:type="dxa"/>
        </w:tblCellMar>
        <w:tblLook w:val="00A0" w:firstRow="1" w:lastRow="0" w:firstColumn="1" w:lastColumn="0" w:noHBand="0" w:noVBand="0"/>
      </w:tblPr>
      <w:tblGrid>
        <w:gridCol w:w="895"/>
        <w:gridCol w:w="1482"/>
        <w:gridCol w:w="1301"/>
        <w:gridCol w:w="5661"/>
      </w:tblGrid>
      <w:tr w:rsidR="00A41FF1" w:rsidRPr="008D08DE" w14:paraId="4ACF6D16" w14:textId="77777777" w:rsidTr="00666E6E">
        <w:trPr>
          <w:trHeight w:val="108"/>
        </w:trPr>
        <w:tc>
          <w:tcPr>
            <w:tcW w:w="895" w:type="dxa"/>
            <w:tcBorders>
              <w:top w:val="single" w:sz="6" w:space="0" w:color="000000"/>
              <w:left w:val="single" w:sz="6" w:space="0" w:color="000000"/>
              <w:bottom w:val="single" w:sz="6" w:space="0" w:color="000000"/>
              <w:right w:val="single" w:sz="6" w:space="0" w:color="000000"/>
            </w:tcBorders>
            <w:vAlign w:val="center"/>
          </w:tcPr>
          <w:p w14:paraId="4FF4BD6C" w14:textId="77777777" w:rsidR="006A7A5E" w:rsidRPr="008D08DE" w:rsidRDefault="006A7A5E" w:rsidP="00666E6E">
            <w:pPr>
              <w:spacing w:before="100" w:beforeAutospacing="1" w:after="100" w:afterAutospacing="1" w:line="108" w:lineRule="atLeast"/>
              <w:jc w:val="center"/>
              <w:rPr>
                <w:b/>
                <w:bCs/>
              </w:rPr>
            </w:pPr>
            <w:r w:rsidRPr="008D08DE">
              <w:rPr>
                <w:b/>
                <w:bCs/>
              </w:rPr>
              <w:t>№ задания</w:t>
            </w:r>
          </w:p>
        </w:tc>
        <w:tc>
          <w:tcPr>
            <w:tcW w:w="1482" w:type="dxa"/>
            <w:tcBorders>
              <w:top w:val="single" w:sz="6" w:space="0" w:color="000000"/>
              <w:left w:val="single" w:sz="6" w:space="0" w:color="000000"/>
              <w:bottom w:val="single" w:sz="6" w:space="0" w:color="000000"/>
              <w:right w:val="single" w:sz="6" w:space="0" w:color="000000"/>
            </w:tcBorders>
            <w:vAlign w:val="center"/>
          </w:tcPr>
          <w:p w14:paraId="7B13C387" w14:textId="77777777" w:rsidR="006A7A5E" w:rsidRPr="008D08DE" w:rsidRDefault="006A7A5E" w:rsidP="00666E6E">
            <w:pPr>
              <w:rPr>
                <w:b/>
                <w:bCs/>
              </w:rPr>
            </w:pPr>
            <w:r w:rsidRPr="008D08DE">
              <w:rPr>
                <w:b/>
                <w:bCs/>
              </w:rPr>
              <w:t>кодификатор</w:t>
            </w:r>
          </w:p>
        </w:tc>
        <w:tc>
          <w:tcPr>
            <w:tcW w:w="1301" w:type="dxa"/>
            <w:tcBorders>
              <w:top w:val="single" w:sz="6" w:space="0" w:color="000000"/>
              <w:left w:val="single" w:sz="6" w:space="0" w:color="000000"/>
              <w:bottom w:val="single" w:sz="6" w:space="0" w:color="000000"/>
              <w:right w:val="single" w:sz="6" w:space="0" w:color="000000"/>
            </w:tcBorders>
          </w:tcPr>
          <w:p w14:paraId="40411671" w14:textId="77777777" w:rsidR="006A7A5E" w:rsidRPr="008D08DE" w:rsidRDefault="006A7A5E" w:rsidP="00666E6E">
            <w:pPr>
              <w:spacing w:before="100" w:beforeAutospacing="1" w:after="100" w:afterAutospacing="1" w:line="108" w:lineRule="atLeast"/>
              <w:jc w:val="center"/>
              <w:rPr>
                <w:b/>
                <w:bCs/>
              </w:rPr>
            </w:pPr>
            <w:r w:rsidRPr="008D08DE">
              <w:rPr>
                <w:b/>
                <w:bCs/>
              </w:rPr>
              <w:t>Уровень освоения</w:t>
            </w:r>
          </w:p>
        </w:tc>
        <w:tc>
          <w:tcPr>
            <w:tcW w:w="5661" w:type="dxa"/>
            <w:tcBorders>
              <w:top w:val="single" w:sz="6" w:space="0" w:color="000000"/>
              <w:left w:val="single" w:sz="6" w:space="0" w:color="000000"/>
              <w:bottom w:val="single" w:sz="6" w:space="0" w:color="000000"/>
              <w:right w:val="single" w:sz="6" w:space="0" w:color="000000"/>
            </w:tcBorders>
            <w:vAlign w:val="center"/>
          </w:tcPr>
          <w:p w14:paraId="1C06C565" w14:textId="77777777" w:rsidR="006A7A5E" w:rsidRPr="008D08DE" w:rsidRDefault="006A7A5E" w:rsidP="00666E6E">
            <w:pPr>
              <w:spacing w:before="100" w:beforeAutospacing="1" w:after="100" w:afterAutospacing="1" w:line="108" w:lineRule="atLeast"/>
              <w:jc w:val="center"/>
              <w:rPr>
                <w:b/>
                <w:bCs/>
              </w:rPr>
            </w:pPr>
            <w:r w:rsidRPr="008D08DE">
              <w:rPr>
                <w:b/>
                <w:bCs/>
              </w:rPr>
              <w:t>Элементы содержания</w:t>
            </w:r>
          </w:p>
        </w:tc>
      </w:tr>
      <w:tr w:rsidR="00A41FF1" w:rsidRPr="008D08DE" w14:paraId="50EAB16C" w14:textId="77777777" w:rsidTr="00666E6E">
        <w:tc>
          <w:tcPr>
            <w:tcW w:w="895" w:type="dxa"/>
            <w:tcBorders>
              <w:top w:val="single" w:sz="6" w:space="0" w:color="000000"/>
              <w:left w:val="single" w:sz="6" w:space="0" w:color="000000"/>
              <w:right w:val="single" w:sz="4" w:space="0" w:color="auto"/>
            </w:tcBorders>
            <w:vAlign w:val="center"/>
          </w:tcPr>
          <w:p w14:paraId="1298C414" w14:textId="77777777" w:rsidR="006A7A5E" w:rsidRPr="008D08DE" w:rsidRDefault="006A7A5E" w:rsidP="00666E6E">
            <w:pPr>
              <w:jc w:val="center"/>
            </w:pPr>
            <w:r w:rsidRPr="008D08DE">
              <w:t>1</w:t>
            </w:r>
          </w:p>
        </w:tc>
        <w:tc>
          <w:tcPr>
            <w:tcW w:w="1482" w:type="dxa"/>
            <w:tcBorders>
              <w:top w:val="single" w:sz="4" w:space="0" w:color="auto"/>
              <w:left w:val="single" w:sz="4" w:space="0" w:color="auto"/>
              <w:bottom w:val="single" w:sz="6" w:space="0" w:color="000000"/>
              <w:right w:val="single" w:sz="6" w:space="0" w:color="000000"/>
            </w:tcBorders>
            <w:vAlign w:val="center"/>
          </w:tcPr>
          <w:p w14:paraId="09A6FA00" w14:textId="77777777" w:rsidR="006A7A5E" w:rsidRPr="008D08DE" w:rsidRDefault="006A7A5E" w:rsidP="00666E6E">
            <w:pPr>
              <w:spacing w:before="100" w:beforeAutospacing="1" w:after="100" w:afterAutospacing="1"/>
              <w:jc w:val="center"/>
            </w:pPr>
            <w:r w:rsidRPr="008D08DE">
              <w:t>4.1.</w:t>
            </w:r>
          </w:p>
        </w:tc>
        <w:tc>
          <w:tcPr>
            <w:tcW w:w="1301" w:type="dxa"/>
            <w:tcBorders>
              <w:top w:val="single" w:sz="6" w:space="0" w:color="000000"/>
              <w:left w:val="single" w:sz="6" w:space="0" w:color="000000"/>
              <w:bottom w:val="single" w:sz="4" w:space="0" w:color="auto"/>
              <w:right w:val="single" w:sz="6" w:space="0" w:color="000000"/>
            </w:tcBorders>
          </w:tcPr>
          <w:p w14:paraId="65D19775" w14:textId="77777777" w:rsidR="006A7A5E" w:rsidRPr="008D08DE" w:rsidRDefault="006A7A5E" w:rsidP="00666E6E">
            <w:pPr>
              <w:spacing w:before="100" w:beforeAutospacing="1" w:after="100" w:afterAutospacing="1"/>
              <w:jc w:val="center"/>
            </w:pPr>
            <w:r w:rsidRPr="008D08DE">
              <w:t>Б</w:t>
            </w:r>
          </w:p>
        </w:tc>
        <w:tc>
          <w:tcPr>
            <w:tcW w:w="5661" w:type="dxa"/>
            <w:tcBorders>
              <w:top w:val="single" w:sz="4" w:space="0" w:color="auto"/>
              <w:left w:val="single" w:sz="6" w:space="0" w:color="000000"/>
              <w:bottom w:val="single" w:sz="6" w:space="0" w:color="000000"/>
              <w:right w:val="single" w:sz="6" w:space="0" w:color="000000"/>
            </w:tcBorders>
            <w:vAlign w:val="center"/>
          </w:tcPr>
          <w:p w14:paraId="34AC4BF4" w14:textId="77777777" w:rsidR="006A7A5E" w:rsidRPr="008D08DE" w:rsidRDefault="006A7A5E" w:rsidP="00666E6E">
            <w:pPr>
              <w:spacing w:before="100" w:beforeAutospacing="1" w:after="100" w:afterAutospacing="1"/>
            </w:pPr>
            <w:r w:rsidRPr="008D08DE">
              <w:t>Части речи</w:t>
            </w:r>
          </w:p>
        </w:tc>
      </w:tr>
      <w:tr w:rsidR="00A41FF1" w:rsidRPr="008D08DE" w14:paraId="0202E3F6" w14:textId="77777777" w:rsidTr="00666E6E">
        <w:tc>
          <w:tcPr>
            <w:tcW w:w="895" w:type="dxa"/>
            <w:tcBorders>
              <w:left w:val="single" w:sz="6" w:space="0" w:color="000000"/>
              <w:bottom w:val="single" w:sz="4" w:space="0" w:color="auto"/>
              <w:right w:val="single" w:sz="4" w:space="0" w:color="auto"/>
            </w:tcBorders>
            <w:vAlign w:val="center"/>
          </w:tcPr>
          <w:p w14:paraId="56A557A5" w14:textId="77777777" w:rsidR="006A7A5E" w:rsidRPr="008D08DE" w:rsidRDefault="006A7A5E" w:rsidP="00666E6E">
            <w:pPr>
              <w:jc w:val="center"/>
            </w:pPr>
          </w:p>
        </w:tc>
        <w:tc>
          <w:tcPr>
            <w:tcW w:w="1482" w:type="dxa"/>
            <w:tcBorders>
              <w:top w:val="single" w:sz="6" w:space="0" w:color="000000"/>
              <w:left w:val="single" w:sz="4" w:space="0" w:color="auto"/>
              <w:bottom w:val="single" w:sz="6" w:space="0" w:color="000000"/>
              <w:right w:val="single" w:sz="6" w:space="0" w:color="000000"/>
            </w:tcBorders>
            <w:vAlign w:val="center"/>
          </w:tcPr>
          <w:p w14:paraId="202045DC" w14:textId="77777777" w:rsidR="006A7A5E" w:rsidRPr="008D08DE" w:rsidRDefault="006A7A5E" w:rsidP="00666E6E">
            <w:pPr>
              <w:spacing w:before="100" w:beforeAutospacing="1" w:after="100" w:afterAutospacing="1"/>
              <w:jc w:val="center"/>
            </w:pPr>
            <w:r w:rsidRPr="008D08DE">
              <w:t>5.5</w:t>
            </w:r>
          </w:p>
        </w:tc>
        <w:tc>
          <w:tcPr>
            <w:tcW w:w="1301" w:type="dxa"/>
            <w:tcBorders>
              <w:top w:val="single" w:sz="4" w:space="0" w:color="auto"/>
              <w:left w:val="single" w:sz="6" w:space="0" w:color="000000"/>
              <w:bottom w:val="single" w:sz="6" w:space="0" w:color="000000"/>
              <w:right w:val="single" w:sz="6" w:space="0" w:color="000000"/>
            </w:tcBorders>
          </w:tcPr>
          <w:p w14:paraId="1124D880" w14:textId="77777777" w:rsidR="006A7A5E" w:rsidRPr="008D08DE" w:rsidRDefault="006A7A5E" w:rsidP="00666E6E">
            <w:pPr>
              <w:spacing w:before="100" w:beforeAutospacing="1" w:after="100" w:afterAutospacing="1"/>
              <w:jc w:val="center"/>
            </w:pPr>
            <w:r w:rsidRPr="008D08DE">
              <w:t>Б</w:t>
            </w:r>
          </w:p>
        </w:tc>
        <w:tc>
          <w:tcPr>
            <w:tcW w:w="5661" w:type="dxa"/>
            <w:tcBorders>
              <w:top w:val="single" w:sz="6" w:space="0" w:color="000000"/>
              <w:left w:val="single" w:sz="6" w:space="0" w:color="000000"/>
              <w:bottom w:val="single" w:sz="6" w:space="0" w:color="000000"/>
              <w:right w:val="single" w:sz="6" w:space="0" w:color="000000"/>
            </w:tcBorders>
            <w:vAlign w:val="center"/>
          </w:tcPr>
          <w:p w14:paraId="4D92563B" w14:textId="77777777" w:rsidR="006A7A5E" w:rsidRPr="008D08DE" w:rsidRDefault="006A7A5E" w:rsidP="00666E6E">
            <w:pPr>
              <w:spacing w:before="100" w:beforeAutospacing="1" w:after="100" w:afterAutospacing="1"/>
            </w:pPr>
            <w:r w:rsidRPr="008D08DE">
              <w:t>Различение главных и второстепенных членов предложения</w:t>
            </w:r>
          </w:p>
        </w:tc>
      </w:tr>
      <w:tr w:rsidR="00A41FF1" w:rsidRPr="008D08DE" w14:paraId="537E665F" w14:textId="77777777" w:rsidTr="00666E6E">
        <w:tc>
          <w:tcPr>
            <w:tcW w:w="895" w:type="dxa"/>
            <w:tcBorders>
              <w:top w:val="single" w:sz="4" w:space="0" w:color="auto"/>
              <w:left w:val="single" w:sz="6" w:space="0" w:color="000000"/>
              <w:bottom w:val="single" w:sz="4" w:space="0" w:color="auto"/>
              <w:right w:val="single" w:sz="4" w:space="0" w:color="auto"/>
            </w:tcBorders>
            <w:vAlign w:val="center"/>
          </w:tcPr>
          <w:p w14:paraId="43F015A1" w14:textId="77777777" w:rsidR="006A7A5E" w:rsidRPr="008D08DE" w:rsidRDefault="006A7A5E" w:rsidP="00666E6E">
            <w:pPr>
              <w:jc w:val="center"/>
            </w:pPr>
            <w:r w:rsidRPr="008D08DE">
              <w:t>2</w:t>
            </w:r>
          </w:p>
        </w:tc>
        <w:tc>
          <w:tcPr>
            <w:tcW w:w="1482" w:type="dxa"/>
            <w:tcBorders>
              <w:top w:val="single" w:sz="6" w:space="0" w:color="000000"/>
              <w:left w:val="single" w:sz="4" w:space="0" w:color="auto"/>
              <w:bottom w:val="single" w:sz="6" w:space="0" w:color="000000"/>
              <w:right w:val="single" w:sz="6" w:space="0" w:color="000000"/>
            </w:tcBorders>
            <w:vAlign w:val="center"/>
          </w:tcPr>
          <w:p w14:paraId="6C7AA358" w14:textId="77777777" w:rsidR="006A7A5E" w:rsidRPr="008D08DE" w:rsidRDefault="006A7A5E" w:rsidP="00666E6E">
            <w:pPr>
              <w:spacing w:before="100" w:beforeAutospacing="1" w:after="100" w:afterAutospacing="1"/>
              <w:jc w:val="center"/>
            </w:pPr>
            <w:r w:rsidRPr="008D08DE">
              <w:t>5.7.</w:t>
            </w:r>
          </w:p>
        </w:tc>
        <w:tc>
          <w:tcPr>
            <w:tcW w:w="1301" w:type="dxa"/>
            <w:tcBorders>
              <w:top w:val="single" w:sz="6" w:space="0" w:color="000000"/>
              <w:left w:val="single" w:sz="6" w:space="0" w:color="000000"/>
              <w:bottom w:val="single" w:sz="6" w:space="0" w:color="000000"/>
              <w:right w:val="single" w:sz="6" w:space="0" w:color="000000"/>
            </w:tcBorders>
          </w:tcPr>
          <w:p w14:paraId="37D9605A" w14:textId="77777777" w:rsidR="006A7A5E" w:rsidRPr="008D08DE" w:rsidRDefault="006A7A5E" w:rsidP="00666E6E">
            <w:pPr>
              <w:spacing w:before="100" w:beforeAutospacing="1" w:after="100" w:afterAutospacing="1"/>
              <w:jc w:val="center"/>
            </w:pPr>
            <w:r w:rsidRPr="008D08DE">
              <w:t>Б</w:t>
            </w:r>
          </w:p>
        </w:tc>
        <w:tc>
          <w:tcPr>
            <w:tcW w:w="5661" w:type="dxa"/>
            <w:tcBorders>
              <w:top w:val="single" w:sz="6" w:space="0" w:color="000000"/>
              <w:left w:val="single" w:sz="6" w:space="0" w:color="000000"/>
              <w:bottom w:val="single" w:sz="6" w:space="0" w:color="000000"/>
              <w:right w:val="single" w:sz="6" w:space="0" w:color="000000"/>
            </w:tcBorders>
            <w:vAlign w:val="center"/>
          </w:tcPr>
          <w:p w14:paraId="2952406D" w14:textId="77777777" w:rsidR="006A7A5E" w:rsidRPr="008D08DE" w:rsidRDefault="006A7A5E" w:rsidP="00666E6E">
            <w:pPr>
              <w:spacing w:before="100" w:beforeAutospacing="1" w:after="100" w:afterAutospacing="1"/>
            </w:pPr>
            <w:r w:rsidRPr="008D08DE">
              <w:t>Нахождение и самостоятельное составление предложений с однородными членами без союзов и с союзами и, а, но</w:t>
            </w:r>
          </w:p>
        </w:tc>
      </w:tr>
      <w:tr w:rsidR="006A7A5E" w:rsidRPr="008D08DE" w14:paraId="790C9FE1" w14:textId="77777777" w:rsidTr="00666E6E">
        <w:tc>
          <w:tcPr>
            <w:tcW w:w="895" w:type="dxa"/>
            <w:tcBorders>
              <w:top w:val="single" w:sz="4" w:space="0" w:color="auto"/>
              <w:left w:val="single" w:sz="6" w:space="0" w:color="000000"/>
              <w:bottom w:val="single" w:sz="6" w:space="0" w:color="000000"/>
              <w:right w:val="single" w:sz="4" w:space="0" w:color="auto"/>
            </w:tcBorders>
            <w:vAlign w:val="center"/>
          </w:tcPr>
          <w:p w14:paraId="332A1D02" w14:textId="77777777" w:rsidR="006A7A5E" w:rsidRPr="008D08DE" w:rsidRDefault="006A7A5E" w:rsidP="00666E6E">
            <w:pPr>
              <w:jc w:val="center"/>
            </w:pPr>
            <w:r w:rsidRPr="008D08DE">
              <w:t>3</w:t>
            </w:r>
          </w:p>
        </w:tc>
        <w:tc>
          <w:tcPr>
            <w:tcW w:w="1482" w:type="dxa"/>
            <w:tcBorders>
              <w:top w:val="single" w:sz="6" w:space="0" w:color="000000"/>
              <w:left w:val="single" w:sz="6" w:space="0" w:color="000000"/>
              <w:bottom w:val="single" w:sz="6" w:space="0" w:color="000000"/>
              <w:right w:val="single" w:sz="6" w:space="0" w:color="000000"/>
            </w:tcBorders>
            <w:vAlign w:val="center"/>
          </w:tcPr>
          <w:p w14:paraId="71A7AF0A" w14:textId="77777777" w:rsidR="006A7A5E" w:rsidRPr="008D08DE" w:rsidRDefault="006A7A5E" w:rsidP="00666E6E">
            <w:pPr>
              <w:spacing w:before="100" w:beforeAutospacing="1" w:after="100" w:afterAutospacing="1"/>
              <w:jc w:val="center"/>
            </w:pPr>
            <w:r w:rsidRPr="008D08DE">
              <w:t>4.3</w:t>
            </w:r>
          </w:p>
        </w:tc>
        <w:tc>
          <w:tcPr>
            <w:tcW w:w="1301" w:type="dxa"/>
            <w:tcBorders>
              <w:top w:val="single" w:sz="6" w:space="0" w:color="000000"/>
              <w:left w:val="single" w:sz="6" w:space="0" w:color="000000"/>
              <w:bottom w:val="single" w:sz="6" w:space="0" w:color="000000"/>
              <w:right w:val="single" w:sz="6" w:space="0" w:color="000000"/>
            </w:tcBorders>
          </w:tcPr>
          <w:p w14:paraId="48F30041" w14:textId="77777777" w:rsidR="006A7A5E" w:rsidRPr="008D08DE" w:rsidRDefault="006A7A5E" w:rsidP="00666E6E">
            <w:pPr>
              <w:spacing w:before="100" w:beforeAutospacing="1" w:after="100" w:afterAutospacing="1"/>
              <w:jc w:val="center"/>
            </w:pPr>
            <w:r w:rsidRPr="008D08DE">
              <w:t>П</w:t>
            </w:r>
          </w:p>
        </w:tc>
        <w:tc>
          <w:tcPr>
            <w:tcW w:w="5661" w:type="dxa"/>
            <w:tcBorders>
              <w:top w:val="single" w:sz="6" w:space="0" w:color="000000"/>
              <w:left w:val="single" w:sz="6" w:space="0" w:color="000000"/>
              <w:bottom w:val="single" w:sz="6" w:space="0" w:color="000000"/>
              <w:right w:val="single" w:sz="6" w:space="0" w:color="000000"/>
            </w:tcBorders>
            <w:vAlign w:val="center"/>
          </w:tcPr>
          <w:p w14:paraId="2D5D8D90" w14:textId="77777777" w:rsidR="006A7A5E" w:rsidRPr="008D08DE" w:rsidRDefault="006A7A5E" w:rsidP="00666E6E">
            <w:pPr>
              <w:spacing w:before="100" w:beforeAutospacing="1" w:after="100" w:afterAutospacing="1"/>
            </w:pPr>
            <w:r w:rsidRPr="008D08DE">
              <w:t>Морфологический разбор слова</w:t>
            </w:r>
          </w:p>
        </w:tc>
      </w:tr>
      <w:bookmarkEnd w:id="17"/>
    </w:tbl>
    <w:p w14:paraId="65680D57" w14:textId="77777777" w:rsidR="00061BD6" w:rsidRDefault="00061BD6" w:rsidP="0018709E">
      <w:pPr>
        <w:jc w:val="center"/>
        <w:rPr>
          <w:rFonts w:ascii="Verdana" w:hAnsi="Verdana"/>
          <w:b/>
        </w:rPr>
      </w:pPr>
    </w:p>
    <w:p w14:paraId="73005F5A" w14:textId="77777777" w:rsidR="00061BD6" w:rsidRDefault="00061BD6" w:rsidP="0018709E">
      <w:pPr>
        <w:jc w:val="center"/>
        <w:rPr>
          <w:rFonts w:ascii="Verdana" w:hAnsi="Verdana"/>
          <w:b/>
        </w:rPr>
      </w:pPr>
    </w:p>
    <w:p w14:paraId="54C0AB02" w14:textId="77777777" w:rsidR="00061BD6" w:rsidRDefault="00061BD6" w:rsidP="0018709E">
      <w:pPr>
        <w:jc w:val="center"/>
        <w:rPr>
          <w:rFonts w:ascii="Verdana" w:hAnsi="Verdana"/>
          <w:b/>
        </w:rPr>
      </w:pPr>
    </w:p>
    <w:p w14:paraId="41A256E2" w14:textId="77777777" w:rsidR="00061BD6" w:rsidRDefault="00061BD6" w:rsidP="0018709E">
      <w:pPr>
        <w:jc w:val="center"/>
        <w:rPr>
          <w:rFonts w:ascii="Verdana" w:hAnsi="Verdana"/>
          <w:b/>
        </w:rPr>
      </w:pPr>
    </w:p>
    <w:p w14:paraId="74138991" w14:textId="77777777" w:rsidR="00061BD6" w:rsidRDefault="00061BD6" w:rsidP="0018709E">
      <w:pPr>
        <w:jc w:val="center"/>
        <w:rPr>
          <w:rFonts w:ascii="Verdana" w:hAnsi="Verdana"/>
          <w:b/>
        </w:rPr>
      </w:pPr>
    </w:p>
    <w:p w14:paraId="6522E9A3" w14:textId="77777777" w:rsidR="00061BD6" w:rsidRDefault="00061BD6" w:rsidP="0018709E">
      <w:pPr>
        <w:jc w:val="center"/>
        <w:rPr>
          <w:rFonts w:ascii="Verdana" w:hAnsi="Verdana"/>
          <w:b/>
        </w:rPr>
      </w:pPr>
    </w:p>
    <w:p w14:paraId="0A34D15A" w14:textId="77777777" w:rsidR="00061BD6" w:rsidRDefault="00061BD6" w:rsidP="0018709E">
      <w:pPr>
        <w:jc w:val="center"/>
        <w:rPr>
          <w:rFonts w:ascii="Verdana" w:hAnsi="Verdana"/>
          <w:b/>
        </w:rPr>
      </w:pPr>
    </w:p>
    <w:p w14:paraId="45512B9E" w14:textId="77777777" w:rsidR="00061BD6" w:rsidRDefault="00061BD6" w:rsidP="0018709E">
      <w:pPr>
        <w:jc w:val="center"/>
        <w:rPr>
          <w:rFonts w:ascii="Verdana" w:hAnsi="Verdana"/>
          <w:b/>
        </w:rPr>
      </w:pPr>
    </w:p>
    <w:p w14:paraId="5043B653" w14:textId="77777777" w:rsidR="00061BD6" w:rsidRDefault="00061BD6" w:rsidP="0018709E">
      <w:pPr>
        <w:jc w:val="center"/>
        <w:rPr>
          <w:rFonts w:ascii="Verdana" w:hAnsi="Verdana"/>
          <w:b/>
        </w:rPr>
      </w:pPr>
    </w:p>
    <w:p w14:paraId="02C2D5CD" w14:textId="77777777" w:rsidR="00061BD6" w:rsidRDefault="00061BD6" w:rsidP="0018709E">
      <w:pPr>
        <w:jc w:val="center"/>
        <w:rPr>
          <w:rFonts w:ascii="Verdana" w:hAnsi="Verdana"/>
          <w:b/>
        </w:rPr>
      </w:pPr>
    </w:p>
    <w:p w14:paraId="57B1C7DC" w14:textId="77777777" w:rsidR="00061BD6" w:rsidRDefault="00061BD6" w:rsidP="0018709E">
      <w:pPr>
        <w:jc w:val="center"/>
        <w:rPr>
          <w:rFonts w:ascii="Verdana" w:hAnsi="Verdana"/>
          <w:b/>
        </w:rPr>
      </w:pPr>
    </w:p>
    <w:p w14:paraId="5A2FA7B1" w14:textId="77777777" w:rsidR="00061BD6" w:rsidRDefault="00061BD6" w:rsidP="0018709E">
      <w:pPr>
        <w:jc w:val="center"/>
        <w:rPr>
          <w:rFonts w:ascii="Verdana" w:hAnsi="Verdana"/>
          <w:b/>
        </w:rPr>
      </w:pPr>
    </w:p>
    <w:p w14:paraId="66B43CFD" w14:textId="77777777" w:rsidR="00061BD6" w:rsidRDefault="00061BD6" w:rsidP="0018709E">
      <w:pPr>
        <w:jc w:val="center"/>
        <w:rPr>
          <w:rFonts w:ascii="Verdana" w:hAnsi="Verdana"/>
          <w:b/>
        </w:rPr>
      </w:pPr>
    </w:p>
    <w:p w14:paraId="0326C7B2" w14:textId="77777777" w:rsidR="00061BD6" w:rsidRDefault="00061BD6" w:rsidP="0018709E">
      <w:pPr>
        <w:jc w:val="center"/>
        <w:rPr>
          <w:rFonts w:ascii="Verdana" w:hAnsi="Verdana"/>
          <w:b/>
        </w:rPr>
      </w:pPr>
    </w:p>
    <w:p w14:paraId="6173B2FA" w14:textId="77777777" w:rsidR="00061BD6" w:rsidRDefault="00061BD6" w:rsidP="0018709E">
      <w:pPr>
        <w:jc w:val="center"/>
        <w:rPr>
          <w:rFonts w:ascii="Verdana" w:hAnsi="Verdana"/>
          <w:b/>
        </w:rPr>
      </w:pPr>
    </w:p>
    <w:p w14:paraId="35872FC5" w14:textId="77777777" w:rsidR="00061BD6" w:rsidRDefault="00061BD6" w:rsidP="0018709E">
      <w:pPr>
        <w:jc w:val="center"/>
        <w:rPr>
          <w:rFonts w:ascii="Verdana" w:hAnsi="Verdana"/>
          <w:b/>
        </w:rPr>
      </w:pPr>
    </w:p>
    <w:p w14:paraId="28B6F9DC" w14:textId="77777777" w:rsidR="00061BD6" w:rsidRDefault="00061BD6" w:rsidP="0018709E">
      <w:pPr>
        <w:jc w:val="center"/>
        <w:rPr>
          <w:rFonts w:ascii="Verdana" w:hAnsi="Verdana"/>
          <w:b/>
        </w:rPr>
      </w:pPr>
    </w:p>
    <w:p w14:paraId="1C285A74" w14:textId="77777777" w:rsidR="00061BD6" w:rsidRDefault="00061BD6" w:rsidP="0018709E">
      <w:pPr>
        <w:jc w:val="center"/>
        <w:rPr>
          <w:rFonts w:ascii="Verdana" w:hAnsi="Verdana"/>
          <w:b/>
        </w:rPr>
      </w:pPr>
    </w:p>
    <w:p w14:paraId="7BC3425D" w14:textId="77777777" w:rsidR="00061BD6" w:rsidRDefault="00061BD6" w:rsidP="0018709E">
      <w:pPr>
        <w:jc w:val="center"/>
        <w:rPr>
          <w:rFonts w:ascii="Verdana" w:hAnsi="Verdana"/>
          <w:b/>
        </w:rPr>
      </w:pPr>
    </w:p>
    <w:p w14:paraId="058CBFF0" w14:textId="77777777" w:rsidR="00061BD6" w:rsidRDefault="00061BD6" w:rsidP="0018709E">
      <w:pPr>
        <w:jc w:val="center"/>
        <w:rPr>
          <w:rFonts w:ascii="Verdana" w:hAnsi="Verdana"/>
          <w:b/>
        </w:rPr>
      </w:pPr>
    </w:p>
    <w:p w14:paraId="7D2D068D" w14:textId="77777777" w:rsidR="00061BD6" w:rsidRDefault="00061BD6" w:rsidP="0018709E">
      <w:pPr>
        <w:jc w:val="center"/>
        <w:rPr>
          <w:rFonts w:ascii="Verdana" w:hAnsi="Verdana"/>
          <w:b/>
        </w:rPr>
      </w:pPr>
    </w:p>
    <w:p w14:paraId="0830AEC3" w14:textId="77777777" w:rsidR="00061BD6" w:rsidRDefault="00061BD6" w:rsidP="0018709E">
      <w:pPr>
        <w:jc w:val="center"/>
        <w:rPr>
          <w:rFonts w:ascii="Verdana" w:hAnsi="Verdana"/>
          <w:b/>
        </w:rPr>
      </w:pPr>
    </w:p>
    <w:p w14:paraId="657FD2C6" w14:textId="77777777" w:rsidR="00061BD6" w:rsidRDefault="00061BD6" w:rsidP="0018709E">
      <w:pPr>
        <w:jc w:val="center"/>
        <w:rPr>
          <w:rFonts w:ascii="Verdana" w:hAnsi="Verdana"/>
          <w:b/>
        </w:rPr>
      </w:pPr>
    </w:p>
    <w:p w14:paraId="0969CB97" w14:textId="77777777" w:rsidR="00061BD6" w:rsidRDefault="00061BD6" w:rsidP="0018709E">
      <w:pPr>
        <w:jc w:val="center"/>
        <w:rPr>
          <w:rFonts w:ascii="Verdana" w:hAnsi="Verdana"/>
          <w:b/>
        </w:rPr>
      </w:pPr>
    </w:p>
    <w:p w14:paraId="2C645260" w14:textId="77777777" w:rsidR="00061BD6" w:rsidRDefault="00061BD6" w:rsidP="0018709E">
      <w:pPr>
        <w:jc w:val="center"/>
        <w:rPr>
          <w:rFonts w:ascii="Verdana" w:hAnsi="Verdana"/>
          <w:b/>
        </w:rPr>
      </w:pPr>
    </w:p>
    <w:p w14:paraId="16F03B6A" w14:textId="77777777" w:rsidR="00061BD6" w:rsidRDefault="00061BD6" w:rsidP="0018709E">
      <w:pPr>
        <w:jc w:val="center"/>
        <w:rPr>
          <w:rFonts w:ascii="Verdana" w:hAnsi="Verdana"/>
          <w:b/>
        </w:rPr>
      </w:pPr>
    </w:p>
    <w:p w14:paraId="19B15D40" w14:textId="77777777" w:rsidR="00061BD6" w:rsidRDefault="00061BD6" w:rsidP="0018709E">
      <w:pPr>
        <w:jc w:val="center"/>
        <w:rPr>
          <w:rFonts w:ascii="Verdana" w:hAnsi="Verdana"/>
          <w:b/>
        </w:rPr>
      </w:pPr>
    </w:p>
    <w:p w14:paraId="44D4B976" w14:textId="77777777" w:rsidR="00061BD6" w:rsidRDefault="00061BD6" w:rsidP="0018709E">
      <w:pPr>
        <w:jc w:val="center"/>
        <w:rPr>
          <w:rFonts w:ascii="Verdana" w:hAnsi="Verdana"/>
          <w:b/>
        </w:rPr>
      </w:pPr>
    </w:p>
    <w:p w14:paraId="1E767E7E" w14:textId="77777777" w:rsidR="00061BD6" w:rsidRDefault="00061BD6" w:rsidP="0018709E">
      <w:pPr>
        <w:jc w:val="center"/>
        <w:rPr>
          <w:rFonts w:ascii="Verdana" w:hAnsi="Verdana"/>
          <w:b/>
        </w:rPr>
      </w:pPr>
    </w:p>
    <w:p w14:paraId="124003F0" w14:textId="77777777" w:rsidR="00061BD6" w:rsidRDefault="00061BD6" w:rsidP="0018709E">
      <w:pPr>
        <w:jc w:val="center"/>
        <w:rPr>
          <w:rFonts w:ascii="Verdana" w:hAnsi="Verdana"/>
          <w:b/>
        </w:rPr>
      </w:pPr>
    </w:p>
    <w:p w14:paraId="0769F55E" w14:textId="77777777" w:rsidR="00061BD6" w:rsidRDefault="00061BD6" w:rsidP="00061BD6">
      <w:pPr>
        <w:rPr>
          <w:rFonts w:ascii="Verdana" w:hAnsi="Verdana"/>
          <w:b/>
        </w:rPr>
      </w:pPr>
    </w:p>
    <w:p w14:paraId="433B7FA5" w14:textId="77777777" w:rsidR="00061BD6" w:rsidRDefault="00061BD6" w:rsidP="0018709E">
      <w:pPr>
        <w:jc w:val="center"/>
        <w:rPr>
          <w:rFonts w:ascii="Verdana" w:hAnsi="Verdana"/>
          <w:b/>
        </w:rPr>
      </w:pPr>
    </w:p>
    <w:p w14:paraId="2D55B08E" w14:textId="77777777" w:rsidR="00D27211" w:rsidRDefault="00D27211" w:rsidP="00061BD6">
      <w:pPr>
        <w:autoSpaceDE w:val="0"/>
        <w:autoSpaceDN w:val="0"/>
        <w:adjustRightInd w:val="0"/>
        <w:jc w:val="center"/>
        <w:rPr>
          <w:rFonts w:ascii="Verdana" w:eastAsiaTheme="minorHAnsi" w:hAnsi="Verdana" w:cs="Verdana"/>
          <w:b/>
          <w:bCs/>
          <w:color w:val="000000"/>
          <w:lang w:eastAsia="en-US"/>
        </w:rPr>
      </w:pPr>
    </w:p>
    <w:p w14:paraId="32B7533C" w14:textId="27550F0D" w:rsidR="00D27211" w:rsidRDefault="00BC0739"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Промежуточная аттестация за первое полугодие</w:t>
      </w:r>
    </w:p>
    <w:p w14:paraId="007B2AEE"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65F0BB10" w14:textId="77777777" w:rsidR="00BC0739"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Контрольная работа </w:t>
      </w:r>
    </w:p>
    <w:p w14:paraId="4BF9465F" w14:textId="0FFFDDE8" w:rsidR="00BC0739"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письму</w:t>
      </w:r>
    </w:p>
    <w:p w14:paraId="6462DDD4" w14:textId="46C38744" w:rsidR="00BC0739"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за 1 полугодие</w:t>
      </w:r>
    </w:p>
    <w:p w14:paraId="3745281D" w14:textId="56291BFC" w:rsidR="00BC0739"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для учащихся</w:t>
      </w:r>
    </w:p>
    <w:p w14:paraId="52D62B90" w14:textId="02237C0D" w:rsidR="00D27211"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1 </w:t>
      </w:r>
      <w:r w:rsidR="00BC0739">
        <w:rPr>
          <w:rFonts w:ascii="Verdana" w:eastAsiaTheme="minorHAnsi" w:hAnsi="Verdana" w:cs="Verdana"/>
          <w:b/>
          <w:bCs/>
          <w:color w:val="000000"/>
          <w:lang w:eastAsia="en-US"/>
        </w:rPr>
        <w:t xml:space="preserve">года </w:t>
      </w:r>
      <w:r>
        <w:rPr>
          <w:rFonts w:ascii="Verdana" w:eastAsiaTheme="minorHAnsi" w:hAnsi="Verdana" w:cs="Verdana"/>
          <w:b/>
          <w:bCs/>
          <w:color w:val="000000"/>
          <w:lang w:eastAsia="en-US"/>
        </w:rPr>
        <w:t>обучения</w:t>
      </w:r>
    </w:p>
    <w:p w14:paraId="4D3D1C72" w14:textId="77777777" w:rsidR="00BC0739" w:rsidRDefault="00BC0739" w:rsidP="00BC0739">
      <w:pPr>
        <w:autoSpaceDE w:val="0"/>
        <w:autoSpaceDN w:val="0"/>
        <w:adjustRightInd w:val="0"/>
        <w:jc w:val="center"/>
        <w:rPr>
          <w:rFonts w:ascii="Verdana" w:eastAsiaTheme="minorHAnsi" w:hAnsi="Verdana" w:cs="Verdana"/>
          <w:b/>
          <w:bCs/>
          <w:color w:val="000000"/>
          <w:lang w:eastAsia="en-US"/>
        </w:rPr>
      </w:pPr>
    </w:p>
    <w:p w14:paraId="7D520A00" w14:textId="03F79C8A" w:rsidR="00D27211" w:rsidRDefault="00D27211" w:rsidP="00BC0739">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0BAA4EB7" w14:textId="77777777" w:rsidR="00BC0739" w:rsidRDefault="00BC0739" w:rsidP="00D27211">
      <w:pPr>
        <w:autoSpaceDE w:val="0"/>
        <w:autoSpaceDN w:val="0"/>
        <w:adjustRightInd w:val="0"/>
        <w:rPr>
          <w:rFonts w:ascii="Verdana" w:eastAsiaTheme="minorHAnsi" w:hAnsi="Verdana" w:cs="Verdana"/>
          <w:b/>
          <w:bCs/>
          <w:color w:val="000000"/>
          <w:lang w:eastAsia="en-US"/>
        </w:rPr>
      </w:pPr>
    </w:p>
    <w:p w14:paraId="4F56A845" w14:textId="3C7911BD" w:rsidR="00D27211" w:rsidRDefault="00D27211" w:rsidP="00D27211">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Горецкий В.Г. Азбука. 1 класс </w:t>
      </w:r>
    </w:p>
    <w:p w14:paraId="018CC21F" w14:textId="77777777" w:rsidR="00BC0739" w:rsidRDefault="00BC0739" w:rsidP="00D27211">
      <w:pPr>
        <w:autoSpaceDE w:val="0"/>
        <w:autoSpaceDN w:val="0"/>
        <w:adjustRightInd w:val="0"/>
        <w:rPr>
          <w:rFonts w:ascii="Verdana" w:eastAsiaTheme="minorHAnsi" w:hAnsi="Verdana" w:cs="Verdana"/>
          <w:b/>
          <w:bCs/>
          <w:color w:val="000000"/>
          <w:lang w:eastAsia="en-US"/>
        </w:rPr>
      </w:pPr>
    </w:p>
    <w:p w14:paraId="4A824C16" w14:textId="1F9A67CC" w:rsidR="00D27211" w:rsidRDefault="00D27211" w:rsidP="00D27211">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_________________________________________________ </w:t>
      </w:r>
    </w:p>
    <w:p w14:paraId="03ADCCDA" w14:textId="77777777" w:rsidR="00D27211" w:rsidRDefault="00D27211" w:rsidP="00D27211">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(по 30 минут с перерывом) </w:t>
      </w:r>
    </w:p>
    <w:p w14:paraId="47F33C5A" w14:textId="77777777" w:rsidR="00D27211" w:rsidRDefault="00D27211" w:rsidP="00061BD6">
      <w:pPr>
        <w:autoSpaceDE w:val="0"/>
        <w:autoSpaceDN w:val="0"/>
        <w:adjustRightInd w:val="0"/>
        <w:jc w:val="center"/>
        <w:rPr>
          <w:rFonts w:ascii="Verdana" w:eastAsiaTheme="minorHAnsi" w:hAnsi="Verdana" w:cs="Verdana"/>
          <w:b/>
          <w:bCs/>
          <w:color w:val="000000"/>
          <w:lang w:eastAsia="en-US"/>
        </w:rPr>
      </w:pPr>
    </w:p>
    <w:p w14:paraId="31273A2B" w14:textId="737CE0C3" w:rsidR="00D27211" w:rsidRDefault="00D27211" w:rsidP="00061BD6">
      <w:pPr>
        <w:autoSpaceDE w:val="0"/>
        <w:autoSpaceDN w:val="0"/>
        <w:adjustRightInd w:val="0"/>
        <w:jc w:val="center"/>
        <w:rPr>
          <w:rFonts w:ascii="Verdana" w:eastAsiaTheme="minorHAnsi" w:hAnsi="Verdana" w:cs="Verdana"/>
          <w:b/>
          <w:bCs/>
          <w:color w:val="000000"/>
          <w:lang w:eastAsia="en-US"/>
        </w:rPr>
      </w:pPr>
      <w:r>
        <w:rPr>
          <w:noProof/>
        </w:rPr>
        <w:drawing>
          <wp:inline distT="0" distB="0" distL="0" distR="0" wp14:anchorId="18C77F7F" wp14:editId="500D47D4">
            <wp:extent cx="6102985" cy="3963670"/>
            <wp:effectExtent l="0" t="0" r="0" b="0"/>
            <wp:docPr id="361964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64558" name=""/>
                    <pic:cNvPicPr/>
                  </pic:nvPicPr>
                  <pic:blipFill>
                    <a:blip r:embed="rId12"/>
                    <a:stretch>
                      <a:fillRect/>
                    </a:stretch>
                  </pic:blipFill>
                  <pic:spPr>
                    <a:xfrm>
                      <a:off x="0" y="0"/>
                      <a:ext cx="6102985" cy="3963670"/>
                    </a:xfrm>
                    <a:prstGeom prst="rect">
                      <a:avLst/>
                    </a:prstGeom>
                  </pic:spPr>
                </pic:pic>
              </a:graphicData>
            </a:graphic>
          </wp:inline>
        </w:drawing>
      </w:r>
    </w:p>
    <w:p w14:paraId="1F6EA5BC" w14:textId="77777777" w:rsidR="00D27211" w:rsidRDefault="00D27211" w:rsidP="00061BD6">
      <w:pPr>
        <w:autoSpaceDE w:val="0"/>
        <w:autoSpaceDN w:val="0"/>
        <w:adjustRightInd w:val="0"/>
        <w:jc w:val="center"/>
        <w:rPr>
          <w:rFonts w:ascii="Verdana" w:eastAsiaTheme="minorHAnsi" w:hAnsi="Verdana" w:cs="Verdana"/>
          <w:b/>
          <w:bCs/>
          <w:color w:val="000000"/>
          <w:lang w:eastAsia="en-US"/>
        </w:rPr>
      </w:pPr>
    </w:p>
    <w:p w14:paraId="0523F2B5" w14:textId="450D13A5" w:rsidR="00D27211" w:rsidRDefault="00D27211" w:rsidP="00061BD6">
      <w:pPr>
        <w:autoSpaceDE w:val="0"/>
        <w:autoSpaceDN w:val="0"/>
        <w:adjustRightInd w:val="0"/>
        <w:jc w:val="center"/>
        <w:rPr>
          <w:rFonts w:ascii="Verdana" w:eastAsiaTheme="minorHAnsi" w:hAnsi="Verdana" w:cs="Verdana"/>
          <w:b/>
          <w:bCs/>
          <w:color w:val="000000"/>
          <w:lang w:eastAsia="en-US"/>
        </w:rPr>
      </w:pPr>
      <w:r w:rsidRPr="00D27211">
        <w:rPr>
          <w:noProof/>
        </w:rPr>
        <w:lastRenderedPageBreak/>
        <w:drawing>
          <wp:inline distT="0" distB="0" distL="0" distR="0" wp14:anchorId="21B77E4E" wp14:editId="5919C8C3">
            <wp:extent cx="6102985" cy="8910955"/>
            <wp:effectExtent l="0" t="0" r="0" b="4445"/>
            <wp:docPr id="51592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2602" name=""/>
                    <pic:cNvPicPr/>
                  </pic:nvPicPr>
                  <pic:blipFill>
                    <a:blip r:embed="rId13"/>
                    <a:stretch>
                      <a:fillRect/>
                    </a:stretch>
                  </pic:blipFill>
                  <pic:spPr>
                    <a:xfrm>
                      <a:off x="0" y="0"/>
                      <a:ext cx="6102985" cy="8910955"/>
                    </a:xfrm>
                    <a:prstGeom prst="rect">
                      <a:avLst/>
                    </a:prstGeom>
                  </pic:spPr>
                </pic:pic>
              </a:graphicData>
            </a:graphic>
          </wp:inline>
        </w:drawing>
      </w:r>
    </w:p>
    <w:p w14:paraId="67C4DB02" w14:textId="77777777" w:rsidR="00BC0739" w:rsidRDefault="00D27211" w:rsidP="00061BD6">
      <w:pPr>
        <w:autoSpaceDE w:val="0"/>
        <w:autoSpaceDN w:val="0"/>
        <w:adjustRightInd w:val="0"/>
        <w:jc w:val="center"/>
        <w:rPr>
          <w:rFonts w:ascii="Verdana" w:eastAsiaTheme="minorHAnsi" w:hAnsi="Verdana" w:cs="Verdana"/>
          <w:b/>
          <w:bCs/>
          <w:color w:val="000000"/>
          <w:lang w:eastAsia="en-US"/>
        </w:rPr>
      </w:pPr>
      <w:r w:rsidRPr="00D27211">
        <w:rPr>
          <w:noProof/>
        </w:rPr>
        <w:lastRenderedPageBreak/>
        <w:drawing>
          <wp:inline distT="0" distB="0" distL="0" distR="0" wp14:anchorId="2273F9B6" wp14:editId="4DE95759">
            <wp:extent cx="6102985" cy="8367395"/>
            <wp:effectExtent l="0" t="0" r="0" b="0"/>
            <wp:docPr id="372453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53454" name=""/>
                    <pic:cNvPicPr/>
                  </pic:nvPicPr>
                  <pic:blipFill>
                    <a:blip r:embed="rId14"/>
                    <a:stretch>
                      <a:fillRect/>
                    </a:stretch>
                  </pic:blipFill>
                  <pic:spPr>
                    <a:xfrm>
                      <a:off x="0" y="0"/>
                      <a:ext cx="6102985" cy="8367395"/>
                    </a:xfrm>
                    <a:prstGeom prst="rect">
                      <a:avLst/>
                    </a:prstGeom>
                  </pic:spPr>
                </pic:pic>
              </a:graphicData>
            </a:graphic>
          </wp:inline>
        </w:drawing>
      </w:r>
    </w:p>
    <w:p w14:paraId="18BAB71B"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3C2CF24F"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8477C2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9AC4F49"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541DEAE"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60FBB98C"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00062AFF"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6FD16B5F" w14:textId="5F059E6C"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Контрольная работа</w:t>
      </w:r>
    </w:p>
    <w:p w14:paraId="3AC8B428" w14:textId="759B7570"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русскому языку</w:t>
      </w:r>
    </w:p>
    <w:p w14:paraId="69320EA3" w14:textId="67F55294"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w:t>
      </w:r>
      <w:r w:rsidRPr="009A364D">
        <w:rPr>
          <w:rFonts w:ascii="Verdana" w:eastAsiaTheme="minorHAnsi" w:hAnsi="Verdana" w:cs="Verdana"/>
          <w:b/>
          <w:bCs/>
          <w:color w:val="000000"/>
          <w:lang w:eastAsia="en-US"/>
        </w:rPr>
        <w:t>учащихся</w:t>
      </w:r>
    </w:p>
    <w:p w14:paraId="1B32FB9A" w14:textId="77777777" w:rsidR="009A364D" w:rsidRDefault="00BC0739" w:rsidP="009A364D">
      <w:pPr>
        <w:autoSpaceDE w:val="0"/>
        <w:autoSpaceDN w:val="0"/>
        <w:adjustRightInd w:val="0"/>
        <w:jc w:val="center"/>
        <w:rPr>
          <w:rFonts w:ascii="Verdana" w:eastAsiaTheme="minorHAnsi" w:hAnsi="Verdana" w:cs="Verdana"/>
          <w:b/>
          <w:bCs/>
          <w:color w:val="000000"/>
          <w:lang w:eastAsia="en-US"/>
        </w:rPr>
      </w:pPr>
      <w:r w:rsidRPr="009A364D">
        <w:rPr>
          <w:rFonts w:ascii="Verdana" w:eastAsiaTheme="minorHAnsi" w:hAnsi="Verdana" w:cs="Verdana"/>
          <w:b/>
          <w:bCs/>
          <w:color w:val="000000"/>
          <w:lang w:eastAsia="en-US"/>
        </w:rPr>
        <w:t xml:space="preserve">2 </w:t>
      </w:r>
      <w:r w:rsidR="009A364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w:t>
      </w:r>
      <w:r w:rsidR="009A364D">
        <w:rPr>
          <w:rFonts w:ascii="Verdana" w:eastAsiaTheme="minorHAnsi" w:hAnsi="Verdana" w:cs="Verdana"/>
          <w:b/>
          <w:bCs/>
          <w:color w:val="000000"/>
          <w:lang w:eastAsia="en-US"/>
        </w:rPr>
        <w:t>я</w:t>
      </w:r>
    </w:p>
    <w:p w14:paraId="03788E78" w14:textId="77777777" w:rsidR="009A364D" w:rsidRDefault="009A364D" w:rsidP="009A364D">
      <w:pPr>
        <w:autoSpaceDE w:val="0"/>
        <w:autoSpaceDN w:val="0"/>
        <w:adjustRightInd w:val="0"/>
        <w:jc w:val="center"/>
        <w:rPr>
          <w:rFonts w:ascii="Verdana" w:eastAsiaTheme="minorHAnsi" w:hAnsi="Verdana" w:cs="Verdana"/>
          <w:b/>
          <w:bCs/>
          <w:color w:val="000000"/>
          <w:lang w:eastAsia="en-US"/>
        </w:rPr>
      </w:pPr>
    </w:p>
    <w:p w14:paraId="0A8658B4" w14:textId="19FFC014"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2FA3F59A"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70BB459" w14:textId="67126A49" w:rsidR="009A364D" w:rsidRDefault="00BC0739" w:rsidP="00BC0739">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Учебник:  В. П. Канакина, В. Г. Горецкий. Русский язык. 2 класс Фамилия, имя </w:t>
      </w:r>
      <w:r>
        <w:rPr>
          <w:rFonts w:ascii="Verdana" w:eastAsiaTheme="minorHAnsi" w:hAnsi="Verdana" w:cs="Verdana"/>
          <w:color w:val="000000"/>
          <w:lang w:eastAsia="en-US"/>
        </w:rPr>
        <w:t xml:space="preserve">_________________________________________________ </w:t>
      </w:r>
    </w:p>
    <w:p w14:paraId="16EACB61" w14:textId="4011D456" w:rsidR="00BC0739" w:rsidRPr="009A364D" w:rsidRDefault="00BC0739" w:rsidP="00BC0739">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0F890014"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BB77640" w14:textId="6DBD1062" w:rsidR="00BC0739" w:rsidRDefault="00BC0739" w:rsidP="00061BD6">
      <w:pPr>
        <w:autoSpaceDE w:val="0"/>
        <w:autoSpaceDN w:val="0"/>
        <w:adjustRightInd w:val="0"/>
        <w:jc w:val="center"/>
        <w:rPr>
          <w:rFonts w:ascii="Verdana" w:eastAsiaTheme="minorHAnsi" w:hAnsi="Verdana" w:cs="Verdana"/>
          <w:b/>
          <w:bCs/>
          <w:color w:val="000000"/>
          <w:lang w:eastAsia="en-US"/>
        </w:rPr>
      </w:pPr>
      <w:r>
        <w:rPr>
          <w:noProof/>
        </w:rPr>
        <w:drawing>
          <wp:inline distT="0" distB="0" distL="0" distR="0" wp14:anchorId="092A6BCD" wp14:editId="6F7F279A">
            <wp:extent cx="6102985" cy="6116320"/>
            <wp:effectExtent l="0" t="0" r="0" b="0"/>
            <wp:docPr id="1844549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49684" name=""/>
                    <pic:cNvPicPr/>
                  </pic:nvPicPr>
                  <pic:blipFill>
                    <a:blip r:embed="rId15"/>
                    <a:stretch>
                      <a:fillRect/>
                    </a:stretch>
                  </pic:blipFill>
                  <pic:spPr>
                    <a:xfrm>
                      <a:off x="0" y="0"/>
                      <a:ext cx="6102985" cy="6116320"/>
                    </a:xfrm>
                    <a:prstGeom prst="rect">
                      <a:avLst/>
                    </a:prstGeom>
                  </pic:spPr>
                </pic:pic>
              </a:graphicData>
            </a:graphic>
          </wp:inline>
        </w:drawing>
      </w:r>
    </w:p>
    <w:p w14:paraId="1341D63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5164660"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3468B678"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81EF403"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6FD29FB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63C2F3CA"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6117785" w14:textId="77777777" w:rsidR="00BC0739" w:rsidRDefault="00BC0739" w:rsidP="009A364D">
      <w:pPr>
        <w:autoSpaceDE w:val="0"/>
        <w:autoSpaceDN w:val="0"/>
        <w:adjustRightInd w:val="0"/>
        <w:rPr>
          <w:rFonts w:ascii="Verdana" w:eastAsiaTheme="minorHAnsi" w:hAnsi="Verdana" w:cs="Verdana"/>
          <w:b/>
          <w:bCs/>
          <w:color w:val="000000"/>
          <w:lang w:eastAsia="en-US"/>
        </w:rPr>
      </w:pPr>
    </w:p>
    <w:p w14:paraId="02F84155" w14:textId="57754BB5"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drawing>
          <wp:inline distT="0" distB="0" distL="0" distR="0" wp14:anchorId="49E64601" wp14:editId="77B29E43">
            <wp:extent cx="6102985" cy="8841740"/>
            <wp:effectExtent l="0" t="0" r="0" b="0"/>
            <wp:docPr id="15155733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73373" name=""/>
                    <pic:cNvPicPr/>
                  </pic:nvPicPr>
                  <pic:blipFill>
                    <a:blip r:embed="rId16"/>
                    <a:stretch>
                      <a:fillRect/>
                    </a:stretch>
                  </pic:blipFill>
                  <pic:spPr>
                    <a:xfrm>
                      <a:off x="0" y="0"/>
                      <a:ext cx="6102985" cy="8841740"/>
                    </a:xfrm>
                    <a:prstGeom prst="rect">
                      <a:avLst/>
                    </a:prstGeom>
                  </pic:spPr>
                </pic:pic>
              </a:graphicData>
            </a:graphic>
          </wp:inline>
        </w:drawing>
      </w:r>
    </w:p>
    <w:p w14:paraId="5414426D"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7F08923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A2A91E3"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5053E1C" w14:textId="274E0E9C"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drawing>
          <wp:inline distT="0" distB="0" distL="0" distR="0" wp14:anchorId="78934BCA" wp14:editId="2D230873">
            <wp:extent cx="6102985" cy="4041140"/>
            <wp:effectExtent l="0" t="0" r="0" b="0"/>
            <wp:docPr id="1869639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9343" name=""/>
                    <pic:cNvPicPr/>
                  </pic:nvPicPr>
                  <pic:blipFill>
                    <a:blip r:embed="rId17"/>
                    <a:stretch>
                      <a:fillRect/>
                    </a:stretch>
                  </pic:blipFill>
                  <pic:spPr>
                    <a:xfrm>
                      <a:off x="0" y="0"/>
                      <a:ext cx="6102985" cy="4041140"/>
                    </a:xfrm>
                    <a:prstGeom prst="rect">
                      <a:avLst/>
                    </a:prstGeom>
                  </pic:spPr>
                </pic:pic>
              </a:graphicData>
            </a:graphic>
          </wp:inline>
        </w:drawing>
      </w:r>
    </w:p>
    <w:p w14:paraId="1AAF4CEF"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17E2268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266B35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1D93AA35"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15A3C369"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F6CA8B4"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8E1D58A"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94FCB71"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9D21A12"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1E383C5"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6F902AA"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6E5922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E75A0FC"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83D8089"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42390522"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D84FA43"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CFF5D5E"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F379AC5"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64B931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8F6D293"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738C19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8CCAFF1"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39AE3686"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A11C780"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3537E006"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10AC5AA"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06D1E412"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4A4803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382582F" w14:textId="31FBEFA7" w:rsidR="00BC0739" w:rsidRPr="009A364D" w:rsidRDefault="00BC0739" w:rsidP="009A364D">
      <w:pPr>
        <w:autoSpaceDE w:val="0"/>
        <w:autoSpaceDN w:val="0"/>
        <w:adjustRightInd w:val="0"/>
        <w:jc w:val="center"/>
        <w:rPr>
          <w:rFonts w:ascii="Verdana" w:eastAsiaTheme="minorHAnsi" w:hAnsi="Verdana" w:cs="Verdana"/>
          <w:b/>
          <w:bCs/>
          <w:color w:val="000000"/>
          <w:lang w:eastAsia="en-US"/>
        </w:rPr>
      </w:pPr>
      <w:r w:rsidRPr="009A364D">
        <w:rPr>
          <w:rFonts w:ascii="Verdana" w:eastAsiaTheme="minorHAnsi" w:hAnsi="Verdana" w:cs="Verdana"/>
          <w:b/>
          <w:bCs/>
          <w:color w:val="000000"/>
          <w:lang w:eastAsia="en-US"/>
        </w:rPr>
        <w:lastRenderedPageBreak/>
        <w:t>КОНТРОЛЬНАЯ РАБОТА</w:t>
      </w:r>
    </w:p>
    <w:p w14:paraId="5F68F8CF" w14:textId="2925A606" w:rsidR="009A364D" w:rsidRPr="009A364D" w:rsidRDefault="00BC0739" w:rsidP="009A364D">
      <w:pPr>
        <w:autoSpaceDE w:val="0"/>
        <w:autoSpaceDN w:val="0"/>
        <w:adjustRightInd w:val="0"/>
        <w:jc w:val="center"/>
        <w:rPr>
          <w:rFonts w:ascii="Verdana" w:eastAsiaTheme="minorHAnsi" w:hAnsi="Verdana" w:cs="Verdana"/>
          <w:b/>
          <w:bCs/>
          <w:color w:val="000000"/>
          <w:lang w:eastAsia="en-US"/>
        </w:rPr>
      </w:pPr>
      <w:r w:rsidRPr="009A364D">
        <w:rPr>
          <w:rFonts w:ascii="Verdana" w:eastAsiaTheme="minorHAnsi" w:hAnsi="Verdana" w:cs="Verdana"/>
          <w:b/>
          <w:bCs/>
          <w:color w:val="000000"/>
          <w:lang w:eastAsia="en-US"/>
        </w:rPr>
        <w:t>по русскому языку</w:t>
      </w:r>
    </w:p>
    <w:p w14:paraId="726954F3" w14:textId="245EEB2E" w:rsidR="009A364D" w:rsidRPr="009A364D" w:rsidRDefault="00BC0739" w:rsidP="009A364D">
      <w:pPr>
        <w:autoSpaceDE w:val="0"/>
        <w:autoSpaceDN w:val="0"/>
        <w:adjustRightInd w:val="0"/>
        <w:jc w:val="center"/>
        <w:rPr>
          <w:rFonts w:ascii="Verdana" w:eastAsiaTheme="minorHAnsi" w:hAnsi="Verdana" w:cs="Verdana"/>
          <w:b/>
          <w:bCs/>
          <w:color w:val="000000"/>
          <w:lang w:eastAsia="en-US"/>
        </w:rPr>
      </w:pPr>
      <w:r w:rsidRPr="009A364D">
        <w:rPr>
          <w:rFonts w:ascii="Verdana" w:eastAsiaTheme="minorHAnsi" w:hAnsi="Verdana" w:cs="Verdana"/>
          <w:b/>
          <w:bCs/>
          <w:color w:val="000000"/>
          <w:lang w:eastAsia="en-US"/>
        </w:rPr>
        <w:t>для учащихся</w:t>
      </w:r>
    </w:p>
    <w:p w14:paraId="6A7DFDA8" w14:textId="33D29DC9" w:rsidR="00BC0739" w:rsidRPr="009A364D" w:rsidRDefault="009A364D" w:rsidP="009A364D">
      <w:pPr>
        <w:pStyle w:val="a3"/>
        <w:numPr>
          <w:ilvl w:val="0"/>
          <w:numId w:val="67"/>
        </w:numPr>
        <w:autoSpaceDE w:val="0"/>
        <w:autoSpaceDN w:val="0"/>
        <w:adjustRightInd w:val="0"/>
        <w:jc w:val="center"/>
        <w:rPr>
          <w:rFonts w:ascii="Verdana" w:hAnsi="Verdana" w:cs="Verdana"/>
          <w:b/>
          <w:bCs/>
          <w:color w:val="000000"/>
        </w:rPr>
      </w:pPr>
      <w:r>
        <w:rPr>
          <w:rFonts w:ascii="Verdana" w:hAnsi="Verdana" w:cs="Verdana"/>
          <w:b/>
          <w:bCs/>
          <w:color w:val="000000"/>
        </w:rPr>
        <w:t>года</w:t>
      </w:r>
      <w:r w:rsidR="00BC0739" w:rsidRPr="009A364D">
        <w:rPr>
          <w:rFonts w:ascii="Verdana" w:hAnsi="Verdana" w:cs="Verdana"/>
          <w:b/>
          <w:bCs/>
          <w:color w:val="000000"/>
        </w:rPr>
        <w:t xml:space="preserve"> обучения</w:t>
      </w:r>
    </w:p>
    <w:p w14:paraId="45177346" w14:textId="77777777"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46AF2485" w14:textId="77777777" w:rsidR="009A364D" w:rsidRDefault="009A364D" w:rsidP="009A364D">
      <w:pPr>
        <w:autoSpaceDE w:val="0"/>
        <w:autoSpaceDN w:val="0"/>
        <w:adjustRightInd w:val="0"/>
        <w:jc w:val="center"/>
        <w:rPr>
          <w:rFonts w:ascii="Verdana" w:eastAsiaTheme="minorHAnsi" w:hAnsi="Verdana" w:cs="Verdana"/>
          <w:b/>
          <w:bCs/>
          <w:color w:val="000000"/>
          <w:lang w:eastAsia="en-US"/>
        </w:rPr>
      </w:pPr>
    </w:p>
    <w:p w14:paraId="018884D3" w14:textId="2FAE2430" w:rsidR="00BC0739"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Канакина В.П., Горецкий В.Г. Русский язык. 3 класс </w:t>
      </w:r>
    </w:p>
    <w:p w14:paraId="7FA57AF6"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D5C44ED" w14:textId="556A0039" w:rsidR="00BC0739" w:rsidRDefault="00BC0739" w:rsidP="009A364D">
      <w:pPr>
        <w:autoSpaceDE w:val="0"/>
        <w:autoSpaceDN w:val="0"/>
        <w:adjustRightInd w:val="0"/>
        <w:jc w:val="center"/>
        <w:rPr>
          <w:rFonts w:ascii="Verdana" w:eastAsiaTheme="minorHAnsi" w:hAnsi="Verdana" w:cs="Verdana"/>
          <w:color w:val="000000"/>
          <w:sz w:val="22"/>
          <w:szCs w:val="22"/>
          <w:lang w:eastAsia="en-US"/>
        </w:rPr>
      </w:pPr>
      <w:r>
        <w:rPr>
          <w:rFonts w:ascii="Verdana" w:eastAsiaTheme="minorHAnsi" w:hAnsi="Verdana" w:cs="Verdana"/>
          <w:b/>
          <w:bCs/>
          <w:color w:val="000000"/>
          <w:lang w:eastAsia="en-US"/>
        </w:rPr>
        <w:t xml:space="preserve">Фамилия, имя </w:t>
      </w:r>
      <w:r w:rsidR="009A364D">
        <w:rPr>
          <w:rFonts w:ascii="Verdana" w:eastAsiaTheme="minorHAnsi" w:hAnsi="Verdana" w:cs="Verdana"/>
          <w:b/>
          <w:bCs/>
          <w:color w:val="000000"/>
          <w:lang w:eastAsia="en-US"/>
        </w:rPr>
        <w:t>________________________________________________________</w:t>
      </w:r>
      <w:r>
        <w:rPr>
          <w:rFonts w:ascii="Verdana" w:eastAsiaTheme="minorHAnsi" w:hAnsi="Verdana" w:cs="Verdana"/>
          <w:color w:val="000000"/>
          <w:sz w:val="22"/>
          <w:szCs w:val="22"/>
          <w:lang w:eastAsia="en-US"/>
        </w:rPr>
        <w:t>Время на выполнение работы – 60 минут.</w:t>
      </w:r>
    </w:p>
    <w:p w14:paraId="07CD33BC" w14:textId="77777777" w:rsidR="00BC0739" w:rsidRDefault="00BC0739" w:rsidP="00BC0739">
      <w:pPr>
        <w:autoSpaceDE w:val="0"/>
        <w:autoSpaceDN w:val="0"/>
        <w:adjustRightInd w:val="0"/>
        <w:rPr>
          <w:rFonts w:ascii="Verdana" w:eastAsiaTheme="minorHAnsi" w:hAnsi="Verdana" w:cs="Verdana"/>
          <w:color w:val="000000"/>
          <w:sz w:val="22"/>
          <w:szCs w:val="22"/>
          <w:lang w:eastAsia="en-US"/>
        </w:rPr>
      </w:pPr>
    </w:p>
    <w:p w14:paraId="448FFECE"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2D57F916" w14:textId="4700DD2C" w:rsidR="00BC0739" w:rsidRDefault="00BC0739" w:rsidP="00061BD6">
      <w:pPr>
        <w:autoSpaceDE w:val="0"/>
        <w:autoSpaceDN w:val="0"/>
        <w:adjustRightInd w:val="0"/>
        <w:jc w:val="center"/>
        <w:rPr>
          <w:rFonts w:ascii="Verdana" w:eastAsiaTheme="minorHAnsi" w:hAnsi="Verdana" w:cs="Verdana"/>
          <w:b/>
          <w:bCs/>
          <w:color w:val="000000"/>
          <w:lang w:eastAsia="en-US"/>
        </w:rPr>
      </w:pPr>
      <w:r>
        <w:rPr>
          <w:noProof/>
        </w:rPr>
        <w:drawing>
          <wp:inline distT="0" distB="0" distL="0" distR="0" wp14:anchorId="0731CE3C" wp14:editId="1648B2D8">
            <wp:extent cx="6102985" cy="5304155"/>
            <wp:effectExtent l="0" t="0" r="0" b="0"/>
            <wp:docPr id="40153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3086" name=""/>
                    <pic:cNvPicPr/>
                  </pic:nvPicPr>
                  <pic:blipFill>
                    <a:blip r:embed="rId18"/>
                    <a:stretch>
                      <a:fillRect/>
                    </a:stretch>
                  </pic:blipFill>
                  <pic:spPr>
                    <a:xfrm>
                      <a:off x="0" y="0"/>
                      <a:ext cx="6102985" cy="5304155"/>
                    </a:xfrm>
                    <a:prstGeom prst="rect">
                      <a:avLst/>
                    </a:prstGeom>
                  </pic:spPr>
                </pic:pic>
              </a:graphicData>
            </a:graphic>
          </wp:inline>
        </w:drawing>
      </w:r>
    </w:p>
    <w:p w14:paraId="27B7E2D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238B64FA" w14:textId="5FE770B0"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lastRenderedPageBreak/>
        <w:drawing>
          <wp:inline distT="0" distB="0" distL="0" distR="0" wp14:anchorId="4CDAE9B3" wp14:editId="16DD9445">
            <wp:extent cx="6102985" cy="7978775"/>
            <wp:effectExtent l="0" t="0" r="0" b="3175"/>
            <wp:docPr id="5397767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76784" name=""/>
                    <pic:cNvPicPr/>
                  </pic:nvPicPr>
                  <pic:blipFill>
                    <a:blip r:embed="rId19"/>
                    <a:stretch>
                      <a:fillRect/>
                    </a:stretch>
                  </pic:blipFill>
                  <pic:spPr>
                    <a:xfrm>
                      <a:off x="0" y="0"/>
                      <a:ext cx="6102985" cy="7978775"/>
                    </a:xfrm>
                    <a:prstGeom prst="rect">
                      <a:avLst/>
                    </a:prstGeom>
                  </pic:spPr>
                </pic:pic>
              </a:graphicData>
            </a:graphic>
          </wp:inline>
        </w:drawing>
      </w:r>
    </w:p>
    <w:p w14:paraId="56B1DFB7"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13C2698"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3ADB07DF" w14:textId="27C53857"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lastRenderedPageBreak/>
        <w:drawing>
          <wp:inline distT="0" distB="0" distL="0" distR="0" wp14:anchorId="540F1947" wp14:editId="0788C31B">
            <wp:extent cx="6102985" cy="6572250"/>
            <wp:effectExtent l="0" t="0" r="0" b="0"/>
            <wp:docPr id="254490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90109" name=""/>
                    <pic:cNvPicPr/>
                  </pic:nvPicPr>
                  <pic:blipFill>
                    <a:blip r:embed="rId20"/>
                    <a:stretch>
                      <a:fillRect/>
                    </a:stretch>
                  </pic:blipFill>
                  <pic:spPr>
                    <a:xfrm>
                      <a:off x="0" y="0"/>
                      <a:ext cx="6102985" cy="6572250"/>
                    </a:xfrm>
                    <a:prstGeom prst="rect">
                      <a:avLst/>
                    </a:prstGeom>
                  </pic:spPr>
                </pic:pic>
              </a:graphicData>
            </a:graphic>
          </wp:inline>
        </w:drawing>
      </w:r>
    </w:p>
    <w:p w14:paraId="7CD00902"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3700BABD"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E466484" w14:textId="47F2E598"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lastRenderedPageBreak/>
        <w:drawing>
          <wp:inline distT="0" distB="0" distL="0" distR="0" wp14:anchorId="4C5ED6C7" wp14:editId="2EBAA501">
            <wp:extent cx="6102985" cy="4524375"/>
            <wp:effectExtent l="0" t="0" r="0" b="9525"/>
            <wp:docPr id="18569477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47746" name=""/>
                    <pic:cNvPicPr/>
                  </pic:nvPicPr>
                  <pic:blipFill>
                    <a:blip r:embed="rId21"/>
                    <a:stretch>
                      <a:fillRect/>
                    </a:stretch>
                  </pic:blipFill>
                  <pic:spPr>
                    <a:xfrm>
                      <a:off x="0" y="0"/>
                      <a:ext cx="6102985" cy="4524375"/>
                    </a:xfrm>
                    <a:prstGeom prst="rect">
                      <a:avLst/>
                    </a:prstGeom>
                  </pic:spPr>
                </pic:pic>
              </a:graphicData>
            </a:graphic>
          </wp:inline>
        </w:drawing>
      </w:r>
    </w:p>
    <w:p w14:paraId="12A6BB84"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707AA638"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3F5C97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D35C49E"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651BFC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69BFC0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26B9A29"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1473E94"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6CB1766"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3F6FCEB"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70052A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15348D33"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1D6C3310"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363864CE"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46B842ED"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6CB45CC"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41D5C065"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D6F663F"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819512F"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6BA8D05"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7DA2978E"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543A601"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FD414E0"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69ABB334"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4E3B4576"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27E67B0C"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5B2435FA" w14:textId="77777777" w:rsidR="009A364D" w:rsidRDefault="009A364D" w:rsidP="00BC0739">
      <w:pPr>
        <w:autoSpaceDE w:val="0"/>
        <w:autoSpaceDN w:val="0"/>
        <w:adjustRightInd w:val="0"/>
        <w:rPr>
          <w:rFonts w:ascii="Verdana" w:eastAsiaTheme="minorHAnsi" w:hAnsi="Verdana" w:cs="Verdana"/>
          <w:b/>
          <w:bCs/>
          <w:color w:val="000000"/>
          <w:lang w:eastAsia="en-US"/>
        </w:rPr>
      </w:pPr>
    </w:p>
    <w:p w14:paraId="4D0C2D56" w14:textId="77777777"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5703157C" w14:textId="482AA9A1"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u w:val="single"/>
          <w:lang w:eastAsia="en-US"/>
        </w:rPr>
        <w:t>по русскому языку</w:t>
      </w:r>
    </w:p>
    <w:p w14:paraId="661623E4" w14:textId="27BA63D3" w:rsidR="009A364D" w:rsidRDefault="00BC0739"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для учащихся</w:t>
      </w:r>
    </w:p>
    <w:p w14:paraId="02FB5158" w14:textId="3494636E" w:rsidR="009A364D" w:rsidRPr="009A364D" w:rsidRDefault="009A364D" w:rsidP="009A364D">
      <w:pPr>
        <w:pStyle w:val="a3"/>
        <w:numPr>
          <w:ilvl w:val="0"/>
          <w:numId w:val="67"/>
        </w:numPr>
        <w:autoSpaceDE w:val="0"/>
        <w:autoSpaceDN w:val="0"/>
        <w:adjustRightInd w:val="0"/>
        <w:jc w:val="center"/>
        <w:rPr>
          <w:rFonts w:ascii="Verdana" w:hAnsi="Verdana" w:cs="Verdana"/>
          <w:b/>
          <w:bCs/>
          <w:color w:val="000000"/>
        </w:rPr>
      </w:pPr>
      <w:r w:rsidRPr="009A364D">
        <w:rPr>
          <w:rFonts w:ascii="Verdana" w:hAnsi="Verdana" w:cs="Verdana"/>
          <w:b/>
          <w:bCs/>
          <w:color w:val="000000"/>
        </w:rPr>
        <w:t xml:space="preserve">года </w:t>
      </w:r>
      <w:r w:rsidR="00BC0739" w:rsidRPr="009A364D">
        <w:rPr>
          <w:rFonts w:ascii="Verdana" w:hAnsi="Verdana" w:cs="Verdana"/>
          <w:b/>
          <w:bCs/>
          <w:color w:val="000000"/>
        </w:rPr>
        <w:t>обучения</w:t>
      </w:r>
    </w:p>
    <w:p w14:paraId="4892CBE8" w14:textId="77777777" w:rsidR="009A364D" w:rsidRDefault="009A364D" w:rsidP="009A364D">
      <w:pPr>
        <w:pStyle w:val="a3"/>
        <w:autoSpaceDE w:val="0"/>
        <w:autoSpaceDN w:val="0"/>
        <w:adjustRightInd w:val="0"/>
        <w:ind w:left="364"/>
        <w:jc w:val="center"/>
        <w:rPr>
          <w:rFonts w:ascii="Verdana" w:hAnsi="Verdana" w:cs="Verdana"/>
          <w:b/>
          <w:bCs/>
          <w:color w:val="000000"/>
        </w:rPr>
      </w:pPr>
    </w:p>
    <w:p w14:paraId="5B6B5185" w14:textId="3BB73B44" w:rsidR="009A364D" w:rsidRDefault="00BC0739" w:rsidP="009A364D">
      <w:pPr>
        <w:pStyle w:val="a3"/>
        <w:autoSpaceDE w:val="0"/>
        <w:autoSpaceDN w:val="0"/>
        <w:adjustRightInd w:val="0"/>
        <w:ind w:left="364"/>
        <w:jc w:val="center"/>
        <w:rPr>
          <w:rFonts w:ascii="Verdana" w:hAnsi="Verdana" w:cs="Verdana"/>
          <w:b/>
          <w:bCs/>
          <w:color w:val="000000"/>
        </w:rPr>
      </w:pPr>
      <w:r w:rsidRPr="009A364D">
        <w:rPr>
          <w:rFonts w:ascii="Verdana" w:hAnsi="Verdana" w:cs="Verdana"/>
          <w:b/>
          <w:bCs/>
          <w:color w:val="000000"/>
        </w:rPr>
        <w:t>Вариант 1</w:t>
      </w:r>
    </w:p>
    <w:p w14:paraId="49FE8096" w14:textId="77777777" w:rsidR="009A364D" w:rsidRDefault="009A364D" w:rsidP="009A364D">
      <w:pPr>
        <w:pStyle w:val="a3"/>
        <w:autoSpaceDE w:val="0"/>
        <w:autoSpaceDN w:val="0"/>
        <w:adjustRightInd w:val="0"/>
        <w:ind w:left="364"/>
        <w:rPr>
          <w:rFonts w:ascii="Verdana" w:hAnsi="Verdana" w:cs="Verdana"/>
          <w:b/>
          <w:bCs/>
          <w:color w:val="000000"/>
        </w:rPr>
      </w:pPr>
    </w:p>
    <w:p w14:paraId="141A4648" w14:textId="19F7943C" w:rsidR="00BC0739" w:rsidRPr="009A364D" w:rsidRDefault="00BC0739" w:rsidP="009A364D">
      <w:pPr>
        <w:pStyle w:val="a3"/>
        <w:autoSpaceDE w:val="0"/>
        <w:autoSpaceDN w:val="0"/>
        <w:adjustRightInd w:val="0"/>
        <w:ind w:left="364"/>
        <w:rPr>
          <w:rFonts w:ascii="Verdana" w:hAnsi="Verdana" w:cs="Verdana"/>
          <w:b/>
          <w:bCs/>
          <w:color w:val="000000"/>
        </w:rPr>
      </w:pPr>
      <w:r w:rsidRPr="009A364D">
        <w:rPr>
          <w:rFonts w:ascii="Verdana" w:hAnsi="Verdana" w:cs="Verdana"/>
          <w:b/>
          <w:bCs/>
          <w:color w:val="000000"/>
        </w:rPr>
        <w:t xml:space="preserve">Учебник:  Канакина В.П., Горецкий В.Г.  Русский язык. 4 класс Фамилия, имя </w:t>
      </w:r>
      <w:r w:rsidRPr="009A364D">
        <w:rPr>
          <w:rFonts w:ascii="Verdana" w:hAnsi="Verdana" w:cs="Verdana"/>
          <w:color w:val="000000"/>
        </w:rPr>
        <w:t>__________________________________________________</w:t>
      </w:r>
      <w:r w:rsidRPr="009A364D">
        <w:rPr>
          <w:rFonts w:ascii="Verdana" w:hAnsi="Verdana" w:cs="Verdana"/>
          <w:b/>
          <w:bCs/>
          <w:color w:val="000000"/>
        </w:rPr>
        <w:t xml:space="preserve"> </w:t>
      </w:r>
    </w:p>
    <w:p w14:paraId="4F0705B5" w14:textId="4397DC93" w:rsidR="00BC0739" w:rsidRDefault="00BC0739" w:rsidP="009A364D">
      <w:pPr>
        <w:autoSpaceDE w:val="0"/>
        <w:autoSpaceDN w:val="0"/>
        <w:adjustRightInd w:val="0"/>
        <w:jc w:val="center"/>
        <w:rPr>
          <w:rFonts w:eastAsiaTheme="minorHAnsi"/>
          <w:color w:val="000000"/>
          <w:lang w:eastAsia="en-US"/>
        </w:rPr>
      </w:pPr>
      <w:r>
        <w:rPr>
          <w:rFonts w:ascii="Times New Roman CYR" w:eastAsiaTheme="minorHAnsi" w:hAnsi="Times New Roman CYR" w:cs="Times New Roman CYR"/>
          <w:color w:val="000000"/>
          <w:lang w:eastAsia="en-US"/>
        </w:rPr>
        <w:t>Время на</w:t>
      </w:r>
      <w:r>
        <w:rPr>
          <w:rFonts w:eastAsiaTheme="minorHAnsi"/>
          <w:color w:val="000000"/>
          <w:lang w:eastAsia="en-US"/>
        </w:rPr>
        <w:t xml:space="preserve"> </w:t>
      </w:r>
      <w:r>
        <w:rPr>
          <w:rFonts w:ascii="Times New Roman CYR" w:eastAsiaTheme="minorHAnsi" w:hAnsi="Times New Roman CYR" w:cs="Times New Roman CYR"/>
          <w:color w:val="000000"/>
          <w:lang w:eastAsia="en-US"/>
        </w:rPr>
        <w:t xml:space="preserve">выполнение работы </w:t>
      </w:r>
      <w:r>
        <w:rPr>
          <w:rFonts w:eastAsiaTheme="minorHAnsi"/>
          <w:color w:val="000000"/>
          <w:lang w:eastAsia="en-US"/>
        </w:rPr>
        <w:t xml:space="preserve">– 60 </w:t>
      </w:r>
      <w:r>
        <w:rPr>
          <w:rFonts w:ascii="Times New Roman CYR" w:eastAsiaTheme="minorHAnsi" w:hAnsi="Times New Roman CYR" w:cs="Times New Roman CYR"/>
          <w:color w:val="000000"/>
          <w:lang w:eastAsia="en-US"/>
        </w:rPr>
        <w:t>минут</w:t>
      </w:r>
    </w:p>
    <w:p w14:paraId="087D42A6"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724A1F28" w14:textId="20519951" w:rsidR="00BC0739" w:rsidRDefault="00BC0739" w:rsidP="00061BD6">
      <w:pPr>
        <w:autoSpaceDE w:val="0"/>
        <w:autoSpaceDN w:val="0"/>
        <w:adjustRightInd w:val="0"/>
        <w:jc w:val="center"/>
        <w:rPr>
          <w:rFonts w:ascii="Verdana" w:eastAsiaTheme="minorHAnsi" w:hAnsi="Verdana" w:cs="Verdana"/>
          <w:b/>
          <w:bCs/>
          <w:color w:val="000000"/>
          <w:lang w:eastAsia="en-US"/>
        </w:rPr>
      </w:pPr>
      <w:r>
        <w:rPr>
          <w:noProof/>
        </w:rPr>
        <w:drawing>
          <wp:inline distT="0" distB="0" distL="0" distR="0" wp14:anchorId="75736DFF" wp14:editId="130C628C">
            <wp:extent cx="6102985" cy="5857875"/>
            <wp:effectExtent l="0" t="0" r="0" b="9525"/>
            <wp:docPr id="4146497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49776" name=""/>
                    <pic:cNvPicPr/>
                  </pic:nvPicPr>
                  <pic:blipFill>
                    <a:blip r:embed="rId22"/>
                    <a:stretch>
                      <a:fillRect/>
                    </a:stretch>
                  </pic:blipFill>
                  <pic:spPr>
                    <a:xfrm>
                      <a:off x="0" y="0"/>
                      <a:ext cx="6102985" cy="5857875"/>
                    </a:xfrm>
                    <a:prstGeom prst="rect">
                      <a:avLst/>
                    </a:prstGeom>
                  </pic:spPr>
                </pic:pic>
              </a:graphicData>
            </a:graphic>
          </wp:inline>
        </w:drawing>
      </w:r>
    </w:p>
    <w:p w14:paraId="586E3FE7" w14:textId="65BAB85F"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lastRenderedPageBreak/>
        <w:drawing>
          <wp:inline distT="0" distB="0" distL="0" distR="0" wp14:anchorId="473FF4B8" wp14:editId="45CD9258">
            <wp:extent cx="6102985" cy="9104630"/>
            <wp:effectExtent l="0" t="0" r="0" b="1270"/>
            <wp:docPr id="1095879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79891" name=""/>
                    <pic:cNvPicPr/>
                  </pic:nvPicPr>
                  <pic:blipFill>
                    <a:blip r:embed="rId23"/>
                    <a:stretch>
                      <a:fillRect/>
                    </a:stretch>
                  </pic:blipFill>
                  <pic:spPr>
                    <a:xfrm>
                      <a:off x="0" y="0"/>
                      <a:ext cx="6102985" cy="9104630"/>
                    </a:xfrm>
                    <a:prstGeom prst="rect">
                      <a:avLst/>
                    </a:prstGeom>
                  </pic:spPr>
                </pic:pic>
              </a:graphicData>
            </a:graphic>
          </wp:inline>
        </w:drawing>
      </w:r>
    </w:p>
    <w:p w14:paraId="5D04A08D"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54B2E340"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FAD7A74" w14:textId="52C34D1A" w:rsidR="00BC0739" w:rsidRDefault="00BC0739" w:rsidP="00061BD6">
      <w:pPr>
        <w:autoSpaceDE w:val="0"/>
        <w:autoSpaceDN w:val="0"/>
        <w:adjustRightInd w:val="0"/>
        <w:jc w:val="center"/>
        <w:rPr>
          <w:rFonts w:ascii="Verdana" w:eastAsiaTheme="minorHAnsi" w:hAnsi="Verdana" w:cs="Verdana"/>
          <w:b/>
          <w:bCs/>
          <w:color w:val="000000"/>
          <w:lang w:eastAsia="en-US"/>
        </w:rPr>
      </w:pPr>
      <w:r w:rsidRPr="00BC0739">
        <w:rPr>
          <w:noProof/>
        </w:rPr>
        <w:lastRenderedPageBreak/>
        <w:drawing>
          <wp:inline distT="0" distB="0" distL="0" distR="0" wp14:anchorId="2971CF5D" wp14:editId="6620540D">
            <wp:extent cx="6102985" cy="4030980"/>
            <wp:effectExtent l="0" t="0" r="0" b="7620"/>
            <wp:docPr id="2109805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05717" name=""/>
                    <pic:cNvPicPr/>
                  </pic:nvPicPr>
                  <pic:blipFill>
                    <a:blip r:embed="rId24"/>
                    <a:stretch>
                      <a:fillRect/>
                    </a:stretch>
                  </pic:blipFill>
                  <pic:spPr>
                    <a:xfrm>
                      <a:off x="0" y="0"/>
                      <a:ext cx="6102985" cy="4030980"/>
                    </a:xfrm>
                    <a:prstGeom prst="rect">
                      <a:avLst/>
                    </a:prstGeom>
                  </pic:spPr>
                </pic:pic>
              </a:graphicData>
            </a:graphic>
          </wp:inline>
        </w:drawing>
      </w:r>
    </w:p>
    <w:p w14:paraId="18A9F9B5"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0214DD86"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41F0A94A" w14:textId="77777777" w:rsidR="00BC0739" w:rsidRDefault="00BC0739" w:rsidP="00061BD6">
      <w:pPr>
        <w:autoSpaceDE w:val="0"/>
        <w:autoSpaceDN w:val="0"/>
        <w:adjustRightInd w:val="0"/>
        <w:jc w:val="center"/>
        <w:rPr>
          <w:rFonts w:ascii="Verdana" w:eastAsiaTheme="minorHAnsi" w:hAnsi="Verdana" w:cs="Verdana"/>
          <w:b/>
          <w:bCs/>
          <w:color w:val="000000"/>
          <w:lang w:eastAsia="en-US"/>
        </w:rPr>
      </w:pPr>
    </w:p>
    <w:p w14:paraId="76798495"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BF365D4"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DCC3977"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09F8261C"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56FC3884"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177110BD"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3D9C733"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25AFAFB9"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59B6180F"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74DB36F9"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5642AFF7"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9A50252"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75556F0F"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33620CD6"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50C1383F"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15DD7BAB"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1FB6EF7C"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1F1E1F3"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2A1D73A2"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15A10C07"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51C61BDD"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6965246A"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04D68550"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0426A4D4"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377CA6BA"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71E7858F" w14:textId="77777777" w:rsidR="009A364D" w:rsidRDefault="009A364D" w:rsidP="00061BD6">
      <w:pPr>
        <w:autoSpaceDE w:val="0"/>
        <w:autoSpaceDN w:val="0"/>
        <w:adjustRightInd w:val="0"/>
        <w:jc w:val="center"/>
        <w:rPr>
          <w:rFonts w:ascii="Verdana" w:eastAsiaTheme="minorHAnsi" w:hAnsi="Verdana" w:cs="Verdana"/>
          <w:b/>
          <w:bCs/>
          <w:color w:val="000000"/>
          <w:lang w:eastAsia="en-US"/>
        </w:rPr>
      </w:pPr>
    </w:p>
    <w:p w14:paraId="0A7968C7" w14:textId="55766F50" w:rsidR="00BC0739" w:rsidRDefault="009A364D"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Итоговая аттестация по результатам года</w:t>
      </w:r>
    </w:p>
    <w:p w14:paraId="7500A5DB" w14:textId="489B5785" w:rsidR="00061BD6" w:rsidRDefault="00061BD6"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Годовая контрольная работа</w:t>
      </w:r>
    </w:p>
    <w:p w14:paraId="39A90A47" w14:textId="008A769B" w:rsidR="00061BD6" w:rsidRDefault="00061BD6"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русскому языку</w:t>
      </w:r>
    </w:p>
    <w:p w14:paraId="735CE48F" w14:textId="5AF4CD35" w:rsidR="00061BD6" w:rsidRDefault="00061BD6"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для учащихся 1 года обучения</w:t>
      </w:r>
    </w:p>
    <w:p w14:paraId="07086392" w14:textId="77777777" w:rsidR="00810CDF" w:rsidRDefault="00810CDF" w:rsidP="00061BD6">
      <w:pPr>
        <w:autoSpaceDE w:val="0"/>
        <w:autoSpaceDN w:val="0"/>
        <w:adjustRightInd w:val="0"/>
        <w:jc w:val="center"/>
        <w:rPr>
          <w:rFonts w:ascii="Verdana" w:eastAsiaTheme="minorHAnsi" w:hAnsi="Verdana" w:cs="Verdana"/>
          <w:b/>
          <w:bCs/>
          <w:color w:val="000000"/>
          <w:lang w:eastAsia="en-US"/>
        </w:rPr>
      </w:pPr>
    </w:p>
    <w:p w14:paraId="26E6D51D" w14:textId="79E95254" w:rsidR="00061BD6" w:rsidRDefault="00061BD6" w:rsidP="00061BD6">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2A8EED0F" w14:textId="77777777" w:rsidR="00810CDF" w:rsidRDefault="00810CDF" w:rsidP="00061BD6">
      <w:pPr>
        <w:autoSpaceDE w:val="0"/>
        <w:autoSpaceDN w:val="0"/>
        <w:adjustRightInd w:val="0"/>
        <w:jc w:val="both"/>
        <w:rPr>
          <w:rFonts w:ascii="Verdana" w:eastAsiaTheme="minorHAnsi" w:hAnsi="Verdana" w:cs="Verdana"/>
          <w:b/>
          <w:bCs/>
          <w:color w:val="000000"/>
          <w:lang w:eastAsia="en-US"/>
        </w:rPr>
      </w:pPr>
    </w:p>
    <w:p w14:paraId="6F419523" w14:textId="77777777" w:rsidR="00810CDF" w:rsidRDefault="00061BD6" w:rsidP="00061BD6">
      <w:pPr>
        <w:autoSpaceDE w:val="0"/>
        <w:autoSpaceDN w:val="0"/>
        <w:adjustRightInd w:val="0"/>
        <w:jc w:val="both"/>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Канакина В.П., Горецкий В.Г. Русский язык. 1 класс </w:t>
      </w:r>
    </w:p>
    <w:p w14:paraId="174CC311" w14:textId="77777777" w:rsidR="00810CDF" w:rsidRDefault="00810CDF" w:rsidP="00061BD6">
      <w:pPr>
        <w:autoSpaceDE w:val="0"/>
        <w:autoSpaceDN w:val="0"/>
        <w:adjustRightInd w:val="0"/>
        <w:jc w:val="both"/>
        <w:rPr>
          <w:rFonts w:ascii="Verdana" w:eastAsiaTheme="minorHAnsi" w:hAnsi="Verdana" w:cs="Verdana"/>
          <w:b/>
          <w:bCs/>
          <w:color w:val="000000"/>
          <w:lang w:eastAsia="en-US"/>
        </w:rPr>
      </w:pPr>
    </w:p>
    <w:p w14:paraId="15BB1C13" w14:textId="4203652A" w:rsidR="00061BD6" w:rsidRDefault="00061BD6" w:rsidP="00061BD6">
      <w:pPr>
        <w:autoSpaceDE w:val="0"/>
        <w:autoSpaceDN w:val="0"/>
        <w:adjustRightInd w:val="0"/>
        <w:jc w:val="both"/>
        <w:rPr>
          <w:rFonts w:eastAsiaTheme="minorHAnsi"/>
          <w:color w:val="000000"/>
          <w:lang w:eastAsia="en-US"/>
        </w:rPr>
      </w:pPr>
      <w:r>
        <w:rPr>
          <w:rFonts w:ascii="Verdana" w:eastAsiaTheme="minorHAnsi" w:hAnsi="Verdana" w:cs="Verdana"/>
          <w:b/>
          <w:bCs/>
          <w:color w:val="000000"/>
          <w:lang w:eastAsia="en-US"/>
        </w:rPr>
        <w:t>Фамилия, имя  ___________________________________________</w:t>
      </w:r>
    </w:p>
    <w:p w14:paraId="4630D2E7" w14:textId="6D9BCC33" w:rsidR="00061BD6" w:rsidRDefault="00810CDF" w:rsidP="00061BD6">
      <w:pPr>
        <w:autoSpaceDE w:val="0"/>
        <w:autoSpaceDN w:val="0"/>
        <w:adjustRightInd w:val="0"/>
        <w:jc w:val="both"/>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                                  </w:t>
      </w:r>
      <w:r w:rsidR="00061BD6">
        <w:rPr>
          <w:rFonts w:ascii="Verdana" w:eastAsiaTheme="minorHAnsi" w:hAnsi="Verdana" w:cs="Verdana"/>
          <w:color w:val="000000"/>
          <w:sz w:val="22"/>
          <w:szCs w:val="22"/>
          <w:lang w:eastAsia="en-US"/>
        </w:rPr>
        <w:t>Время на выполнение работы – 60 минут.</w:t>
      </w:r>
    </w:p>
    <w:p w14:paraId="453162B3" w14:textId="2897FA92" w:rsidR="00D27211" w:rsidRDefault="00D27211" w:rsidP="00061BD6">
      <w:pPr>
        <w:autoSpaceDE w:val="0"/>
        <w:autoSpaceDN w:val="0"/>
        <w:adjustRightInd w:val="0"/>
        <w:jc w:val="both"/>
        <w:rPr>
          <w:rFonts w:ascii="Verdana" w:eastAsiaTheme="minorHAnsi" w:hAnsi="Verdana" w:cs="Verdana"/>
          <w:color w:val="000000"/>
          <w:sz w:val="22"/>
          <w:szCs w:val="22"/>
          <w:lang w:eastAsia="en-US"/>
        </w:rPr>
      </w:pPr>
    </w:p>
    <w:p w14:paraId="62835C81" w14:textId="77777777" w:rsidR="00D27211" w:rsidRDefault="00D27211" w:rsidP="00061BD6">
      <w:pPr>
        <w:autoSpaceDE w:val="0"/>
        <w:autoSpaceDN w:val="0"/>
        <w:adjustRightInd w:val="0"/>
        <w:jc w:val="both"/>
        <w:rPr>
          <w:rFonts w:ascii="Verdana" w:eastAsiaTheme="minorHAnsi" w:hAnsi="Verdana" w:cs="Verdana"/>
          <w:color w:val="000000"/>
          <w:sz w:val="22"/>
          <w:szCs w:val="22"/>
          <w:lang w:eastAsia="en-US"/>
        </w:rPr>
      </w:pPr>
    </w:p>
    <w:p w14:paraId="0208F4BF" w14:textId="7699B64D" w:rsidR="00061BD6" w:rsidRDefault="00061BD6" w:rsidP="0018709E">
      <w:pPr>
        <w:jc w:val="center"/>
        <w:rPr>
          <w:rFonts w:ascii="Verdana" w:hAnsi="Verdana"/>
          <w:b/>
        </w:rPr>
      </w:pPr>
      <w:r>
        <w:rPr>
          <w:noProof/>
        </w:rPr>
        <w:drawing>
          <wp:inline distT="0" distB="0" distL="0" distR="0" wp14:anchorId="01F39885" wp14:editId="7EEF558D">
            <wp:extent cx="6102985" cy="6017260"/>
            <wp:effectExtent l="0" t="0" r="0" b="2540"/>
            <wp:docPr id="2898655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65510" name=""/>
                    <pic:cNvPicPr/>
                  </pic:nvPicPr>
                  <pic:blipFill>
                    <a:blip r:embed="rId25"/>
                    <a:stretch>
                      <a:fillRect/>
                    </a:stretch>
                  </pic:blipFill>
                  <pic:spPr>
                    <a:xfrm>
                      <a:off x="0" y="0"/>
                      <a:ext cx="6102985" cy="6017260"/>
                    </a:xfrm>
                    <a:prstGeom prst="rect">
                      <a:avLst/>
                    </a:prstGeom>
                  </pic:spPr>
                </pic:pic>
              </a:graphicData>
            </a:graphic>
          </wp:inline>
        </w:drawing>
      </w:r>
    </w:p>
    <w:p w14:paraId="4E925BA7" w14:textId="77777777" w:rsidR="00061BD6" w:rsidRDefault="00061BD6" w:rsidP="0018709E">
      <w:pPr>
        <w:jc w:val="center"/>
        <w:rPr>
          <w:rFonts w:ascii="Verdana" w:hAnsi="Verdana"/>
          <w:b/>
        </w:rPr>
      </w:pPr>
    </w:p>
    <w:p w14:paraId="60988AD2" w14:textId="77777777" w:rsidR="00810CDF" w:rsidRDefault="00810CDF" w:rsidP="0018709E">
      <w:pPr>
        <w:jc w:val="center"/>
        <w:rPr>
          <w:rFonts w:ascii="Verdana" w:hAnsi="Verdana"/>
          <w:b/>
        </w:rPr>
      </w:pPr>
    </w:p>
    <w:p w14:paraId="7CFD6520" w14:textId="77777777" w:rsidR="00810CDF" w:rsidRDefault="00810CDF" w:rsidP="0018709E">
      <w:pPr>
        <w:jc w:val="center"/>
        <w:rPr>
          <w:rFonts w:ascii="Verdana" w:hAnsi="Verdana"/>
          <w:b/>
        </w:rPr>
      </w:pPr>
    </w:p>
    <w:p w14:paraId="280DEE63" w14:textId="77777777" w:rsidR="00810CDF" w:rsidRDefault="00810CDF" w:rsidP="0018709E">
      <w:pPr>
        <w:jc w:val="center"/>
        <w:rPr>
          <w:rFonts w:ascii="Verdana" w:hAnsi="Verdana"/>
          <w:b/>
        </w:rPr>
      </w:pPr>
    </w:p>
    <w:p w14:paraId="58CF7B93" w14:textId="77777777" w:rsidR="00810CDF" w:rsidRDefault="00810CDF" w:rsidP="0018709E">
      <w:pPr>
        <w:jc w:val="center"/>
        <w:rPr>
          <w:rFonts w:ascii="Verdana" w:hAnsi="Verdana"/>
          <w:b/>
        </w:rPr>
      </w:pPr>
    </w:p>
    <w:p w14:paraId="53233D95" w14:textId="77777777" w:rsidR="00810CDF" w:rsidRDefault="00810CDF" w:rsidP="0018709E">
      <w:pPr>
        <w:jc w:val="center"/>
        <w:rPr>
          <w:rFonts w:ascii="Verdana" w:hAnsi="Verdana"/>
          <w:b/>
        </w:rPr>
      </w:pPr>
    </w:p>
    <w:p w14:paraId="7C7DE3B8" w14:textId="77777777" w:rsidR="00810CDF" w:rsidRDefault="00810CDF" w:rsidP="0018709E">
      <w:pPr>
        <w:jc w:val="center"/>
        <w:rPr>
          <w:rFonts w:ascii="Verdana" w:hAnsi="Verdana"/>
          <w:b/>
        </w:rPr>
      </w:pPr>
    </w:p>
    <w:p w14:paraId="0C8A8ED6" w14:textId="77777777" w:rsidR="00810CDF" w:rsidRDefault="00810CDF" w:rsidP="0018709E">
      <w:pPr>
        <w:jc w:val="center"/>
        <w:rPr>
          <w:rFonts w:ascii="Verdana" w:hAnsi="Verdana"/>
          <w:b/>
        </w:rPr>
      </w:pPr>
    </w:p>
    <w:p w14:paraId="337E78CE" w14:textId="77777777" w:rsidR="00810CDF" w:rsidRDefault="00810CDF" w:rsidP="0018709E">
      <w:pPr>
        <w:jc w:val="center"/>
        <w:rPr>
          <w:rFonts w:ascii="Verdana" w:hAnsi="Verdana"/>
          <w:b/>
        </w:rPr>
      </w:pPr>
    </w:p>
    <w:p w14:paraId="5E42FA0B" w14:textId="312B35F4" w:rsidR="00061BD6" w:rsidRDefault="00061BD6" w:rsidP="0018709E">
      <w:pPr>
        <w:jc w:val="center"/>
        <w:rPr>
          <w:rFonts w:ascii="Verdana" w:hAnsi="Verdana"/>
          <w:b/>
        </w:rPr>
      </w:pPr>
      <w:r w:rsidRPr="00061BD6">
        <w:rPr>
          <w:noProof/>
        </w:rPr>
        <w:drawing>
          <wp:inline distT="0" distB="0" distL="0" distR="0" wp14:anchorId="61C1AF86" wp14:editId="412C6980">
            <wp:extent cx="6102985" cy="8133080"/>
            <wp:effectExtent l="0" t="0" r="0" b="1270"/>
            <wp:docPr id="2060403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03386" name=""/>
                    <pic:cNvPicPr/>
                  </pic:nvPicPr>
                  <pic:blipFill>
                    <a:blip r:embed="rId26"/>
                    <a:stretch>
                      <a:fillRect/>
                    </a:stretch>
                  </pic:blipFill>
                  <pic:spPr>
                    <a:xfrm>
                      <a:off x="0" y="0"/>
                      <a:ext cx="6102985" cy="8133080"/>
                    </a:xfrm>
                    <a:prstGeom prst="rect">
                      <a:avLst/>
                    </a:prstGeom>
                  </pic:spPr>
                </pic:pic>
              </a:graphicData>
            </a:graphic>
          </wp:inline>
        </w:drawing>
      </w:r>
    </w:p>
    <w:p w14:paraId="03393551" w14:textId="77777777" w:rsidR="00061BD6" w:rsidRDefault="00061BD6" w:rsidP="0018709E">
      <w:pPr>
        <w:jc w:val="center"/>
        <w:rPr>
          <w:rFonts w:ascii="Verdana" w:hAnsi="Verdana"/>
          <w:b/>
        </w:rPr>
      </w:pPr>
    </w:p>
    <w:p w14:paraId="6D0D1FBD" w14:textId="77777777" w:rsidR="00061BD6" w:rsidRDefault="00061BD6" w:rsidP="0018709E">
      <w:pPr>
        <w:jc w:val="center"/>
        <w:rPr>
          <w:rFonts w:ascii="Verdana" w:hAnsi="Verdana"/>
          <w:b/>
        </w:rPr>
      </w:pPr>
    </w:p>
    <w:p w14:paraId="48ECD4AC" w14:textId="77777777" w:rsidR="00810CDF" w:rsidRDefault="00810CDF" w:rsidP="0018709E">
      <w:pPr>
        <w:jc w:val="center"/>
        <w:rPr>
          <w:rFonts w:ascii="Verdana" w:hAnsi="Verdana"/>
          <w:b/>
        </w:rPr>
      </w:pPr>
    </w:p>
    <w:p w14:paraId="787D8B29" w14:textId="77777777" w:rsidR="00810CDF" w:rsidRDefault="00810CDF" w:rsidP="0018709E">
      <w:pPr>
        <w:jc w:val="center"/>
        <w:rPr>
          <w:rFonts w:ascii="Verdana" w:hAnsi="Verdana"/>
          <w:b/>
        </w:rPr>
      </w:pPr>
    </w:p>
    <w:p w14:paraId="460D97C4" w14:textId="77777777" w:rsidR="00810CDF" w:rsidRDefault="00810CDF" w:rsidP="0018709E">
      <w:pPr>
        <w:jc w:val="center"/>
        <w:rPr>
          <w:rFonts w:ascii="Verdana" w:hAnsi="Verdana"/>
          <w:b/>
        </w:rPr>
      </w:pPr>
    </w:p>
    <w:p w14:paraId="6EBD0148" w14:textId="77777777" w:rsidR="00810CDF" w:rsidRDefault="00810CDF" w:rsidP="0018709E">
      <w:pPr>
        <w:jc w:val="center"/>
        <w:rPr>
          <w:rFonts w:ascii="Verdana" w:hAnsi="Verdana"/>
          <w:b/>
        </w:rPr>
      </w:pPr>
    </w:p>
    <w:p w14:paraId="353CCD69" w14:textId="77777777" w:rsidR="00810CDF" w:rsidRDefault="00810CDF" w:rsidP="0018709E">
      <w:pPr>
        <w:jc w:val="center"/>
        <w:rPr>
          <w:rFonts w:ascii="Verdana" w:hAnsi="Verdana"/>
          <w:b/>
        </w:rPr>
      </w:pPr>
    </w:p>
    <w:p w14:paraId="11B56D71" w14:textId="399FE8EF" w:rsidR="00061BD6" w:rsidRDefault="00061BD6" w:rsidP="0018709E">
      <w:pPr>
        <w:jc w:val="center"/>
        <w:rPr>
          <w:rFonts w:ascii="Verdana" w:hAnsi="Verdana"/>
          <w:b/>
        </w:rPr>
      </w:pPr>
      <w:r w:rsidRPr="00061BD6">
        <w:rPr>
          <w:noProof/>
        </w:rPr>
        <w:drawing>
          <wp:inline distT="0" distB="0" distL="0" distR="0" wp14:anchorId="46B7E600" wp14:editId="7BAE28B9">
            <wp:extent cx="6102985" cy="5530215"/>
            <wp:effectExtent l="0" t="0" r="0" b="0"/>
            <wp:docPr id="13161688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8824" name=""/>
                    <pic:cNvPicPr/>
                  </pic:nvPicPr>
                  <pic:blipFill>
                    <a:blip r:embed="rId27"/>
                    <a:stretch>
                      <a:fillRect/>
                    </a:stretch>
                  </pic:blipFill>
                  <pic:spPr>
                    <a:xfrm>
                      <a:off x="0" y="0"/>
                      <a:ext cx="6102985" cy="5530215"/>
                    </a:xfrm>
                    <a:prstGeom prst="rect">
                      <a:avLst/>
                    </a:prstGeom>
                  </pic:spPr>
                </pic:pic>
              </a:graphicData>
            </a:graphic>
          </wp:inline>
        </w:drawing>
      </w:r>
    </w:p>
    <w:p w14:paraId="03A1B052" w14:textId="6F6E18F9" w:rsidR="00061BD6" w:rsidRDefault="00061BD6" w:rsidP="00810CD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Часть 2</w:t>
      </w:r>
    </w:p>
    <w:p w14:paraId="6CF5E685" w14:textId="77777777" w:rsidR="00061BD6" w:rsidRDefault="00061BD6" w:rsidP="00061BD6">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 xml:space="preserve">Выполни задания </w:t>
      </w:r>
      <w:r>
        <w:rPr>
          <w:rFonts w:ascii="Verdana" w:eastAsiaTheme="minorHAnsi" w:hAnsi="Verdana" w:cs="Verdana"/>
          <w:color w:val="000000"/>
          <w:u w:val="single"/>
          <w:lang w:eastAsia="en-US"/>
        </w:rPr>
        <w:t>письменными буквами</w:t>
      </w:r>
      <w:r>
        <w:rPr>
          <w:rFonts w:ascii="Verdana" w:eastAsiaTheme="minorHAnsi" w:hAnsi="Verdana" w:cs="Verdana"/>
          <w:color w:val="000000"/>
          <w:lang w:eastAsia="en-US"/>
        </w:rPr>
        <w:t xml:space="preserve"> на листе </w:t>
      </w:r>
      <w:r>
        <w:rPr>
          <w:rFonts w:ascii="Verdana" w:eastAsiaTheme="minorHAnsi" w:hAnsi="Verdana" w:cs="Verdana"/>
          <w:color w:val="000000"/>
          <w:u w:val="single"/>
          <w:lang w:eastAsia="en-US"/>
        </w:rPr>
        <w:t>в узкую линейку</w:t>
      </w:r>
      <w:r>
        <w:rPr>
          <w:rFonts w:ascii="Verdana" w:eastAsiaTheme="minorHAnsi" w:hAnsi="Verdana" w:cs="Verdana"/>
          <w:color w:val="000000"/>
          <w:lang w:eastAsia="en-US"/>
        </w:rPr>
        <w:t xml:space="preserve"> с   наклонной чертой. Подпиши. </w:t>
      </w:r>
    </w:p>
    <w:p w14:paraId="3C6B67DE" w14:textId="77777777" w:rsidR="00810CDF" w:rsidRDefault="00061BD6" w:rsidP="00061BD6">
      <w:pPr>
        <w:autoSpaceDE w:val="0"/>
        <w:autoSpaceDN w:val="0"/>
        <w:adjustRightInd w:val="0"/>
        <w:rPr>
          <w:rFonts w:ascii="Verdana" w:eastAsiaTheme="minorHAnsi" w:hAnsi="Verdana" w:cs="Verdana"/>
          <w:b/>
          <w:bCs/>
          <w:i/>
          <w:iCs/>
          <w:color w:val="000000"/>
          <w:lang w:eastAsia="en-US"/>
        </w:rPr>
      </w:pPr>
      <w:r>
        <w:rPr>
          <w:rFonts w:ascii="Verdana" w:eastAsiaTheme="minorHAnsi" w:hAnsi="Verdana" w:cs="Verdana"/>
          <w:b/>
          <w:bCs/>
          <w:i/>
          <w:iCs/>
          <w:color w:val="000000"/>
          <w:lang w:eastAsia="en-US"/>
        </w:rPr>
        <w:t>Годовая контрольная работа</w:t>
      </w:r>
    </w:p>
    <w:p w14:paraId="640FFBFB" w14:textId="77777777" w:rsidR="00810CDF" w:rsidRDefault="00061BD6" w:rsidP="00061BD6">
      <w:pPr>
        <w:autoSpaceDE w:val="0"/>
        <w:autoSpaceDN w:val="0"/>
        <w:adjustRightInd w:val="0"/>
        <w:rPr>
          <w:rFonts w:ascii="Verdana" w:eastAsiaTheme="minorHAnsi" w:hAnsi="Verdana" w:cs="Verdana"/>
          <w:b/>
          <w:bCs/>
          <w:i/>
          <w:iCs/>
          <w:color w:val="000000"/>
          <w:lang w:eastAsia="en-US"/>
        </w:rPr>
      </w:pPr>
      <w:r>
        <w:rPr>
          <w:rFonts w:ascii="Verdana" w:eastAsiaTheme="minorHAnsi" w:hAnsi="Verdana" w:cs="Verdana"/>
          <w:b/>
          <w:bCs/>
          <w:i/>
          <w:iCs/>
          <w:color w:val="000000"/>
          <w:lang w:eastAsia="en-US"/>
        </w:rPr>
        <w:t xml:space="preserve"> по русскому языку</w:t>
      </w:r>
    </w:p>
    <w:p w14:paraId="207CD117" w14:textId="77777777" w:rsidR="00810CDF" w:rsidRDefault="00061BD6" w:rsidP="00061BD6">
      <w:pPr>
        <w:autoSpaceDE w:val="0"/>
        <w:autoSpaceDN w:val="0"/>
        <w:adjustRightInd w:val="0"/>
        <w:rPr>
          <w:rFonts w:ascii="Verdana" w:eastAsiaTheme="minorHAnsi" w:hAnsi="Verdana" w:cs="Verdana"/>
          <w:b/>
          <w:bCs/>
          <w:i/>
          <w:iCs/>
          <w:color w:val="000000"/>
          <w:lang w:eastAsia="en-US"/>
        </w:rPr>
      </w:pPr>
      <w:r>
        <w:rPr>
          <w:rFonts w:ascii="Verdana" w:eastAsiaTheme="minorHAnsi" w:hAnsi="Verdana" w:cs="Verdana"/>
          <w:b/>
          <w:bCs/>
          <w:i/>
          <w:iCs/>
          <w:color w:val="000000"/>
          <w:lang w:eastAsia="en-US"/>
        </w:rPr>
        <w:t xml:space="preserve"> ученика (ученицы) 1 класса ...</w:t>
      </w:r>
    </w:p>
    <w:p w14:paraId="30996704" w14:textId="5442C498" w:rsidR="00061BD6" w:rsidRDefault="00061BD6" w:rsidP="00061BD6">
      <w:pPr>
        <w:autoSpaceDE w:val="0"/>
        <w:autoSpaceDN w:val="0"/>
        <w:adjustRightInd w:val="0"/>
        <w:rPr>
          <w:rFonts w:ascii="Verdana" w:eastAsiaTheme="minorHAnsi" w:hAnsi="Verdana" w:cs="Verdana"/>
          <w:b/>
          <w:bCs/>
          <w:i/>
          <w:iCs/>
          <w:color w:val="000000"/>
          <w:lang w:eastAsia="en-US"/>
        </w:rPr>
      </w:pPr>
      <w:r>
        <w:rPr>
          <w:rFonts w:ascii="Verdana" w:eastAsiaTheme="minorHAnsi" w:hAnsi="Verdana" w:cs="Verdana"/>
          <w:b/>
          <w:bCs/>
          <w:i/>
          <w:iCs/>
          <w:color w:val="000000"/>
          <w:lang w:eastAsia="en-US"/>
        </w:rPr>
        <w:t xml:space="preserve"> (фамилия, имя) </w:t>
      </w:r>
    </w:p>
    <w:p w14:paraId="0811D11C" w14:textId="77777777" w:rsidR="00061BD6" w:rsidRDefault="00061BD6" w:rsidP="00061BD6">
      <w:pPr>
        <w:autoSpaceDE w:val="0"/>
        <w:autoSpaceDN w:val="0"/>
        <w:adjustRightInd w:val="0"/>
        <w:rPr>
          <w:rFonts w:ascii="Verdana" w:eastAsiaTheme="minorHAnsi" w:hAnsi="Verdana" w:cs="Verdana"/>
          <w:i/>
          <w:iCs/>
          <w:color w:val="000000"/>
          <w:lang w:eastAsia="en-US"/>
        </w:rPr>
      </w:pPr>
      <w:r>
        <w:rPr>
          <w:rFonts w:ascii="Verdana" w:eastAsiaTheme="minorHAnsi" w:hAnsi="Verdana" w:cs="Verdana"/>
          <w:i/>
          <w:iCs/>
          <w:color w:val="000000"/>
          <w:lang w:eastAsia="en-US"/>
        </w:rPr>
        <w:t xml:space="preserve">Напиши под диктовку. </w:t>
      </w:r>
    </w:p>
    <w:p w14:paraId="7A7EA86B" w14:textId="77777777" w:rsidR="00810CDF" w:rsidRDefault="00061BD6" w:rsidP="00810CD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Диктант</w:t>
      </w:r>
    </w:p>
    <w:p w14:paraId="2E8FCBAE" w14:textId="56D9BEEF" w:rsidR="00061BD6" w:rsidRDefault="00061BD6" w:rsidP="00810CDF">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 Рыбалка</w:t>
      </w:r>
    </w:p>
    <w:p w14:paraId="5D85A801" w14:textId="77777777" w:rsidR="00061BD6" w:rsidRDefault="00061BD6" w:rsidP="00061BD6">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lang w:eastAsia="en-US"/>
        </w:rPr>
        <w:t>Утро. Мы идём на рыбалку. Вот река Волга. Ребята стали удить рыбу. Ваня поймал щуку и леща. Глеб поймал двух окуньков. Хороша будет уха!</w:t>
      </w:r>
      <w:r>
        <w:rPr>
          <w:rFonts w:ascii="Verdana" w:eastAsiaTheme="minorHAnsi" w:hAnsi="Verdana" w:cs="Verdana"/>
          <w:color w:val="000000"/>
          <w:sz w:val="22"/>
          <w:szCs w:val="22"/>
          <w:lang w:eastAsia="en-US"/>
        </w:rPr>
        <w:t xml:space="preserve"> </w:t>
      </w:r>
    </w:p>
    <w:p w14:paraId="6B8B0760" w14:textId="77777777" w:rsidR="00061BD6" w:rsidRDefault="00061BD6" w:rsidP="00061BD6">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Задания </w:t>
      </w:r>
    </w:p>
    <w:p w14:paraId="4FA6E5FC" w14:textId="77777777" w:rsidR="00061BD6" w:rsidRDefault="00061BD6" w:rsidP="00061BD6">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1.</w:t>
      </w:r>
      <w:r>
        <w:rPr>
          <w:rFonts w:ascii="Arial" w:eastAsiaTheme="minorHAnsi" w:hAnsi="Arial" w:cs="Arial"/>
          <w:color w:val="000000"/>
          <w:lang w:eastAsia="en-US"/>
        </w:rPr>
        <w:t xml:space="preserve"> </w:t>
      </w:r>
      <w:r>
        <w:rPr>
          <w:rFonts w:ascii="Verdana" w:eastAsiaTheme="minorHAnsi" w:hAnsi="Verdana" w:cs="Verdana"/>
          <w:color w:val="000000"/>
          <w:lang w:eastAsia="en-US"/>
        </w:rPr>
        <w:t xml:space="preserve">Выпиши из текста диктанта одно слово, в котором все согласные звуки глухие. </w:t>
      </w:r>
    </w:p>
    <w:p w14:paraId="50D1D4FB" w14:textId="77777777" w:rsidR="00061BD6" w:rsidRDefault="00061BD6" w:rsidP="00061BD6">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2.</w:t>
      </w:r>
      <w:r>
        <w:rPr>
          <w:rFonts w:ascii="Arial" w:eastAsiaTheme="minorHAnsi" w:hAnsi="Arial" w:cs="Arial"/>
          <w:color w:val="000000"/>
          <w:lang w:eastAsia="en-US"/>
        </w:rPr>
        <w:t xml:space="preserve"> </w:t>
      </w:r>
      <w:r>
        <w:rPr>
          <w:rFonts w:ascii="Verdana" w:eastAsiaTheme="minorHAnsi" w:hAnsi="Verdana" w:cs="Verdana"/>
          <w:color w:val="000000"/>
          <w:lang w:eastAsia="en-US"/>
        </w:rPr>
        <w:t xml:space="preserve">Раздели слова вертикальными черточками на слоги и поставь знак ударения над словами третьего предложения. </w:t>
      </w:r>
    </w:p>
    <w:p w14:paraId="1CE47242" w14:textId="77777777" w:rsidR="00061BD6" w:rsidRDefault="00061BD6" w:rsidP="00061BD6">
      <w:pPr>
        <w:autoSpaceDE w:val="0"/>
        <w:autoSpaceDN w:val="0"/>
        <w:adjustRightInd w:val="0"/>
        <w:rPr>
          <w:rFonts w:ascii="Verdana" w:eastAsiaTheme="minorHAnsi" w:hAnsi="Verdana" w:cs="Verdana"/>
          <w:color w:val="000000"/>
          <w:lang w:eastAsia="en-US"/>
        </w:rPr>
      </w:pPr>
      <w:r>
        <w:rPr>
          <w:rFonts w:ascii="Verdana" w:eastAsiaTheme="minorHAnsi" w:hAnsi="Verdana" w:cs="Verdana"/>
          <w:color w:val="000000"/>
          <w:lang w:eastAsia="en-US"/>
        </w:rPr>
        <w:t>3.</w:t>
      </w:r>
      <w:r>
        <w:rPr>
          <w:rFonts w:ascii="Arial" w:eastAsiaTheme="minorHAnsi" w:hAnsi="Arial" w:cs="Arial"/>
          <w:color w:val="000000"/>
          <w:lang w:eastAsia="en-US"/>
        </w:rPr>
        <w:t xml:space="preserve"> </w:t>
      </w:r>
      <w:r>
        <w:rPr>
          <w:rFonts w:ascii="Verdana" w:eastAsiaTheme="minorHAnsi" w:hAnsi="Verdana" w:cs="Verdana"/>
          <w:color w:val="000000"/>
          <w:lang w:eastAsia="en-US"/>
        </w:rPr>
        <w:t xml:space="preserve">Подчеркни буквы мягких согласных в четвёртом предложении. </w:t>
      </w:r>
    </w:p>
    <w:p w14:paraId="4A4F4461" w14:textId="77777777" w:rsidR="00810CDF" w:rsidRDefault="00810CDF" w:rsidP="0018709E">
      <w:pPr>
        <w:jc w:val="center"/>
        <w:rPr>
          <w:rFonts w:ascii="Verdana" w:hAnsi="Verdana"/>
          <w:b/>
        </w:rPr>
      </w:pPr>
    </w:p>
    <w:p w14:paraId="04165907" w14:textId="5CE5A86A" w:rsidR="0018709E" w:rsidRPr="00C861D7" w:rsidRDefault="0018709E" w:rsidP="0018709E">
      <w:pPr>
        <w:jc w:val="center"/>
        <w:rPr>
          <w:rFonts w:ascii="Verdana" w:hAnsi="Verdana"/>
          <w:b/>
        </w:rPr>
      </w:pPr>
      <w:r>
        <w:rPr>
          <w:rFonts w:ascii="Verdana" w:hAnsi="Verdana"/>
          <w:b/>
        </w:rPr>
        <w:t>Г</w:t>
      </w:r>
      <w:r w:rsidRPr="00C861D7">
        <w:rPr>
          <w:rFonts w:ascii="Verdana" w:hAnsi="Verdana"/>
          <w:b/>
        </w:rPr>
        <w:t>одов</w:t>
      </w:r>
      <w:r>
        <w:rPr>
          <w:rFonts w:ascii="Verdana" w:hAnsi="Verdana"/>
          <w:b/>
        </w:rPr>
        <w:t>ая</w:t>
      </w:r>
      <w:r w:rsidRPr="00C861D7">
        <w:rPr>
          <w:rFonts w:ascii="Verdana" w:hAnsi="Verdana"/>
          <w:b/>
        </w:rPr>
        <w:t xml:space="preserve"> контрольн</w:t>
      </w:r>
      <w:r>
        <w:rPr>
          <w:rFonts w:ascii="Verdana" w:hAnsi="Verdana"/>
          <w:b/>
        </w:rPr>
        <w:t xml:space="preserve">ая </w:t>
      </w:r>
      <w:r w:rsidRPr="00C861D7">
        <w:rPr>
          <w:rFonts w:ascii="Verdana" w:hAnsi="Verdana"/>
          <w:b/>
        </w:rPr>
        <w:t>работ</w:t>
      </w:r>
      <w:r>
        <w:rPr>
          <w:rFonts w:ascii="Verdana" w:hAnsi="Verdana"/>
          <w:b/>
        </w:rPr>
        <w:t>а</w:t>
      </w:r>
      <w:r w:rsidRPr="00C861D7">
        <w:rPr>
          <w:rFonts w:ascii="Verdana" w:hAnsi="Verdana"/>
          <w:b/>
        </w:rPr>
        <w:t xml:space="preserve"> </w:t>
      </w:r>
    </w:p>
    <w:p w14:paraId="68621FBB" w14:textId="77777777" w:rsidR="0018709E" w:rsidRPr="00C861D7" w:rsidRDefault="0018709E" w:rsidP="0018709E">
      <w:pPr>
        <w:jc w:val="center"/>
        <w:rPr>
          <w:rFonts w:ascii="Verdana" w:hAnsi="Verdana"/>
          <w:b/>
        </w:rPr>
      </w:pPr>
      <w:r w:rsidRPr="00C861D7">
        <w:rPr>
          <w:rFonts w:ascii="Verdana" w:hAnsi="Verdana"/>
          <w:b/>
        </w:rPr>
        <w:t xml:space="preserve">по русскому языку </w:t>
      </w:r>
    </w:p>
    <w:p w14:paraId="45721DB0" w14:textId="04E31815" w:rsidR="00810CDF" w:rsidRPr="00810CDF" w:rsidRDefault="0018709E" w:rsidP="00810CDF">
      <w:pPr>
        <w:jc w:val="center"/>
        <w:rPr>
          <w:rFonts w:ascii="Verdana" w:hAnsi="Verdana"/>
          <w:b/>
        </w:rPr>
      </w:pPr>
      <w:r w:rsidRPr="00C861D7">
        <w:rPr>
          <w:rFonts w:ascii="Verdana" w:hAnsi="Verdana"/>
          <w:b/>
        </w:rPr>
        <w:t>для учащихся</w:t>
      </w:r>
      <w:r w:rsidR="00810CDF">
        <w:rPr>
          <w:rFonts w:ascii="Verdana" w:hAnsi="Verdana"/>
          <w:b/>
        </w:rPr>
        <w:t xml:space="preserve"> 2 года обучения</w:t>
      </w:r>
    </w:p>
    <w:p w14:paraId="02028564" w14:textId="77777777" w:rsidR="009A364D" w:rsidRDefault="009A364D" w:rsidP="0018709E">
      <w:pPr>
        <w:jc w:val="center"/>
        <w:rPr>
          <w:rFonts w:ascii="Verdana" w:hAnsi="Verdana"/>
          <w:b/>
        </w:rPr>
      </w:pPr>
    </w:p>
    <w:p w14:paraId="156BE52B" w14:textId="3B994540" w:rsidR="0018709E" w:rsidRDefault="0018709E" w:rsidP="0018709E">
      <w:pPr>
        <w:jc w:val="center"/>
        <w:rPr>
          <w:rFonts w:ascii="Verdana" w:hAnsi="Verdana"/>
          <w:b/>
        </w:rPr>
      </w:pPr>
      <w:r>
        <w:rPr>
          <w:rFonts w:ascii="Verdana" w:hAnsi="Verdana"/>
          <w:b/>
        </w:rPr>
        <w:t>Вариант 1</w:t>
      </w:r>
    </w:p>
    <w:p w14:paraId="3A1ADF20" w14:textId="77777777" w:rsidR="009A364D" w:rsidRDefault="009A364D" w:rsidP="0018709E">
      <w:pPr>
        <w:rPr>
          <w:rFonts w:ascii="Verdana" w:hAnsi="Verdana"/>
          <w:b/>
        </w:rPr>
      </w:pPr>
    </w:p>
    <w:p w14:paraId="674359B1" w14:textId="35C3F857" w:rsidR="0018709E" w:rsidRPr="00C861D7" w:rsidRDefault="0018709E" w:rsidP="0018709E">
      <w:pPr>
        <w:rPr>
          <w:rFonts w:ascii="Verdana" w:hAnsi="Verdana"/>
          <w:b/>
        </w:rPr>
      </w:pPr>
      <w:r w:rsidRPr="00C861D7">
        <w:rPr>
          <w:rFonts w:ascii="Verdana" w:hAnsi="Verdana"/>
          <w:b/>
        </w:rPr>
        <w:t>Учебник:  Канакина В.П., Горецкий В.Г.  Русский язык. 2 класс</w:t>
      </w:r>
    </w:p>
    <w:p w14:paraId="1DD4C88C" w14:textId="77777777" w:rsidR="0018709E" w:rsidRPr="00C861D7" w:rsidRDefault="0018709E" w:rsidP="0018709E">
      <w:pPr>
        <w:rPr>
          <w:rFonts w:ascii="Verdana" w:hAnsi="Verdana"/>
          <w:b/>
        </w:rPr>
      </w:pPr>
    </w:p>
    <w:p w14:paraId="071E7642" w14:textId="33EE9DFA" w:rsidR="0018709E" w:rsidRPr="00C861D7" w:rsidRDefault="0018709E" w:rsidP="0018709E">
      <w:pPr>
        <w:rPr>
          <w:rFonts w:ascii="Verdana" w:hAnsi="Verdana"/>
        </w:rPr>
      </w:pPr>
      <w:r w:rsidRPr="00C861D7">
        <w:rPr>
          <w:rFonts w:ascii="Verdana" w:hAnsi="Verdana"/>
          <w:b/>
        </w:rPr>
        <w:t xml:space="preserve">Фамилия, имя </w:t>
      </w:r>
      <w:r w:rsidRPr="00C861D7">
        <w:rPr>
          <w:rFonts w:ascii="Verdana" w:hAnsi="Verdana"/>
        </w:rPr>
        <w:t>_________________________________________________</w:t>
      </w:r>
    </w:p>
    <w:p w14:paraId="36AB7BD2" w14:textId="77777777" w:rsidR="0018709E" w:rsidRPr="00C861D7" w:rsidRDefault="0018709E" w:rsidP="0018709E">
      <w:pPr>
        <w:jc w:val="center"/>
        <w:rPr>
          <w:rFonts w:ascii="Verdana" w:hAnsi="Verdana"/>
          <w:i/>
        </w:rPr>
      </w:pPr>
      <w:r>
        <w:rPr>
          <w:rFonts w:ascii="Verdana" w:hAnsi="Verdana"/>
          <w:i/>
          <w:sz w:val="22"/>
          <w:szCs w:val="22"/>
        </w:rPr>
        <w:t>Время на выполнение —</w:t>
      </w:r>
      <w:r w:rsidRPr="00C861D7">
        <w:rPr>
          <w:rFonts w:ascii="Verdana" w:hAnsi="Verdana"/>
          <w:i/>
          <w:sz w:val="22"/>
          <w:szCs w:val="22"/>
        </w:rPr>
        <w:t xml:space="preserve"> 60 минут</w:t>
      </w:r>
    </w:p>
    <w:p w14:paraId="6BBA09D1" w14:textId="77777777" w:rsidR="0018709E" w:rsidRDefault="0018709E" w:rsidP="0018709E">
      <w:pPr>
        <w:jc w:val="both"/>
        <w:rPr>
          <w:rFonts w:ascii="Verdana" w:hAnsi="Verdana"/>
          <w:i/>
          <w:sz w:val="22"/>
          <w:szCs w:val="22"/>
        </w:rPr>
      </w:pPr>
    </w:p>
    <w:p w14:paraId="5B1791A8" w14:textId="77777777" w:rsidR="0018709E" w:rsidRPr="00C861D7" w:rsidRDefault="0018709E" w:rsidP="0018709E">
      <w:pPr>
        <w:jc w:val="center"/>
        <w:rPr>
          <w:rFonts w:ascii="Verdana" w:hAnsi="Verdana"/>
          <w:b/>
        </w:rPr>
      </w:pPr>
      <w:r w:rsidRPr="00C861D7">
        <w:rPr>
          <w:rFonts w:ascii="Verdana" w:hAnsi="Verdana"/>
          <w:b/>
        </w:rPr>
        <w:t xml:space="preserve">Часть 1 </w:t>
      </w:r>
    </w:p>
    <w:p w14:paraId="323BC840" w14:textId="77777777" w:rsidR="0018709E" w:rsidRPr="00C861D7" w:rsidRDefault="0018709E" w:rsidP="0018709E">
      <w:pPr>
        <w:jc w:val="center"/>
        <w:rPr>
          <w:rFonts w:ascii="Verdana" w:hAnsi="Verdana"/>
          <w:b/>
        </w:rPr>
      </w:pPr>
      <w:r w:rsidRPr="00C861D7">
        <w:rPr>
          <w:rFonts w:ascii="Verdana" w:hAnsi="Verdana"/>
          <w:b/>
        </w:rPr>
        <w:t>Итоговая работа</w:t>
      </w:r>
    </w:p>
    <w:p w14:paraId="3A7E2082" w14:textId="77777777" w:rsidR="0018709E" w:rsidRPr="00C861D7" w:rsidRDefault="0018709E" w:rsidP="0018709E">
      <w:pPr>
        <w:spacing w:line="211" w:lineRule="exact"/>
        <w:rPr>
          <w:rFonts w:ascii="Verdana" w:hAnsi="Verdana"/>
        </w:rPr>
      </w:pPr>
    </w:p>
    <w:p w14:paraId="13B1EC3A" w14:textId="77777777" w:rsidR="0018709E" w:rsidRPr="00C861D7" w:rsidRDefault="0018709E" w:rsidP="0018709E">
      <w:pPr>
        <w:spacing w:line="7" w:lineRule="exact"/>
        <w:rPr>
          <w:rFonts w:ascii="Verdana" w:hAnsi="Verdana"/>
        </w:rPr>
      </w:pPr>
    </w:p>
    <w:p w14:paraId="2BC02E1C" w14:textId="77777777" w:rsidR="0018709E" w:rsidRPr="00C861D7" w:rsidRDefault="0018709E" w:rsidP="0018709E">
      <w:pPr>
        <w:pBdr>
          <w:top w:val="single" w:sz="4" w:space="1" w:color="auto"/>
          <w:left w:val="single" w:sz="4" w:space="4" w:color="auto"/>
          <w:bottom w:val="single" w:sz="4" w:space="1" w:color="auto"/>
          <w:right w:val="single" w:sz="4" w:space="4" w:color="auto"/>
        </w:pBdr>
        <w:jc w:val="both"/>
        <w:rPr>
          <w:rFonts w:ascii="Verdana" w:hAnsi="Verdana"/>
        </w:rPr>
      </w:pPr>
      <w:r w:rsidRPr="00C861D7">
        <w:rPr>
          <w:rFonts w:ascii="Verdana" w:eastAsia="Arial" w:hAnsi="Verdana"/>
          <w:b/>
        </w:rPr>
        <w:t>Дорогой друг! Внимательно читай и выполняй задания! Пиши ручкой с пастой тёмно-синего или чёрного цвета. Постарайся выполнить все задания. Желаем тебе успеха!</w:t>
      </w:r>
    </w:p>
    <w:p w14:paraId="06B5B521" w14:textId="77777777" w:rsidR="0018709E" w:rsidRPr="00C861D7" w:rsidRDefault="0018709E" w:rsidP="0018709E">
      <w:pPr>
        <w:spacing w:line="286" w:lineRule="auto"/>
        <w:ind w:right="400"/>
        <w:rPr>
          <w:rFonts w:ascii="Verdana" w:eastAsia="Arial" w:hAnsi="Verdana"/>
          <w:b/>
          <w:i/>
        </w:rPr>
      </w:pPr>
    </w:p>
    <w:p w14:paraId="03F25502" w14:textId="77777777" w:rsidR="0018709E" w:rsidRDefault="0018709E" w:rsidP="0018709E">
      <w:pPr>
        <w:spacing w:line="286" w:lineRule="auto"/>
        <w:ind w:right="400"/>
        <w:rPr>
          <w:rFonts w:ascii="Verdana" w:eastAsia="Arial" w:hAnsi="Verdana"/>
          <w:b/>
          <w:i/>
        </w:rPr>
      </w:pPr>
    </w:p>
    <w:p w14:paraId="02B3F30A" w14:textId="77777777" w:rsidR="0018709E" w:rsidRPr="00C861D7" w:rsidRDefault="0018709E" w:rsidP="0018709E">
      <w:pPr>
        <w:spacing w:line="286" w:lineRule="auto"/>
        <w:ind w:right="400"/>
        <w:rPr>
          <w:rFonts w:ascii="Verdana" w:eastAsia="Arial" w:hAnsi="Verdana"/>
          <w:b/>
          <w:i/>
        </w:rPr>
      </w:pPr>
      <w:r w:rsidRPr="00C861D7">
        <w:rPr>
          <w:rFonts w:ascii="Verdana" w:eastAsia="Arial" w:hAnsi="Verdana"/>
          <w:b/>
          <w:i/>
        </w:rPr>
        <w:t>Прочитай слова и выполни задания 1–6.</w:t>
      </w:r>
    </w:p>
    <w:p w14:paraId="4C7F7AC8" w14:textId="77777777" w:rsidR="0018709E" w:rsidRPr="00C861D7" w:rsidRDefault="0018709E" w:rsidP="0018709E">
      <w:pPr>
        <w:spacing w:line="0" w:lineRule="atLeast"/>
        <w:ind w:left="60"/>
        <w:rPr>
          <w:rFonts w:ascii="Verdana" w:eastAsia="Arial" w:hAnsi="Verdana"/>
          <w:b/>
        </w:rPr>
      </w:pPr>
    </w:p>
    <w:p w14:paraId="519634AE" w14:textId="77777777" w:rsidR="0018709E" w:rsidRPr="00C861D7" w:rsidRDefault="0018709E" w:rsidP="0018709E">
      <w:pPr>
        <w:spacing w:line="360" w:lineRule="auto"/>
        <w:ind w:left="60"/>
        <w:jc w:val="center"/>
        <w:rPr>
          <w:rFonts w:ascii="Verdana" w:eastAsia="Arial" w:hAnsi="Verdana"/>
          <w:b/>
        </w:rPr>
      </w:pPr>
      <w:r>
        <w:rPr>
          <w:rFonts w:ascii="Verdana" w:eastAsia="Arial" w:hAnsi="Verdana"/>
          <w:b/>
        </w:rPr>
        <w:t>Юла, слива, ива, долька, гром, чаща</w:t>
      </w:r>
      <w:r w:rsidRPr="00C861D7">
        <w:rPr>
          <w:rFonts w:ascii="Verdana" w:eastAsia="Arial" w:hAnsi="Verdana"/>
          <w:b/>
        </w:rPr>
        <w:t>.</w:t>
      </w:r>
    </w:p>
    <w:p w14:paraId="0A6FE8E1" w14:textId="77777777" w:rsidR="0018709E" w:rsidRPr="00C861D7" w:rsidRDefault="0018709E" w:rsidP="0018709E">
      <w:pPr>
        <w:spacing w:line="360" w:lineRule="auto"/>
        <w:ind w:left="4140" w:right="400" w:hanging="2952"/>
        <w:rPr>
          <w:rFonts w:ascii="Verdana" w:eastAsia="Arial" w:hAnsi="Verdana"/>
          <w:b/>
          <w:i/>
        </w:rPr>
      </w:pPr>
    </w:p>
    <w:p w14:paraId="0245C846" w14:textId="77777777" w:rsidR="0018709E" w:rsidRPr="00C861D7" w:rsidRDefault="0018709E">
      <w:pPr>
        <w:numPr>
          <w:ilvl w:val="0"/>
          <w:numId w:val="76"/>
        </w:numPr>
        <w:spacing w:line="288" w:lineRule="auto"/>
        <w:ind w:right="60"/>
        <w:rPr>
          <w:rFonts w:ascii="Verdana" w:eastAsia="Arial" w:hAnsi="Verdana"/>
        </w:rPr>
      </w:pPr>
      <w:r w:rsidRPr="00C861D7">
        <w:rPr>
          <w:rFonts w:ascii="Verdana" w:eastAsia="Arial" w:hAnsi="Verdana"/>
        </w:rPr>
        <w:t>Запиши слово, которое отличается от других количеством слогов: __________________</w:t>
      </w:r>
    </w:p>
    <w:p w14:paraId="4A20D250" w14:textId="77777777" w:rsidR="0018709E" w:rsidRPr="00685D6C" w:rsidRDefault="0018709E" w:rsidP="0018709E">
      <w:pPr>
        <w:spacing w:line="288" w:lineRule="auto"/>
        <w:ind w:left="420" w:right="60"/>
        <w:rPr>
          <w:rFonts w:ascii="Verdana" w:eastAsia="Arial" w:hAnsi="Verdana"/>
        </w:rPr>
      </w:pPr>
    </w:p>
    <w:p w14:paraId="68311955" w14:textId="77777777" w:rsidR="0018709E" w:rsidRPr="00C861D7" w:rsidRDefault="0018709E">
      <w:pPr>
        <w:numPr>
          <w:ilvl w:val="0"/>
          <w:numId w:val="76"/>
        </w:numPr>
        <w:spacing w:line="288" w:lineRule="auto"/>
        <w:ind w:right="60"/>
        <w:rPr>
          <w:rFonts w:ascii="Verdana" w:eastAsia="Arial" w:hAnsi="Verdana"/>
        </w:rPr>
      </w:pPr>
      <w:r w:rsidRPr="00685D6C">
        <w:rPr>
          <w:rFonts w:ascii="Verdana" w:eastAsia="Arial" w:hAnsi="Verdana"/>
        </w:rPr>
        <w:t xml:space="preserve">Запиши слово, в котором есть слог, состоящий из одного гласного звука: </w:t>
      </w:r>
      <w:r w:rsidRPr="00C861D7">
        <w:rPr>
          <w:rFonts w:ascii="Verdana" w:eastAsia="Arial" w:hAnsi="Verdana"/>
        </w:rPr>
        <w:t>__________________</w:t>
      </w:r>
    </w:p>
    <w:p w14:paraId="3EA5D3A8" w14:textId="77777777" w:rsidR="0018709E" w:rsidRPr="00685D6C" w:rsidRDefault="0018709E" w:rsidP="0018709E">
      <w:pPr>
        <w:spacing w:line="288" w:lineRule="auto"/>
        <w:ind w:left="420" w:right="60"/>
        <w:rPr>
          <w:rFonts w:ascii="Verdana" w:eastAsia="Arial" w:hAnsi="Verdana"/>
        </w:rPr>
      </w:pPr>
    </w:p>
    <w:p w14:paraId="7AB59E95" w14:textId="77777777" w:rsidR="0018709E" w:rsidRPr="00685D6C" w:rsidRDefault="0018709E">
      <w:pPr>
        <w:numPr>
          <w:ilvl w:val="0"/>
          <w:numId w:val="76"/>
        </w:numPr>
        <w:spacing w:line="288" w:lineRule="auto"/>
        <w:ind w:right="60"/>
        <w:rPr>
          <w:rFonts w:ascii="Verdana" w:eastAsia="Arial" w:hAnsi="Verdana"/>
        </w:rPr>
      </w:pPr>
      <w:r w:rsidRPr="00685D6C">
        <w:rPr>
          <w:rFonts w:ascii="Verdana" w:eastAsia="Arial" w:hAnsi="Verdana"/>
        </w:rPr>
        <w:t xml:space="preserve">Запиши слово, в котором букв больше, чем звуков: </w:t>
      </w:r>
    </w:p>
    <w:p w14:paraId="2491B011" w14:textId="77777777" w:rsidR="0018709E" w:rsidRDefault="0018709E" w:rsidP="0018709E">
      <w:pPr>
        <w:spacing w:line="288" w:lineRule="auto"/>
        <w:ind w:left="420" w:right="60"/>
        <w:rPr>
          <w:rFonts w:ascii="Verdana" w:eastAsia="Arial" w:hAnsi="Verdana"/>
        </w:rPr>
      </w:pPr>
      <w:r w:rsidRPr="00C861D7">
        <w:rPr>
          <w:rFonts w:ascii="Verdana" w:eastAsia="Arial" w:hAnsi="Verdana"/>
        </w:rPr>
        <w:t>__________________</w:t>
      </w:r>
    </w:p>
    <w:p w14:paraId="041C526C" w14:textId="77777777" w:rsidR="0018709E" w:rsidRPr="00C861D7" w:rsidRDefault="0018709E" w:rsidP="0018709E">
      <w:pPr>
        <w:spacing w:line="288" w:lineRule="auto"/>
        <w:ind w:left="420" w:right="60"/>
        <w:rPr>
          <w:rFonts w:ascii="Verdana" w:eastAsia="Arial" w:hAnsi="Verdana"/>
        </w:rPr>
      </w:pPr>
    </w:p>
    <w:p w14:paraId="4D92AF55" w14:textId="77777777" w:rsidR="0018709E" w:rsidRPr="00685D6C" w:rsidRDefault="0018709E">
      <w:pPr>
        <w:numPr>
          <w:ilvl w:val="0"/>
          <w:numId w:val="76"/>
        </w:numPr>
        <w:spacing w:line="288" w:lineRule="auto"/>
        <w:ind w:right="60"/>
        <w:rPr>
          <w:rFonts w:ascii="Verdana" w:eastAsia="Arial" w:hAnsi="Verdana"/>
        </w:rPr>
      </w:pPr>
      <w:r w:rsidRPr="00C861D7">
        <w:rPr>
          <w:rFonts w:ascii="Verdana" w:eastAsia="Arial" w:hAnsi="Verdana"/>
        </w:rPr>
        <w:t xml:space="preserve">Запиши слово, в котором звуков больше, чем букв: </w:t>
      </w:r>
    </w:p>
    <w:p w14:paraId="0F5D2F44" w14:textId="77777777" w:rsidR="0018709E" w:rsidRDefault="0018709E" w:rsidP="0018709E">
      <w:pPr>
        <w:spacing w:line="288" w:lineRule="auto"/>
        <w:ind w:left="420" w:right="60"/>
        <w:rPr>
          <w:rFonts w:ascii="Verdana" w:eastAsia="Arial" w:hAnsi="Verdana"/>
        </w:rPr>
      </w:pPr>
      <w:r w:rsidRPr="00C861D7">
        <w:rPr>
          <w:rFonts w:ascii="Verdana" w:eastAsia="Arial" w:hAnsi="Verdana"/>
        </w:rPr>
        <w:t>__________________</w:t>
      </w:r>
    </w:p>
    <w:p w14:paraId="04EAFFF3" w14:textId="77777777" w:rsidR="0018709E" w:rsidRPr="00C861D7" w:rsidRDefault="0018709E" w:rsidP="0018709E">
      <w:pPr>
        <w:spacing w:line="288" w:lineRule="auto"/>
        <w:ind w:left="420" w:right="60"/>
        <w:rPr>
          <w:rFonts w:ascii="Verdana" w:eastAsia="Arial" w:hAnsi="Verdana"/>
        </w:rPr>
      </w:pPr>
    </w:p>
    <w:p w14:paraId="4669C240" w14:textId="77777777" w:rsidR="0018709E" w:rsidRPr="00685D6C" w:rsidRDefault="0018709E">
      <w:pPr>
        <w:numPr>
          <w:ilvl w:val="0"/>
          <w:numId w:val="76"/>
        </w:numPr>
        <w:spacing w:line="288" w:lineRule="auto"/>
        <w:ind w:right="60"/>
        <w:rPr>
          <w:rFonts w:ascii="Verdana" w:eastAsia="Arial" w:hAnsi="Verdana"/>
        </w:rPr>
      </w:pPr>
      <w:r w:rsidRPr="00C861D7">
        <w:rPr>
          <w:rFonts w:ascii="Verdana" w:eastAsia="Arial" w:hAnsi="Verdana"/>
        </w:rPr>
        <w:t xml:space="preserve">Запиши слово, в котором </w:t>
      </w:r>
      <w:r w:rsidRPr="00C861D7">
        <w:rPr>
          <w:rFonts w:ascii="Verdana" w:eastAsia="Arial" w:hAnsi="Verdana"/>
          <w:i/>
          <w:u w:val="single"/>
        </w:rPr>
        <w:t>все</w:t>
      </w:r>
      <w:r w:rsidRPr="00C861D7">
        <w:rPr>
          <w:rFonts w:ascii="Verdana" w:eastAsia="Arial" w:hAnsi="Verdana"/>
        </w:rPr>
        <w:t xml:space="preserve"> согласные звуки </w:t>
      </w:r>
      <w:r>
        <w:rPr>
          <w:rFonts w:ascii="Verdana" w:eastAsia="Arial" w:hAnsi="Verdana"/>
        </w:rPr>
        <w:t>глухи</w:t>
      </w:r>
      <w:r w:rsidRPr="00C861D7">
        <w:rPr>
          <w:rFonts w:ascii="Verdana" w:eastAsia="Arial" w:hAnsi="Verdana"/>
        </w:rPr>
        <w:t>е:</w:t>
      </w:r>
    </w:p>
    <w:p w14:paraId="624DFB32" w14:textId="77777777" w:rsidR="0018709E" w:rsidRDefault="0018709E" w:rsidP="0018709E">
      <w:pPr>
        <w:spacing w:line="288" w:lineRule="auto"/>
        <w:ind w:left="420" w:right="60"/>
        <w:rPr>
          <w:rFonts w:ascii="Verdana" w:eastAsia="Arial" w:hAnsi="Verdana"/>
        </w:rPr>
      </w:pPr>
      <w:r w:rsidRPr="00C861D7">
        <w:rPr>
          <w:rFonts w:ascii="Verdana" w:eastAsia="Arial" w:hAnsi="Verdana"/>
        </w:rPr>
        <w:t>__________________</w:t>
      </w:r>
    </w:p>
    <w:p w14:paraId="64AAA738" w14:textId="77777777" w:rsidR="0018709E" w:rsidRPr="00C861D7" w:rsidRDefault="0018709E" w:rsidP="0018709E">
      <w:pPr>
        <w:spacing w:line="288" w:lineRule="auto"/>
        <w:ind w:left="420" w:right="60"/>
        <w:rPr>
          <w:rFonts w:ascii="Verdana" w:eastAsia="Arial" w:hAnsi="Verdana"/>
        </w:rPr>
      </w:pPr>
    </w:p>
    <w:p w14:paraId="01DE0B6E" w14:textId="77777777" w:rsidR="0018709E" w:rsidRPr="00C861D7" w:rsidRDefault="0018709E">
      <w:pPr>
        <w:numPr>
          <w:ilvl w:val="0"/>
          <w:numId w:val="76"/>
        </w:numPr>
        <w:spacing w:line="288" w:lineRule="auto"/>
        <w:ind w:right="60"/>
        <w:rPr>
          <w:rFonts w:ascii="Verdana" w:eastAsia="Arial" w:hAnsi="Verdana"/>
        </w:rPr>
      </w:pPr>
      <w:r w:rsidRPr="00C861D7">
        <w:rPr>
          <w:rFonts w:ascii="Verdana" w:eastAsia="Arial" w:hAnsi="Verdana"/>
        </w:rPr>
        <w:t>Запиши все слова в алфавитном порядке.</w:t>
      </w:r>
    </w:p>
    <w:p w14:paraId="3E6926A5" w14:textId="77777777" w:rsidR="0018709E" w:rsidRPr="00685D6C" w:rsidRDefault="0018709E" w:rsidP="0018709E">
      <w:pPr>
        <w:pStyle w:val="a3"/>
        <w:spacing w:line="288" w:lineRule="auto"/>
        <w:ind w:left="0"/>
        <w:rPr>
          <w:rFonts w:ascii="Verdana" w:eastAsia="Arial" w:hAnsi="Verdana" w:cs="Times New Roman"/>
          <w:sz w:val="16"/>
          <w:szCs w:val="16"/>
        </w:rPr>
      </w:pPr>
    </w:p>
    <w:p w14:paraId="62FC5DCF" w14:textId="36CD320D" w:rsidR="0018709E" w:rsidRPr="00C861D7" w:rsidRDefault="0018709E" w:rsidP="0018709E">
      <w:pPr>
        <w:pStyle w:val="a3"/>
        <w:spacing w:line="288" w:lineRule="auto"/>
        <w:ind w:left="0"/>
        <w:rPr>
          <w:rFonts w:ascii="Verdana" w:eastAsia="Arial" w:hAnsi="Verdana"/>
          <w:sz w:val="24"/>
          <w:szCs w:val="24"/>
        </w:rPr>
      </w:pPr>
      <w:r w:rsidRPr="00C861D7">
        <w:rPr>
          <w:rFonts w:ascii="Verdana" w:eastAsia="Arial" w:hAnsi="Verdana" w:cs="Times New Roman"/>
          <w:sz w:val="24"/>
          <w:szCs w:val="24"/>
        </w:rPr>
        <w:t>______________________________________________________________</w:t>
      </w:r>
    </w:p>
    <w:p w14:paraId="06A7C530" w14:textId="77777777" w:rsidR="0018709E" w:rsidRPr="00C861D7" w:rsidRDefault="0018709E" w:rsidP="0018709E">
      <w:pPr>
        <w:spacing w:line="288" w:lineRule="auto"/>
        <w:ind w:left="60" w:right="60"/>
        <w:rPr>
          <w:rFonts w:ascii="Verdana" w:eastAsia="Arial" w:hAnsi="Verdana"/>
        </w:rPr>
      </w:pPr>
    </w:p>
    <w:p w14:paraId="6D4486FF" w14:textId="77777777" w:rsidR="0018709E" w:rsidRPr="00C861D7" w:rsidRDefault="0018709E">
      <w:pPr>
        <w:numPr>
          <w:ilvl w:val="0"/>
          <w:numId w:val="76"/>
        </w:numPr>
        <w:tabs>
          <w:tab w:val="left" w:pos="426"/>
        </w:tabs>
        <w:spacing w:line="360" w:lineRule="auto"/>
        <w:ind w:left="0" w:firstLine="0"/>
        <w:jc w:val="both"/>
        <w:rPr>
          <w:rFonts w:ascii="Verdana" w:eastAsia="Arial" w:hAnsi="Verdana"/>
        </w:rPr>
      </w:pPr>
      <w:r>
        <w:rPr>
          <w:rFonts w:ascii="Verdana" w:eastAsia="Arial" w:hAnsi="Verdana"/>
        </w:rPr>
        <w:br w:type="page"/>
      </w:r>
      <w:r w:rsidRPr="00C861D7">
        <w:rPr>
          <w:rFonts w:ascii="Verdana" w:eastAsia="Arial" w:hAnsi="Verdana"/>
        </w:rPr>
        <w:lastRenderedPageBreak/>
        <w:t xml:space="preserve">Отметь знаком </w:t>
      </w:r>
      <w:r w:rsidRPr="009A2D19">
        <w:rPr>
          <w:rFonts w:ascii="Wingdings 2" w:eastAsia="Wingdings 2" w:hAnsi="Wingdings 2"/>
          <w:sz w:val="28"/>
          <w:szCs w:val="28"/>
        </w:rPr>
        <w:t></w:t>
      </w:r>
      <w:r w:rsidRPr="00C861D7">
        <w:rPr>
          <w:rFonts w:ascii="Verdana" w:eastAsia="Arial" w:hAnsi="Verdana"/>
        </w:rPr>
        <w:t xml:space="preserve"> ряд, в котором все слова однокоренные.</w:t>
      </w:r>
      <w:r>
        <w:rPr>
          <w:rFonts w:ascii="Verdana" w:eastAsia="Arial" w:hAnsi="Verdana"/>
        </w:rPr>
        <w:t xml:space="preserve"> Выдели в этих словах корень.</w:t>
      </w:r>
    </w:p>
    <w:p w14:paraId="78FBC631" w14:textId="77777777" w:rsidR="0018709E" w:rsidRPr="00C861D7" w:rsidRDefault="0018709E" w:rsidP="0018709E">
      <w:pPr>
        <w:tabs>
          <w:tab w:val="left" w:pos="426"/>
        </w:tabs>
        <w:spacing w:line="0" w:lineRule="atLeast"/>
        <w:rPr>
          <w:rFonts w:ascii="Verdana" w:eastAsia="Wingdings 2"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год</w:t>
      </w:r>
      <w:r w:rsidRPr="004118F4">
        <w:rPr>
          <w:rFonts w:ascii="Verdana" w:eastAsia="Arial" w:hAnsi="Verdana"/>
        </w:rPr>
        <w:t xml:space="preserve">, </w:t>
      </w:r>
      <w:r>
        <w:rPr>
          <w:rFonts w:ascii="Verdana" w:eastAsia="Arial" w:hAnsi="Verdana"/>
        </w:rPr>
        <w:t>годовой</w:t>
      </w:r>
      <w:r w:rsidRPr="004118F4">
        <w:rPr>
          <w:rFonts w:ascii="Verdana" w:eastAsia="Arial" w:hAnsi="Verdana"/>
        </w:rPr>
        <w:t xml:space="preserve">, </w:t>
      </w:r>
      <w:r>
        <w:rPr>
          <w:rFonts w:ascii="Verdana" w:eastAsia="Arial" w:hAnsi="Verdana"/>
        </w:rPr>
        <w:t>горевать</w:t>
      </w:r>
    </w:p>
    <w:p w14:paraId="6DEF32D2" w14:textId="77777777" w:rsidR="0018709E" w:rsidRPr="00C861D7" w:rsidRDefault="0018709E" w:rsidP="0018709E">
      <w:pPr>
        <w:tabs>
          <w:tab w:val="left" w:pos="426"/>
        </w:tabs>
        <w:spacing w:line="1" w:lineRule="exact"/>
        <w:rPr>
          <w:rFonts w:ascii="Verdana" w:eastAsia="Wingdings 2" w:hAnsi="Verdana"/>
        </w:rPr>
      </w:pPr>
    </w:p>
    <w:p w14:paraId="0C7D8739" w14:textId="77777777" w:rsidR="0018709E" w:rsidRPr="00C861D7" w:rsidRDefault="0018709E" w:rsidP="0018709E">
      <w:pPr>
        <w:tabs>
          <w:tab w:val="left" w:pos="400"/>
          <w:tab w:val="left" w:pos="426"/>
        </w:tabs>
        <w:spacing w:line="0" w:lineRule="atLeast"/>
        <w:rPr>
          <w:rFonts w:ascii="Verdana" w:eastAsia="Wingdings 2"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болезнь, больница, болеть</w:t>
      </w:r>
    </w:p>
    <w:p w14:paraId="46B93C98" w14:textId="77777777" w:rsidR="0018709E" w:rsidRPr="00C861D7" w:rsidRDefault="0018709E" w:rsidP="0018709E">
      <w:pPr>
        <w:tabs>
          <w:tab w:val="left" w:pos="400"/>
          <w:tab w:val="left" w:pos="426"/>
        </w:tabs>
        <w:spacing w:line="0" w:lineRule="atLeast"/>
        <w:rPr>
          <w:rFonts w:ascii="Verdana" w:eastAsia="Arial"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тишина, тина, тихо</w:t>
      </w:r>
    </w:p>
    <w:p w14:paraId="4B567779" w14:textId="77777777" w:rsidR="0018709E" w:rsidRPr="00C861D7" w:rsidRDefault="0018709E" w:rsidP="0018709E">
      <w:pPr>
        <w:tabs>
          <w:tab w:val="left" w:pos="426"/>
        </w:tabs>
        <w:spacing w:line="310" w:lineRule="exact"/>
        <w:rPr>
          <w:rFonts w:ascii="Verdana" w:hAnsi="Verdana"/>
        </w:rPr>
      </w:pPr>
    </w:p>
    <w:p w14:paraId="4F323825" w14:textId="77777777" w:rsidR="0018709E" w:rsidRPr="00C861D7" w:rsidRDefault="0018709E">
      <w:pPr>
        <w:numPr>
          <w:ilvl w:val="0"/>
          <w:numId w:val="76"/>
        </w:numPr>
        <w:tabs>
          <w:tab w:val="left" w:pos="426"/>
        </w:tabs>
        <w:spacing w:line="264" w:lineRule="auto"/>
        <w:ind w:left="0" w:right="40" w:firstLine="0"/>
        <w:jc w:val="both"/>
        <w:rPr>
          <w:rFonts w:ascii="Verdana" w:eastAsia="Arial" w:hAnsi="Verdana"/>
        </w:rPr>
      </w:pPr>
      <w:bookmarkStart w:id="18" w:name="page7"/>
      <w:bookmarkEnd w:id="18"/>
      <w:r w:rsidRPr="00C861D7">
        <w:rPr>
          <w:rFonts w:ascii="Verdana" w:eastAsia="Arial" w:hAnsi="Verdana"/>
        </w:rPr>
        <w:t xml:space="preserve">Отметь знаком </w:t>
      </w:r>
      <w:r w:rsidRPr="009A2D19">
        <w:rPr>
          <w:rFonts w:ascii="Wingdings 2" w:eastAsia="Wingdings 2" w:hAnsi="Wingdings 2"/>
          <w:sz w:val="28"/>
          <w:szCs w:val="28"/>
        </w:rPr>
        <w:t></w:t>
      </w:r>
      <w:r w:rsidRPr="00C861D7">
        <w:rPr>
          <w:rFonts w:ascii="Verdana" w:eastAsia="Arial" w:hAnsi="Verdana"/>
        </w:rPr>
        <w:t xml:space="preserve"> </w:t>
      </w:r>
      <w:r w:rsidRPr="00C861D7">
        <w:rPr>
          <w:rFonts w:ascii="Verdana" w:eastAsia="Arial" w:hAnsi="Verdana"/>
          <w:i/>
          <w:u w:val="single"/>
        </w:rPr>
        <w:t>все</w:t>
      </w:r>
      <w:r w:rsidRPr="00C861D7">
        <w:rPr>
          <w:rFonts w:ascii="Verdana" w:eastAsia="Arial" w:hAnsi="Verdana"/>
        </w:rPr>
        <w:t xml:space="preserve"> слова, которые являются проверочными для написания буквы безударного гласного звука в слове </w:t>
      </w:r>
      <w:r>
        <w:rPr>
          <w:rFonts w:ascii="Verdana" w:eastAsia="Arial" w:hAnsi="Verdana"/>
          <w:b/>
        </w:rPr>
        <w:t>СН</w:t>
      </w:r>
      <w:r w:rsidRPr="00C861D7">
        <w:rPr>
          <w:rFonts w:ascii="Verdana" w:eastAsia="Arial" w:hAnsi="Verdana"/>
          <w:b/>
        </w:rPr>
        <w:t>…</w:t>
      </w:r>
      <w:r>
        <w:rPr>
          <w:rFonts w:ascii="Verdana" w:eastAsia="Arial" w:hAnsi="Verdana"/>
          <w:b/>
        </w:rPr>
        <w:t>ГОВИК</w:t>
      </w:r>
      <w:r w:rsidRPr="00C861D7">
        <w:rPr>
          <w:rFonts w:ascii="Verdana" w:eastAsia="Arial" w:hAnsi="Verdana"/>
        </w:rPr>
        <w:t>.</w:t>
      </w:r>
    </w:p>
    <w:p w14:paraId="54A0BF74" w14:textId="77777777" w:rsidR="0018709E" w:rsidRPr="00C861D7" w:rsidRDefault="0018709E" w:rsidP="0018709E">
      <w:pPr>
        <w:tabs>
          <w:tab w:val="left" w:pos="426"/>
        </w:tabs>
        <w:spacing w:line="46" w:lineRule="exact"/>
        <w:rPr>
          <w:rFonts w:ascii="Verdana" w:hAnsi="Verdana"/>
        </w:rPr>
      </w:pPr>
    </w:p>
    <w:p w14:paraId="35DDA114"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снегурочка</w:t>
      </w:r>
    </w:p>
    <w:p w14:paraId="1279513D" w14:textId="77777777" w:rsidR="0018709E" w:rsidRPr="00C861D7" w:rsidRDefault="0018709E" w:rsidP="0018709E">
      <w:pPr>
        <w:tabs>
          <w:tab w:val="left" w:pos="426"/>
        </w:tabs>
        <w:spacing w:line="2" w:lineRule="exact"/>
        <w:rPr>
          <w:rFonts w:ascii="Verdana" w:eastAsia="Wingdings 2" w:hAnsi="Verdana"/>
        </w:rPr>
      </w:pPr>
    </w:p>
    <w:p w14:paraId="532E43E3"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снег</w:t>
      </w:r>
    </w:p>
    <w:p w14:paraId="30EF342E"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подснежник</w:t>
      </w:r>
    </w:p>
    <w:p w14:paraId="63B1A4F2"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снежинка</w:t>
      </w:r>
    </w:p>
    <w:p w14:paraId="3111C8C2"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снежный</w:t>
      </w:r>
    </w:p>
    <w:p w14:paraId="124F8316" w14:textId="77777777" w:rsidR="0018709E" w:rsidRPr="00C861D7" w:rsidRDefault="0018709E">
      <w:pPr>
        <w:numPr>
          <w:ilvl w:val="0"/>
          <w:numId w:val="72"/>
        </w:numPr>
        <w:tabs>
          <w:tab w:val="left" w:pos="426"/>
        </w:tabs>
        <w:spacing w:line="0" w:lineRule="atLeast"/>
        <w:rPr>
          <w:rFonts w:ascii="Verdana" w:eastAsia="Wingdings 2" w:hAnsi="Verdana"/>
        </w:rPr>
      </w:pPr>
      <w:r>
        <w:rPr>
          <w:rFonts w:ascii="Verdana" w:eastAsia="Arial" w:hAnsi="Verdana"/>
        </w:rPr>
        <w:t>снежок</w:t>
      </w:r>
    </w:p>
    <w:p w14:paraId="0F6496D9" w14:textId="77777777" w:rsidR="0018709E" w:rsidRPr="00C861D7" w:rsidRDefault="0018709E" w:rsidP="0018709E">
      <w:pPr>
        <w:tabs>
          <w:tab w:val="left" w:pos="426"/>
        </w:tabs>
        <w:spacing w:line="200" w:lineRule="exact"/>
        <w:rPr>
          <w:rFonts w:ascii="Verdana" w:hAnsi="Verdana"/>
        </w:rPr>
      </w:pPr>
    </w:p>
    <w:p w14:paraId="20FBAA9F" w14:textId="77777777" w:rsidR="0018709E" w:rsidRPr="00C861D7" w:rsidRDefault="0018709E">
      <w:pPr>
        <w:numPr>
          <w:ilvl w:val="0"/>
          <w:numId w:val="76"/>
        </w:numPr>
        <w:tabs>
          <w:tab w:val="left" w:pos="426"/>
        </w:tabs>
        <w:spacing w:line="258" w:lineRule="auto"/>
        <w:ind w:left="0" w:right="60" w:firstLine="0"/>
        <w:jc w:val="both"/>
        <w:rPr>
          <w:rFonts w:ascii="Verdana" w:eastAsia="Arial" w:hAnsi="Verdana"/>
        </w:rPr>
      </w:pPr>
      <w:r w:rsidRPr="00C861D7">
        <w:rPr>
          <w:rFonts w:ascii="Verdana" w:eastAsia="Arial" w:hAnsi="Verdana"/>
        </w:rPr>
        <w:t xml:space="preserve">Отметь знаком </w:t>
      </w:r>
      <w:r w:rsidRPr="009A2D19">
        <w:rPr>
          <w:rFonts w:ascii="Wingdings 2" w:eastAsia="Wingdings 2" w:hAnsi="Wingdings 2"/>
          <w:sz w:val="28"/>
          <w:szCs w:val="28"/>
        </w:rPr>
        <w:t></w:t>
      </w:r>
      <w:r w:rsidRPr="00C861D7">
        <w:rPr>
          <w:rFonts w:ascii="Verdana" w:eastAsia="Arial" w:hAnsi="Verdana"/>
        </w:rPr>
        <w:t xml:space="preserve"> </w:t>
      </w:r>
      <w:r w:rsidRPr="00C861D7">
        <w:rPr>
          <w:rFonts w:ascii="Verdana" w:eastAsia="Arial" w:hAnsi="Verdana"/>
          <w:i/>
          <w:u w:val="single"/>
        </w:rPr>
        <w:t>все</w:t>
      </w:r>
      <w:r w:rsidRPr="00C861D7">
        <w:rPr>
          <w:rFonts w:ascii="Verdana" w:eastAsia="Arial" w:hAnsi="Verdana"/>
        </w:rPr>
        <w:t xml:space="preserve"> слова, в которых пропущена буква </w:t>
      </w:r>
      <w:r>
        <w:rPr>
          <w:rFonts w:ascii="Verdana" w:eastAsia="Arial" w:hAnsi="Verdana"/>
          <w:b/>
          <w:i/>
          <w:u w:val="single"/>
        </w:rPr>
        <w:t>ж</w:t>
      </w:r>
      <w:r w:rsidRPr="00C861D7">
        <w:rPr>
          <w:rFonts w:ascii="Verdana" w:eastAsia="Arial" w:hAnsi="Verdana"/>
        </w:rPr>
        <w:t>.</w:t>
      </w:r>
    </w:p>
    <w:p w14:paraId="71CD5A8B"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фла</w:t>
      </w:r>
      <w:r w:rsidRPr="00C861D7">
        <w:rPr>
          <w:rFonts w:ascii="Verdana" w:eastAsia="Arial" w:hAnsi="Verdana"/>
        </w:rPr>
        <w:t>…к</w:t>
      </w:r>
      <w:r>
        <w:rPr>
          <w:rFonts w:ascii="Verdana" w:eastAsia="Arial" w:hAnsi="Verdana"/>
        </w:rPr>
        <w:t>и</w:t>
      </w:r>
    </w:p>
    <w:p w14:paraId="6E177CF5"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поду</w:t>
      </w:r>
      <w:r w:rsidRPr="00C861D7">
        <w:rPr>
          <w:rFonts w:ascii="Verdana" w:eastAsia="Arial" w:hAnsi="Verdana"/>
        </w:rPr>
        <w:t>…к</w:t>
      </w:r>
      <w:r>
        <w:rPr>
          <w:rFonts w:ascii="Verdana" w:eastAsia="Arial" w:hAnsi="Verdana"/>
        </w:rPr>
        <w:t>а</w:t>
      </w:r>
    </w:p>
    <w:p w14:paraId="1621A397"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ча…ка</w:t>
      </w:r>
    </w:p>
    <w:p w14:paraId="238D9094"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кру…ки</w:t>
      </w:r>
    </w:p>
    <w:p w14:paraId="08F04480"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доро</w:t>
      </w:r>
      <w:r w:rsidRPr="00C861D7">
        <w:rPr>
          <w:rFonts w:ascii="Verdana" w:eastAsia="Arial" w:hAnsi="Verdana"/>
        </w:rPr>
        <w:t>…к</w:t>
      </w:r>
      <w:r>
        <w:rPr>
          <w:rFonts w:ascii="Verdana" w:eastAsia="Arial" w:hAnsi="Verdana"/>
        </w:rPr>
        <w:t>а</w:t>
      </w:r>
    </w:p>
    <w:p w14:paraId="0480A7F6" w14:textId="77777777" w:rsidR="0018709E" w:rsidRPr="00C861D7" w:rsidRDefault="0018709E">
      <w:pPr>
        <w:numPr>
          <w:ilvl w:val="0"/>
          <w:numId w:val="78"/>
        </w:numPr>
        <w:tabs>
          <w:tab w:val="left" w:pos="426"/>
        </w:tabs>
        <w:spacing w:line="258" w:lineRule="auto"/>
        <w:ind w:left="0" w:right="60" w:firstLine="0"/>
        <w:jc w:val="both"/>
        <w:rPr>
          <w:rFonts w:ascii="Verdana" w:eastAsia="Arial" w:hAnsi="Verdana"/>
        </w:rPr>
      </w:pPr>
      <w:r>
        <w:rPr>
          <w:rFonts w:ascii="Verdana" w:eastAsia="Arial" w:hAnsi="Verdana"/>
        </w:rPr>
        <w:t>ко</w:t>
      </w:r>
      <w:r w:rsidRPr="00C861D7">
        <w:rPr>
          <w:rFonts w:ascii="Verdana" w:eastAsia="Arial" w:hAnsi="Verdana"/>
        </w:rPr>
        <w:t>…к</w:t>
      </w:r>
      <w:r>
        <w:rPr>
          <w:rFonts w:ascii="Verdana" w:eastAsia="Arial" w:hAnsi="Verdana"/>
        </w:rPr>
        <w:t>а</w:t>
      </w:r>
    </w:p>
    <w:p w14:paraId="56B84A74" w14:textId="77777777" w:rsidR="0018709E" w:rsidRPr="00C861D7" w:rsidRDefault="0018709E" w:rsidP="0018709E">
      <w:pPr>
        <w:tabs>
          <w:tab w:val="left" w:pos="426"/>
        </w:tabs>
        <w:spacing w:line="258" w:lineRule="auto"/>
        <w:ind w:right="60"/>
        <w:jc w:val="both"/>
        <w:rPr>
          <w:rFonts w:ascii="Verdana" w:eastAsia="Arial" w:hAnsi="Verdana"/>
        </w:rPr>
      </w:pPr>
    </w:p>
    <w:p w14:paraId="770D25EB" w14:textId="77777777" w:rsidR="0018709E" w:rsidRPr="00EB19DA" w:rsidRDefault="0018709E">
      <w:pPr>
        <w:numPr>
          <w:ilvl w:val="0"/>
          <w:numId w:val="76"/>
        </w:numPr>
        <w:tabs>
          <w:tab w:val="left" w:pos="426"/>
        </w:tabs>
        <w:spacing w:line="258" w:lineRule="auto"/>
        <w:ind w:left="0" w:right="-22" w:firstLine="0"/>
        <w:jc w:val="both"/>
        <w:rPr>
          <w:rFonts w:ascii="Verdana" w:eastAsia="Arial" w:hAnsi="Verdana"/>
        </w:rPr>
      </w:pPr>
      <w:bookmarkStart w:id="19" w:name="page8"/>
      <w:bookmarkEnd w:id="19"/>
      <w:r w:rsidRPr="00EB19DA">
        <w:rPr>
          <w:rFonts w:ascii="Verdana" w:eastAsia="Arial" w:hAnsi="Verdana"/>
        </w:rPr>
        <w:t xml:space="preserve">Отметь знаком </w:t>
      </w:r>
      <w:r w:rsidRPr="00EB19DA">
        <w:rPr>
          <w:rFonts w:ascii="Wingdings 2" w:eastAsia="Wingdings 2" w:hAnsi="Wingdings 2"/>
          <w:sz w:val="28"/>
          <w:szCs w:val="28"/>
        </w:rPr>
        <w:t></w:t>
      </w:r>
      <w:r w:rsidRPr="00EB19DA">
        <w:rPr>
          <w:rFonts w:ascii="Verdana" w:eastAsia="Arial" w:hAnsi="Verdana"/>
        </w:rPr>
        <w:t xml:space="preserve"> </w:t>
      </w:r>
      <w:r w:rsidRPr="00EB19DA">
        <w:rPr>
          <w:rFonts w:ascii="Verdana" w:eastAsia="Arial" w:hAnsi="Verdana"/>
          <w:i/>
          <w:u w:val="single"/>
        </w:rPr>
        <w:t>все</w:t>
      </w:r>
      <w:r w:rsidRPr="00EB19DA">
        <w:rPr>
          <w:rFonts w:ascii="Verdana" w:eastAsia="Arial" w:hAnsi="Verdana"/>
        </w:rPr>
        <w:t xml:space="preserve"> слова, в которых необходимо проверять написание букв согласных звуков на конце слова.</w:t>
      </w:r>
    </w:p>
    <w:p w14:paraId="4E74AA25" w14:textId="77777777" w:rsidR="0018709E" w:rsidRPr="00EB19DA" w:rsidRDefault="0018709E" w:rsidP="0018709E">
      <w:pPr>
        <w:tabs>
          <w:tab w:val="left" w:pos="426"/>
        </w:tabs>
        <w:spacing w:line="149" w:lineRule="exact"/>
        <w:rPr>
          <w:rFonts w:ascii="Verdana" w:hAnsi="Verdana"/>
        </w:rPr>
      </w:pPr>
    </w:p>
    <w:p w14:paraId="6CB03E5B"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Arial" w:hAnsi="Verdana"/>
        </w:rPr>
        <w:t>пруд</w:t>
      </w:r>
    </w:p>
    <w:p w14:paraId="40551EFF" w14:textId="77777777" w:rsidR="0018709E" w:rsidRPr="00EB19DA" w:rsidRDefault="0018709E" w:rsidP="0018709E">
      <w:pPr>
        <w:tabs>
          <w:tab w:val="left" w:pos="426"/>
        </w:tabs>
        <w:spacing w:line="1" w:lineRule="exact"/>
        <w:rPr>
          <w:rFonts w:ascii="Verdana" w:eastAsia="Wingdings 2" w:hAnsi="Verdana"/>
        </w:rPr>
      </w:pPr>
    </w:p>
    <w:p w14:paraId="1C92F2E2"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Arial" w:hAnsi="Verdana"/>
        </w:rPr>
        <w:t>холм</w:t>
      </w:r>
    </w:p>
    <w:p w14:paraId="4C7C7E33"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Arial" w:hAnsi="Verdana"/>
        </w:rPr>
        <w:t>сугроб</w:t>
      </w:r>
    </w:p>
    <w:p w14:paraId="5F0249E9"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Arial" w:hAnsi="Verdana"/>
        </w:rPr>
        <w:t>трактор</w:t>
      </w:r>
    </w:p>
    <w:p w14:paraId="75DA523F"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Arial" w:hAnsi="Verdana"/>
        </w:rPr>
        <w:t>сон</w:t>
      </w:r>
    </w:p>
    <w:p w14:paraId="53923C96" w14:textId="77777777" w:rsidR="0018709E" w:rsidRPr="00EB19DA" w:rsidRDefault="0018709E">
      <w:pPr>
        <w:numPr>
          <w:ilvl w:val="0"/>
          <w:numId w:val="73"/>
        </w:numPr>
        <w:tabs>
          <w:tab w:val="left" w:pos="400"/>
          <w:tab w:val="left" w:pos="426"/>
        </w:tabs>
        <w:spacing w:line="0" w:lineRule="atLeast"/>
        <w:rPr>
          <w:rFonts w:ascii="Verdana" w:eastAsia="Wingdings 2" w:hAnsi="Verdana"/>
        </w:rPr>
      </w:pPr>
      <w:r>
        <w:rPr>
          <w:rFonts w:ascii="Verdana" w:eastAsia="Wingdings 2" w:hAnsi="Verdana"/>
        </w:rPr>
        <w:t>гриб</w:t>
      </w:r>
    </w:p>
    <w:p w14:paraId="2C2B3084" w14:textId="77777777" w:rsidR="0018709E" w:rsidRPr="00C861D7" w:rsidRDefault="0018709E" w:rsidP="0018709E">
      <w:pPr>
        <w:tabs>
          <w:tab w:val="left" w:pos="426"/>
        </w:tabs>
        <w:spacing w:line="389" w:lineRule="exact"/>
        <w:rPr>
          <w:rFonts w:ascii="Verdana" w:hAnsi="Verdana"/>
        </w:rPr>
      </w:pPr>
    </w:p>
    <w:p w14:paraId="0FF1129F" w14:textId="77777777" w:rsidR="0018709E" w:rsidRPr="00EB19DA" w:rsidRDefault="0018709E">
      <w:pPr>
        <w:numPr>
          <w:ilvl w:val="0"/>
          <w:numId w:val="76"/>
        </w:numPr>
        <w:tabs>
          <w:tab w:val="left" w:pos="426"/>
        </w:tabs>
        <w:spacing w:line="255" w:lineRule="auto"/>
        <w:ind w:left="0" w:right="-22" w:firstLine="0"/>
        <w:jc w:val="both"/>
        <w:rPr>
          <w:rFonts w:ascii="Verdana" w:eastAsia="Arial" w:hAnsi="Verdana"/>
        </w:rPr>
      </w:pPr>
      <w:r w:rsidRPr="00EB19DA">
        <w:rPr>
          <w:rFonts w:ascii="Verdana" w:eastAsia="Arial" w:hAnsi="Verdana"/>
        </w:rPr>
        <w:t xml:space="preserve">Отметь знаком </w:t>
      </w:r>
      <w:r w:rsidRPr="00EB19DA">
        <w:rPr>
          <w:rFonts w:ascii="Wingdings 2" w:eastAsia="Wingdings 2" w:hAnsi="Wingdings 2"/>
          <w:sz w:val="28"/>
          <w:szCs w:val="28"/>
        </w:rPr>
        <w:t></w:t>
      </w:r>
      <w:r w:rsidRPr="00EB19DA">
        <w:rPr>
          <w:rFonts w:ascii="Verdana" w:eastAsia="Arial" w:hAnsi="Verdana"/>
        </w:rPr>
        <w:t xml:space="preserve"> </w:t>
      </w:r>
      <w:r w:rsidRPr="00EB19DA">
        <w:rPr>
          <w:rFonts w:ascii="Verdana" w:eastAsia="Arial" w:hAnsi="Verdana"/>
          <w:i/>
          <w:u w:val="single"/>
        </w:rPr>
        <w:t>все</w:t>
      </w:r>
      <w:r w:rsidRPr="00EB19DA">
        <w:rPr>
          <w:rFonts w:ascii="Verdana" w:eastAsia="Arial" w:hAnsi="Verdana"/>
        </w:rPr>
        <w:t xml:space="preserve"> слова, которые являются проверочными для написания буквы парного по глухости-звонкости согласного звука в слове </w:t>
      </w:r>
      <w:r>
        <w:rPr>
          <w:rFonts w:ascii="Verdana" w:eastAsia="Arial" w:hAnsi="Verdana"/>
          <w:b/>
        </w:rPr>
        <w:t>дуб</w:t>
      </w:r>
      <w:r w:rsidRPr="00EB19DA">
        <w:rPr>
          <w:rFonts w:ascii="Verdana" w:eastAsia="Arial" w:hAnsi="Verdana"/>
        </w:rPr>
        <w:t>.</w:t>
      </w:r>
    </w:p>
    <w:p w14:paraId="2E6408FF" w14:textId="77777777" w:rsidR="0018709E" w:rsidRPr="00EB19DA" w:rsidRDefault="0018709E" w:rsidP="0018709E">
      <w:pPr>
        <w:tabs>
          <w:tab w:val="left" w:pos="426"/>
        </w:tabs>
        <w:spacing w:line="161" w:lineRule="exact"/>
        <w:rPr>
          <w:rFonts w:ascii="Verdana" w:hAnsi="Verdana"/>
        </w:rPr>
      </w:pPr>
    </w:p>
    <w:p w14:paraId="4EB9F10F" w14:textId="77777777" w:rsidR="0018709E" w:rsidRPr="00EB19DA" w:rsidRDefault="0018709E" w:rsidP="0018709E">
      <w:pPr>
        <w:tabs>
          <w:tab w:val="left" w:pos="426"/>
        </w:tabs>
        <w:spacing w:line="1" w:lineRule="exact"/>
        <w:rPr>
          <w:rFonts w:ascii="Verdana" w:eastAsia="Wingdings 2" w:hAnsi="Verdana"/>
        </w:rPr>
      </w:pPr>
    </w:p>
    <w:p w14:paraId="4E619ECB" w14:textId="77777777" w:rsidR="0018709E" w:rsidRPr="00EB19DA" w:rsidRDefault="0018709E">
      <w:pPr>
        <w:numPr>
          <w:ilvl w:val="0"/>
          <w:numId w:val="74"/>
        </w:numPr>
        <w:tabs>
          <w:tab w:val="left" w:pos="400"/>
          <w:tab w:val="left" w:pos="426"/>
        </w:tabs>
        <w:spacing w:line="0" w:lineRule="atLeast"/>
        <w:rPr>
          <w:rFonts w:ascii="Verdana" w:eastAsia="Wingdings 2" w:hAnsi="Verdana"/>
        </w:rPr>
      </w:pPr>
      <w:r>
        <w:rPr>
          <w:rFonts w:ascii="Verdana" w:eastAsia="Arial" w:hAnsi="Verdana"/>
        </w:rPr>
        <w:t>дубки</w:t>
      </w:r>
    </w:p>
    <w:p w14:paraId="1215C37E" w14:textId="77777777" w:rsidR="0018709E" w:rsidRPr="00EB19DA" w:rsidRDefault="0018709E">
      <w:pPr>
        <w:numPr>
          <w:ilvl w:val="0"/>
          <w:numId w:val="74"/>
        </w:numPr>
        <w:tabs>
          <w:tab w:val="left" w:pos="400"/>
          <w:tab w:val="left" w:pos="426"/>
        </w:tabs>
        <w:spacing w:line="0" w:lineRule="atLeast"/>
        <w:rPr>
          <w:rFonts w:ascii="Verdana" w:eastAsia="Wingdings 2" w:hAnsi="Verdana"/>
        </w:rPr>
      </w:pPr>
      <w:r>
        <w:rPr>
          <w:rFonts w:ascii="Verdana" w:eastAsia="Arial" w:hAnsi="Verdana"/>
        </w:rPr>
        <w:t>дубы</w:t>
      </w:r>
    </w:p>
    <w:p w14:paraId="67F961E8" w14:textId="77777777" w:rsidR="0018709E" w:rsidRPr="00EB19DA" w:rsidRDefault="0018709E">
      <w:pPr>
        <w:numPr>
          <w:ilvl w:val="0"/>
          <w:numId w:val="74"/>
        </w:numPr>
        <w:tabs>
          <w:tab w:val="left" w:pos="400"/>
          <w:tab w:val="left" w:pos="426"/>
        </w:tabs>
        <w:spacing w:line="0" w:lineRule="atLeast"/>
        <w:rPr>
          <w:rFonts w:ascii="Verdana" w:eastAsia="Wingdings 2" w:hAnsi="Verdana"/>
        </w:rPr>
      </w:pPr>
      <w:r>
        <w:rPr>
          <w:rFonts w:ascii="Verdana" w:eastAsia="Arial" w:hAnsi="Verdana"/>
        </w:rPr>
        <w:t>дубовый</w:t>
      </w:r>
    </w:p>
    <w:p w14:paraId="652DF6C4" w14:textId="77777777" w:rsidR="0018709E" w:rsidRPr="00EB19DA" w:rsidRDefault="0018709E">
      <w:pPr>
        <w:numPr>
          <w:ilvl w:val="0"/>
          <w:numId w:val="74"/>
        </w:numPr>
        <w:tabs>
          <w:tab w:val="left" w:pos="400"/>
          <w:tab w:val="left" w:pos="426"/>
        </w:tabs>
        <w:spacing w:line="0" w:lineRule="atLeast"/>
        <w:rPr>
          <w:rFonts w:ascii="Verdana" w:eastAsia="Wingdings 2" w:hAnsi="Verdana"/>
        </w:rPr>
      </w:pPr>
      <w:r>
        <w:rPr>
          <w:rFonts w:ascii="Verdana" w:eastAsia="Arial" w:hAnsi="Verdana"/>
        </w:rPr>
        <w:t>кожедуб</w:t>
      </w:r>
    </w:p>
    <w:p w14:paraId="2F60B637" w14:textId="77777777" w:rsidR="0018709E" w:rsidRPr="00C861D7" w:rsidRDefault="0018709E" w:rsidP="0018709E">
      <w:pPr>
        <w:tabs>
          <w:tab w:val="left" w:pos="426"/>
        </w:tabs>
        <w:spacing w:line="281" w:lineRule="exact"/>
        <w:rPr>
          <w:rFonts w:ascii="Verdana" w:hAnsi="Verdana"/>
        </w:rPr>
      </w:pPr>
    </w:p>
    <w:p w14:paraId="2C3B1CDF" w14:textId="77777777" w:rsidR="0018709E" w:rsidRDefault="0018709E">
      <w:pPr>
        <w:numPr>
          <w:ilvl w:val="0"/>
          <w:numId w:val="76"/>
        </w:numPr>
        <w:tabs>
          <w:tab w:val="left" w:pos="426"/>
        </w:tabs>
        <w:spacing w:line="255" w:lineRule="auto"/>
        <w:ind w:left="0" w:right="720" w:firstLine="0"/>
        <w:jc w:val="both"/>
        <w:rPr>
          <w:rFonts w:ascii="Verdana" w:eastAsia="Arial" w:hAnsi="Verdana"/>
        </w:rPr>
      </w:pPr>
      <w:r w:rsidRPr="00C861D7">
        <w:rPr>
          <w:rFonts w:ascii="Verdana" w:eastAsia="Arial" w:hAnsi="Verdana"/>
        </w:rPr>
        <w:t xml:space="preserve">Отметь знаком </w:t>
      </w:r>
      <w:r w:rsidRPr="009A2D19">
        <w:rPr>
          <w:rFonts w:ascii="Wingdings 2" w:eastAsia="Wingdings 2" w:hAnsi="Wingdings 2"/>
          <w:sz w:val="28"/>
          <w:szCs w:val="28"/>
        </w:rPr>
        <w:t></w:t>
      </w:r>
      <w:r w:rsidRPr="00C861D7">
        <w:rPr>
          <w:rFonts w:ascii="Verdana" w:eastAsia="Arial" w:hAnsi="Verdana"/>
        </w:rPr>
        <w:t xml:space="preserve"> </w:t>
      </w:r>
      <w:r w:rsidRPr="00C861D7">
        <w:rPr>
          <w:rFonts w:ascii="Verdana" w:eastAsia="Arial" w:hAnsi="Verdana"/>
          <w:i/>
          <w:u w:val="single"/>
        </w:rPr>
        <w:t>все</w:t>
      </w:r>
      <w:r w:rsidRPr="00C861D7">
        <w:rPr>
          <w:rFonts w:ascii="Verdana" w:eastAsia="Arial" w:hAnsi="Verdana"/>
        </w:rPr>
        <w:t xml:space="preserve"> слова,</w:t>
      </w:r>
      <w:r>
        <w:rPr>
          <w:rFonts w:ascii="Verdana" w:eastAsia="Arial" w:hAnsi="Verdana"/>
        </w:rPr>
        <w:t xml:space="preserve"> в</w:t>
      </w:r>
      <w:r w:rsidRPr="00C861D7">
        <w:rPr>
          <w:rFonts w:ascii="Verdana" w:eastAsia="Arial" w:hAnsi="Verdana"/>
        </w:rPr>
        <w:t xml:space="preserve"> которы</w:t>
      </w:r>
      <w:r>
        <w:rPr>
          <w:rFonts w:ascii="Verdana" w:eastAsia="Arial" w:hAnsi="Verdana"/>
        </w:rPr>
        <w:t>х надо писать разделительный мягкий знак.</w:t>
      </w:r>
    </w:p>
    <w:p w14:paraId="72CF5606" w14:textId="77777777" w:rsidR="0018709E" w:rsidRDefault="0018709E" w:rsidP="0018709E">
      <w:pPr>
        <w:spacing w:line="255" w:lineRule="auto"/>
        <w:ind w:left="420" w:right="720"/>
        <w:jc w:val="both"/>
        <w:rPr>
          <w:rFonts w:ascii="Verdana" w:eastAsia="Arial" w:hAnsi="Verdana"/>
        </w:rPr>
      </w:pPr>
    </w:p>
    <w:p w14:paraId="17241B2B" w14:textId="77777777" w:rsidR="0018709E" w:rsidRPr="00C861D7" w:rsidRDefault="0018709E">
      <w:pPr>
        <w:numPr>
          <w:ilvl w:val="0"/>
          <w:numId w:val="74"/>
        </w:numPr>
        <w:tabs>
          <w:tab w:val="left" w:pos="400"/>
        </w:tabs>
        <w:spacing w:line="0" w:lineRule="atLeast"/>
        <w:rPr>
          <w:rFonts w:ascii="Verdana" w:eastAsia="Wingdings 2" w:hAnsi="Verdana"/>
        </w:rPr>
      </w:pPr>
      <w:r>
        <w:rPr>
          <w:rFonts w:ascii="Verdana" w:eastAsia="Arial" w:hAnsi="Verdana"/>
        </w:rPr>
        <w:t>коп…ё</w:t>
      </w:r>
    </w:p>
    <w:p w14:paraId="5F33052E" w14:textId="77777777" w:rsidR="0018709E" w:rsidRPr="00C861D7" w:rsidRDefault="0018709E">
      <w:pPr>
        <w:numPr>
          <w:ilvl w:val="0"/>
          <w:numId w:val="74"/>
        </w:numPr>
        <w:tabs>
          <w:tab w:val="left" w:pos="400"/>
        </w:tabs>
        <w:spacing w:line="0" w:lineRule="atLeast"/>
        <w:rPr>
          <w:rFonts w:ascii="Verdana" w:eastAsia="Wingdings 2" w:hAnsi="Verdana"/>
        </w:rPr>
      </w:pPr>
      <w:r>
        <w:rPr>
          <w:rFonts w:ascii="Verdana" w:eastAsia="Arial" w:hAnsi="Verdana"/>
        </w:rPr>
        <w:t>пол…за</w:t>
      </w:r>
    </w:p>
    <w:p w14:paraId="435A9745" w14:textId="77777777" w:rsidR="0018709E" w:rsidRPr="00C861D7" w:rsidRDefault="0018709E">
      <w:pPr>
        <w:numPr>
          <w:ilvl w:val="0"/>
          <w:numId w:val="74"/>
        </w:numPr>
        <w:tabs>
          <w:tab w:val="left" w:pos="400"/>
        </w:tabs>
        <w:spacing w:line="0" w:lineRule="atLeast"/>
        <w:rPr>
          <w:rFonts w:ascii="Verdana" w:eastAsia="Wingdings 2" w:hAnsi="Verdana"/>
        </w:rPr>
      </w:pPr>
      <w:r>
        <w:rPr>
          <w:rFonts w:ascii="Verdana" w:eastAsia="Arial" w:hAnsi="Verdana"/>
        </w:rPr>
        <w:t>руч…и</w:t>
      </w:r>
    </w:p>
    <w:p w14:paraId="0569F894" w14:textId="77777777" w:rsidR="0018709E" w:rsidRPr="00C861D7" w:rsidRDefault="0018709E">
      <w:pPr>
        <w:numPr>
          <w:ilvl w:val="0"/>
          <w:numId w:val="74"/>
        </w:numPr>
        <w:tabs>
          <w:tab w:val="left" w:pos="400"/>
        </w:tabs>
        <w:spacing w:line="0" w:lineRule="atLeast"/>
        <w:rPr>
          <w:rFonts w:ascii="Verdana" w:eastAsia="Wingdings 2" w:hAnsi="Verdana"/>
        </w:rPr>
      </w:pPr>
      <w:r>
        <w:rPr>
          <w:rFonts w:ascii="Verdana" w:eastAsia="Arial" w:hAnsi="Verdana"/>
        </w:rPr>
        <w:t>ден…ги</w:t>
      </w:r>
    </w:p>
    <w:p w14:paraId="2803763E" w14:textId="72789617" w:rsidR="0018709E" w:rsidRDefault="0018709E">
      <w:pPr>
        <w:numPr>
          <w:ilvl w:val="0"/>
          <w:numId w:val="76"/>
        </w:numPr>
        <w:spacing w:line="255" w:lineRule="auto"/>
        <w:jc w:val="both"/>
        <w:rPr>
          <w:rFonts w:ascii="Verdana" w:eastAsia="Arial" w:hAnsi="Verdana"/>
        </w:rPr>
      </w:pPr>
      <w:r w:rsidRPr="00C861D7">
        <w:rPr>
          <w:rFonts w:ascii="Verdana" w:eastAsia="Arial" w:hAnsi="Verdana"/>
        </w:rPr>
        <w:lastRenderedPageBreak/>
        <w:t>Найди к слову </w:t>
      </w:r>
      <w:r>
        <w:rPr>
          <w:rFonts w:ascii="Verdana" w:eastAsia="Arial" w:hAnsi="Verdana"/>
          <w:b/>
        </w:rPr>
        <w:t>чистить</w:t>
      </w:r>
      <w:r w:rsidRPr="00C861D7">
        <w:rPr>
          <w:rFonts w:ascii="Verdana" w:eastAsia="Arial" w:hAnsi="Verdana"/>
        </w:rPr>
        <w:t> противоположное по смыслу слово</w:t>
      </w:r>
      <w:r>
        <w:rPr>
          <w:rFonts w:ascii="Verdana" w:eastAsia="Arial" w:hAnsi="Verdana"/>
        </w:rPr>
        <w:t xml:space="preserve">, отметь знаком </w:t>
      </w:r>
      <w:r w:rsidRPr="009A2D19">
        <w:rPr>
          <w:rFonts w:ascii="Wingdings 2" w:eastAsia="Wingdings 2" w:hAnsi="Wingdings 2"/>
          <w:sz w:val="28"/>
          <w:szCs w:val="28"/>
        </w:rPr>
        <w:t></w:t>
      </w:r>
      <w:r w:rsidRPr="00C861D7">
        <w:rPr>
          <w:rFonts w:ascii="Verdana" w:eastAsia="Arial" w:hAnsi="Verdana"/>
        </w:rPr>
        <w:t>.</w:t>
      </w:r>
    </w:p>
    <w:p w14:paraId="27DBE2D2" w14:textId="77777777" w:rsidR="0018709E" w:rsidRPr="00503159" w:rsidRDefault="0018709E" w:rsidP="0018709E">
      <w:pPr>
        <w:spacing w:line="255" w:lineRule="auto"/>
        <w:ind w:left="420" w:right="720"/>
        <w:jc w:val="both"/>
        <w:rPr>
          <w:rFonts w:ascii="Verdana" w:eastAsia="Arial" w:hAnsi="Verdana"/>
          <w:sz w:val="16"/>
          <w:szCs w:val="16"/>
        </w:rPr>
      </w:pPr>
    </w:p>
    <w:p w14:paraId="399951E7" w14:textId="77777777" w:rsidR="0018709E" w:rsidRPr="00C861D7" w:rsidRDefault="0018709E" w:rsidP="0018709E">
      <w:pPr>
        <w:tabs>
          <w:tab w:val="left" w:pos="400"/>
        </w:tabs>
        <w:spacing w:line="0" w:lineRule="atLeast"/>
        <w:rPr>
          <w:rFonts w:ascii="Verdana" w:eastAsia="Arial"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чистюля</w:t>
      </w:r>
    </w:p>
    <w:p w14:paraId="49E7ECED" w14:textId="77777777" w:rsidR="0018709E" w:rsidRPr="00C861D7" w:rsidRDefault="0018709E" w:rsidP="0018709E">
      <w:pPr>
        <w:tabs>
          <w:tab w:val="left" w:pos="400"/>
        </w:tabs>
        <w:spacing w:line="0" w:lineRule="atLeast"/>
        <w:rPr>
          <w:rFonts w:ascii="Verdana" w:eastAsia="Arial"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пачкать</w:t>
      </w:r>
    </w:p>
    <w:p w14:paraId="61790A0D" w14:textId="77777777" w:rsidR="0018709E" w:rsidRPr="00C861D7" w:rsidRDefault="0018709E" w:rsidP="0018709E">
      <w:pPr>
        <w:tabs>
          <w:tab w:val="left" w:pos="400"/>
        </w:tabs>
        <w:spacing w:line="0" w:lineRule="atLeast"/>
        <w:rPr>
          <w:rFonts w:ascii="Verdana" w:eastAsia="Arial"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вычистить</w:t>
      </w:r>
    </w:p>
    <w:p w14:paraId="7B837946" w14:textId="77777777" w:rsidR="0018709E" w:rsidRPr="00C861D7" w:rsidRDefault="0018709E" w:rsidP="0018709E">
      <w:pPr>
        <w:tabs>
          <w:tab w:val="left" w:pos="400"/>
        </w:tabs>
        <w:spacing w:line="0" w:lineRule="atLeast"/>
        <w:rPr>
          <w:rFonts w:ascii="Verdana" w:eastAsia="Arial" w:hAnsi="Verdana"/>
        </w:rPr>
      </w:pPr>
      <w:r w:rsidRPr="00C861D7">
        <w:rPr>
          <w:rFonts w:ascii="Verdana" w:eastAsia="Wingdings 2" w:hAnsi="Verdana"/>
        </w:rPr>
        <w:t></w:t>
      </w:r>
      <w:r>
        <w:rPr>
          <w:rFonts w:ascii="Verdana" w:eastAsia="Wingdings 2" w:hAnsi="Verdana"/>
        </w:rPr>
        <w:t xml:space="preserve"> </w:t>
      </w:r>
      <w:r>
        <w:rPr>
          <w:rFonts w:ascii="Verdana" w:eastAsia="Arial" w:hAnsi="Verdana"/>
        </w:rPr>
        <w:t>чистка</w:t>
      </w:r>
    </w:p>
    <w:p w14:paraId="7DD0697D" w14:textId="77777777" w:rsidR="0018709E" w:rsidRPr="00C861D7" w:rsidRDefault="0018709E" w:rsidP="0018709E">
      <w:pPr>
        <w:spacing w:line="200" w:lineRule="exact"/>
        <w:rPr>
          <w:rFonts w:ascii="Verdana" w:hAnsi="Verdana"/>
        </w:rPr>
      </w:pPr>
    </w:p>
    <w:p w14:paraId="3F6BD260" w14:textId="77777777" w:rsidR="0018709E" w:rsidRPr="00C861D7" w:rsidRDefault="0018709E">
      <w:pPr>
        <w:numPr>
          <w:ilvl w:val="0"/>
          <w:numId w:val="76"/>
        </w:numPr>
        <w:tabs>
          <w:tab w:val="left" w:pos="567"/>
        </w:tabs>
        <w:spacing w:line="258" w:lineRule="auto"/>
        <w:jc w:val="both"/>
        <w:rPr>
          <w:rFonts w:ascii="Verdana" w:eastAsia="Arial" w:hAnsi="Verdana"/>
          <w:i/>
        </w:rPr>
      </w:pPr>
      <w:bookmarkStart w:id="20" w:name="page9"/>
      <w:bookmarkEnd w:id="20"/>
      <w:r w:rsidRPr="00C861D7">
        <w:rPr>
          <w:rFonts w:ascii="Verdana" w:eastAsia="Arial" w:hAnsi="Verdana"/>
        </w:rPr>
        <w:t xml:space="preserve">Отметь знаком </w:t>
      </w:r>
      <w:r w:rsidRPr="009A2D19">
        <w:rPr>
          <w:rFonts w:ascii="Wingdings 2" w:eastAsia="Wingdings 2" w:hAnsi="Wingdings 2"/>
          <w:sz w:val="28"/>
          <w:szCs w:val="28"/>
        </w:rPr>
        <w:t></w:t>
      </w:r>
      <w:r w:rsidRPr="00C861D7">
        <w:rPr>
          <w:rFonts w:ascii="Verdana" w:eastAsia="Arial" w:hAnsi="Verdana"/>
        </w:rPr>
        <w:t xml:space="preserve"> глаголы, по-разному называющие одно и то же действие (синонимы).</w:t>
      </w:r>
    </w:p>
    <w:p w14:paraId="2672915B" w14:textId="77777777" w:rsidR="0018709E" w:rsidRPr="00503159" w:rsidRDefault="0018709E" w:rsidP="0018709E">
      <w:pPr>
        <w:tabs>
          <w:tab w:val="left" w:pos="567"/>
        </w:tabs>
        <w:spacing w:line="258" w:lineRule="auto"/>
        <w:ind w:left="420"/>
        <w:jc w:val="both"/>
        <w:rPr>
          <w:rFonts w:ascii="Verdana" w:eastAsia="Arial" w:hAnsi="Verdana"/>
          <w:i/>
          <w:sz w:val="16"/>
          <w:szCs w:val="16"/>
        </w:rPr>
      </w:pPr>
    </w:p>
    <w:p w14:paraId="143F19CB" w14:textId="77777777" w:rsidR="0018709E" w:rsidRPr="00C861D7" w:rsidRDefault="0018709E">
      <w:pPr>
        <w:numPr>
          <w:ilvl w:val="0"/>
          <w:numId w:val="75"/>
        </w:numPr>
        <w:tabs>
          <w:tab w:val="left" w:pos="394"/>
        </w:tabs>
        <w:spacing w:line="0" w:lineRule="atLeast"/>
        <w:rPr>
          <w:rFonts w:ascii="Verdana" w:eastAsia="Wingdings 2" w:hAnsi="Verdana"/>
        </w:rPr>
      </w:pPr>
      <w:r>
        <w:rPr>
          <w:rFonts w:ascii="Verdana" w:eastAsia="Arial" w:hAnsi="Verdana"/>
        </w:rPr>
        <w:t>веселиться</w:t>
      </w:r>
    </w:p>
    <w:p w14:paraId="53CD2A08" w14:textId="77777777" w:rsidR="0018709E" w:rsidRPr="00C861D7" w:rsidRDefault="0018709E" w:rsidP="0018709E">
      <w:pPr>
        <w:spacing w:line="1" w:lineRule="exact"/>
        <w:rPr>
          <w:rFonts w:ascii="Verdana" w:eastAsia="Wingdings 2" w:hAnsi="Verdana"/>
        </w:rPr>
      </w:pPr>
    </w:p>
    <w:p w14:paraId="00D251F9" w14:textId="77777777" w:rsidR="0018709E" w:rsidRPr="00C861D7" w:rsidRDefault="0018709E">
      <w:pPr>
        <w:numPr>
          <w:ilvl w:val="0"/>
          <w:numId w:val="75"/>
        </w:numPr>
        <w:tabs>
          <w:tab w:val="left" w:pos="394"/>
        </w:tabs>
        <w:spacing w:line="0" w:lineRule="atLeast"/>
        <w:rPr>
          <w:rFonts w:ascii="Verdana" w:eastAsia="Wingdings 2" w:hAnsi="Verdana"/>
        </w:rPr>
      </w:pPr>
      <w:r>
        <w:rPr>
          <w:rFonts w:ascii="Verdana" w:eastAsia="Arial" w:hAnsi="Verdana"/>
        </w:rPr>
        <w:t xml:space="preserve">ссориться </w:t>
      </w:r>
    </w:p>
    <w:p w14:paraId="1F9F6180" w14:textId="77777777" w:rsidR="0018709E" w:rsidRPr="00C861D7" w:rsidRDefault="0018709E">
      <w:pPr>
        <w:numPr>
          <w:ilvl w:val="0"/>
          <w:numId w:val="75"/>
        </w:numPr>
        <w:tabs>
          <w:tab w:val="left" w:pos="394"/>
        </w:tabs>
        <w:spacing w:line="0" w:lineRule="atLeast"/>
        <w:rPr>
          <w:rFonts w:ascii="Verdana" w:eastAsia="Wingdings 2" w:hAnsi="Verdana"/>
        </w:rPr>
      </w:pPr>
      <w:r>
        <w:rPr>
          <w:rFonts w:ascii="Verdana" w:eastAsia="Arial" w:hAnsi="Verdana"/>
        </w:rPr>
        <w:t>молчать</w:t>
      </w:r>
    </w:p>
    <w:p w14:paraId="406C2D23" w14:textId="77777777" w:rsidR="0018709E" w:rsidRPr="00C861D7" w:rsidRDefault="0018709E">
      <w:pPr>
        <w:numPr>
          <w:ilvl w:val="0"/>
          <w:numId w:val="75"/>
        </w:numPr>
        <w:tabs>
          <w:tab w:val="left" w:pos="394"/>
        </w:tabs>
        <w:spacing w:line="0" w:lineRule="atLeast"/>
        <w:rPr>
          <w:rFonts w:ascii="Verdana" w:eastAsia="Wingdings 2" w:hAnsi="Verdana"/>
        </w:rPr>
      </w:pPr>
      <w:r>
        <w:rPr>
          <w:rFonts w:ascii="Verdana" w:eastAsia="Arial" w:hAnsi="Verdana"/>
        </w:rPr>
        <w:t>ругаться</w:t>
      </w:r>
    </w:p>
    <w:p w14:paraId="110C818E" w14:textId="77777777" w:rsidR="0018709E" w:rsidRPr="00C861D7" w:rsidRDefault="0018709E">
      <w:pPr>
        <w:numPr>
          <w:ilvl w:val="0"/>
          <w:numId w:val="75"/>
        </w:numPr>
        <w:tabs>
          <w:tab w:val="left" w:pos="394"/>
        </w:tabs>
        <w:spacing w:line="0" w:lineRule="atLeast"/>
        <w:rPr>
          <w:rFonts w:ascii="Verdana" w:eastAsia="Wingdings 2" w:hAnsi="Verdana"/>
        </w:rPr>
      </w:pPr>
      <w:r>
        <w:rPr>
          <w:rFonts w:ascii="Verdana" w:eastAsia="Arial" w:hAnsi="Verdana"/>
        </w:rPr>
        <w:t>бегать</w:t>
      </w:r>
    </w:p>
    <w:p w14:paraId="27D2DAB0" w14:textId="77777777" w:rsidR="0018709E" w:rsidRPr="00C861D7" w:rsidRDefault="0018709E" w:rsidP="0018709E">
      <w:pPr>
        <w:spacing w:line="200" w:lineRule="exact"/>
        <w:rPr>
          <w:rFonts w:ascii="Verdana" w:eastAsia="Wingdings 2" w:hAnsi="Verdana"/>
        </w:rPr>
      </w:pPr>
    </w:p>
    <w:p w14:paraId="5F1C4AF5" w14:textId="77777777" w:rsidR="0018709E" w:rsidRPr="00C861D7" w:rsidRDefault="0018709E" w:rsidP="0018709E">
      <w:pPr>
        <w:spacing w:line="219" w:lineRule="exact"/>
        <w:rPr>
          <w:rFonts w:ascii="Verdana" w:eastAsia="Wingdings 2" w:hAnsi="Verdana"/>
        </w:rPr>
      </w:pPr>
    </w:p>
    <w:p w14:paraId="5B747B9C" w14:textId="77777777" w:rsidR="0018709E" w:rsidRPr="00412CFD" w:rsidRDefault="0018709E">
      <w:pPr>
        <w:numPr>
          <w:ilvl w:val="0"/>
          <w:numId w:val="76"/>
        </w:numPr>
        <w:tabs>
          <w:tab w:val="left" w:pos="534"/>
        </w:tabs>
        <w:spacing w:line="0" w:lineRule="atLeast"/>
        <w:jc w:val="both"/>
        <w:rPr>
          <w:rFonts w:ascii="Verdana" w:hAnsi="Verdana"/>
          <w:b/>
        </w:rPr>
      </w:pPr>
      <w:r w:rsidRPr="000531B6">
        <w:rPr>
          <w:rFonts w:ascii="Verdana" w:eastAsia="Arial" w:hAnsi="Verdana"/>
        </w:rPr>
        <w:t xml:space="preserve"> </w:t>
      </w:r>
      <w:bookmarkStart w:id="21" w:name="page10"/>
      <w:bookmarkEnd w:id="21"/>
      <w:r w:rsidRPr="00DE3F95">
        <w:rPr>
          <w:rFonts w:ascii="Verdana" w:eastAsia="Arial" w:hAnsi="Verdana"/>
          <w:b/>
        </w:rPr>
        <w:t>Запиши данные имена существительные в</w:t>
      </w:r>
      <w:r>
        <w:rPr>
          <w:rFonts w:ascii="Verdana" w:eastAsia="Arial" w:hAnsi="Verdana"/>
          <w:b/>
        </w:rPr>
        <w:t>о множественном</w:t>
      </w:r>
      <w:r w:rsidRPr="00DE3F95">
        <w:rPr>
          <w:rFonts w:ascii="Verdana" w:eastAsia="Arial" w:hAnsi="Verdana"/>
          <w:b/>
        </w:rPr>
        <w:t xml:space="preserve"> числе.</w:t>
      </w:r>
      <w:r>
        <w:rPr>
          <w:rFonts w:ascii="Verdana" w:eastAsia="Arial" w:hAnsi="Verdana"/>
          <w:b/>
        </w:rPr>
        <w:t xml:space="preserve"> Обозначь в словах ударение.</w:t>
      </w:r>
    </w:p>
    <w:p w14:paraId="1EB6EB03" w14:textId="77777777" w:rsidR="0018709E" w:rsidRDefault="0018709E" w:rsidP="0018709E">
      <w:pPr>
        <w:tabs>
          <w:tab w:val="left" w:pos="534"/>
        </w:tabs>
        <w:spacing w:line="0" w:lineRule="atLeast"/>
        <w:rPr>
          <w:rFonts w:ascii="Verdana" w:eastAsia="Arial" w:hAnsi="Verdana"/>
          <w:b/>
        </w:rPr>
      </w:pPr>
    </w:p>
    <w:p w14:paraId="6A6295AC" w14:textId="1722E672" w:rsidR="0018709E" w:rsidRDefault="0018709E" w:rsidP="0018709E">
      <w:pPr>
        <w:tabs>
          <w:tab w:val="left" w:pos="534"/>
        </w:tabs>
        <w:spacing w:line="0" w:lineRule="atLeast"/>
        <w:rPr>
          <w:rFonts w:ascii="Verdana" w:eastAsia="Arial" w:hAnsi="Verdana"/>
        </w:rPr>
      </w:pPr>
      <w:r>
        <w:rPr>
          <w:rFonts w:ascii="Verdana" w:hAnsi="Verdana"/>
        </w:rPr>
        <w:t>Герб, километр</w:t>
      </w:r>
      <w:r w:rsidRPr="004118F4">
        <w:rPr>
          <w:rFonts w:ascii="Verdana" w:hAnsi="Verdana"/>
        </w:rPr>
        <w:t xml:space="preserve">, </w:t>
      </w:r>
      <w:r>
        <w:rPr>
          <w:rFonts w:ascii="Verdana" w:hAnsi="Verdana"/>
        </w:rPr>
        <w:t>столяр</w:t>
      </w:r>
      <w:r>
        <w:rPr>
          <w:rFonts w:ascii="Verdana" w:eastAsia="Arial" w:hAnsi="Verdana"/>
        </w:rPr>
        <w:t xml:space="preserve"> ______________________________________________________________</w:t>
      </w:r>
    </w:p>
    <w:p w14:paraId="6314E18A" w14:textId="77777777" w:rsidR="0018709E" w:rsidRPr="00412CFD" w:rsidRDefault="0018709E" w:rsidP="0018709E">
      <w:pPr>
        <w:tabs>
          <w:tab w:val="left" w:pos="534"/>
        </w:tabs>
        <w:spacing w:line="0" w:lineRule="atLeast"/>
        <w:rPr>
          <w:rFonts w:ascii="Verdana" w:hAnsi="Verdana"/>
          <w:b/>
        </w:rPr>
      </w:pPr>
    </w:p>
    <w:p w14:paraId="331D6737" w14:textId="77777777" w:rsidR="0018709E" w:rsidRPr="000531B6" w:rsidRDefault="0018709E">
      <w:pPr>
        <w:numPr>
          <w:ilvl w:val="0"/>
          <w:numId w:val="76"/>
        </w:numPr>
        <w:tabs>
          <w:tab w:val="left" w:pos="534"/>
        </w:tabs>
        <w:spacing w:line="0" w:lineRule="atLeast"/>
        <w:rPr>
          <w:rFonts w:ascii="Verdana" w:hAnsi="Verdana"/>
          <w:b/>
        </w:rPr>
      </w:pPr>
      <w:r w:rsidRPr="000531B6">
        <w:rPr>
          <w:rFonts w:ascii="Verdana" w:eastAsia="Arial" w:hAnsi="Verdana"/>
        </w:rPr>
        <w:t>Прочитай предложения.</w:t>
      </w:r>
    </w:p>
    <w:p w14:paraId="0A0D7B08" w14:textId="77777777" w:rsidR="0018709E" w:rsidRDefault="0018709E" w:rsidP="0018709E">
      <w:pPr>
        <w:tabs>
          <w:tab w:val="left" w:pos="682"/>
        </w:tabs>
        <w:spacing w:line="0" w:lineRule="atLeast"/>
        <w:ind w:left="420"/>
        <w:jc w:val="center"/>
        <w:rPr>
          <w:rFonts w:ascii="Verdana" w:hAnsi="Verdana"/>
          <w:b/>
        </w:rPr>
      </w:pPr>
    </w:p>
    <w:p w14:paraId="42359169" w14:textId="77777777" w:rsidR="0018709E" w:rsidRDefault="0018709E" w:rsidP="0018709E">
      <w:pPr>
        <w:pStyle w:val="aff4"/>
        <w:shd w:val="clear" w:color="auto" w:fill="FFFFFF"/>
        <w:rPr>
          <w:rFonts w:ascii="Verdana" w:hAnsi="Verdana" w:cs="Arial"/>
          <w:color w:val="000000"/>
        </w:rPr>
      </w:pPr>
      <w:r w:rsidRPr="00C861D7">
        <w:rPr>
          <w:rFonts w:ascii="Verdana" w:hAnsi="Verdana"/>
          <w:b/>
          <w:color w:val="000000"/>
        </w:rPr>
        <w:t xml:space="preserve">__ </w:t>
      </w:r>
      <w:r>
        <w:rPr>
          <w:rFonts w:ascii="Verdana" w:hAnsi="Verdana"/>
          <w:b/>
          <w:color w:val="000000"/>
        </w:rPr>
        <w:t xml:space="preserve"> </w:t>
      </w:r>
      <w:r>
        <w:rPr>
          <w:rFonts w:ascii="Verdana" w:hAnsi="Verdana" w:cs="Arial"/>
          <w:color w:val="000000"/>
        </w:rPr>
        <w:t>Летом у зайца серая шубка, а зимой — белая.</w:t>
      </w:r>
    </w:p>
    <w:p w14:paraId="1C184921" w14:textId="77777777" w:rsidR="0018709E" w:rsidRPr="00C861D7" w:rsidRDefault="0018709E" w:rsidP="0018709E">
      <w:pPr>
        <w:pStyle w:val="aff4"/>
        <w:shd w:val="clear" w:color="auto" w:fill="FFFFFF"/>
        <w:rPr>
          <w:rFonts w:ascii="Verdana" w:hAnsi="Verdana" w:cs="Arial"/>
          <w:color w:val="000000"/>
        </w:rPr>
      </w:pPr>
      <w:r w:rsidRPr="00C861D7">
        <w:rPr>
          <w:rFonts w:ascii="Verdana" w:hAnsi="Verdana"/>
          <w:b/>
          <w:color w:val="000000"/>
        </w:rPr>
        <w:t xml:space="preserve">__ </w:t>
      </w:r>
      <w:r>
        <w:rPr>
          <w:rFonts w:ascii="Verdana" w:hAnsi="Verdana"/>
          <w:b/>
          <w:color w:val="000000"/>
        </w:rPr>
        <w:t xml:space="preserve"> </w:t>
      </w:r>
      <w:r>
        <w:rPr>
          <w:rFonts w:ascii="Verdana" w:hAnsi="Verdana" w:cs="Arial"/>
          <w:color w:val="000000"/>
        </w:rPr>
        <w:t>У него длинные уши и задние лапы, а хвост совсем короткий.</w:t>
      </w:r>
    </w:p>
    <w:p w14:paraId="6ABA449D" w14:textId="77777777" w:rsidR="0018709E" w:rsidRPr="00C861D7" w:rsidRDefault="0018709E" w:rsidP="0018709E">
      <w:pPr>
        <w:pStyle w:val="aff4"/>
        <w:shd w:val="clear" w:color="auto" w:fill="FFFFFF"/>
        <w:rPr>
          <w:rFonts w:ascii="Verdana" w:hAnsi="Verdana" w:cs="Arial"/>
          <w:color w:val="000000"/>
        </w:rPr>
      </w:pPr>
      <w:r>
        <w:rPr>
          <w:rFonts w:ascii="Verdana" w:hAnsi="Verdana" w:cs="Arial"/>
          <w:color w:val="000000"/>
          <w:u w:val="single"/>
        </w:rPr>
        <w:t>_</w:t>
      </w:r>
      <w:r w:rsidRPr="00C861D7">
        <w:rPr>
          <w:rFonts w:ascii="Verdana" w:hAnsi="Verdana" w:cs="Arial"/>
          <w:color w:val="000000"/>
          <w:u w:val="single"/>
        </w:rPr>
        <w:t xml:space="preserve">1 </w:t>
      </w:r>
      <w:r>
        <w:rPr>
          <w:rFonts w:ascii="Verdana" w:hAnsi="Verdana" w:cs="Arial"/>
          <w:color w:val="000000"/>
          <w:u w:val="single"/>
        </w:rPr>
        <w:t xml:space="preserve"> </w:t>
      </w:r>
      <w:r w:rsidRPr="00C861D7">
        <w:rPr>
          <w:rFonts w:ascii="Verdana" w:hAnsi="Verdana" w:cs="Arial"/>
          <w:color w:val="000000"/>
        </w:rPr>
        <w:t xml:space="preserve"> </w:t>
      </w:r>
      <w:r>
        <w:rPr>
          <w:rFonts w:ascii="Verdana" w:hAnsi="Verdana" w:cs="Arial"/>
          <w:color w:val="000000"/>
        </w:rPr>
        <w:t>Заяц — маленький лесной зверёк.</w:t>
      </w:r>
    </w:p>
    <w:p w14:paraId="06E71BC5" w14:textId="77777777" w:rsidR="0018709E" w:rsidRDefault="0018709E" w:rsidP="0018709E">
      <w:pPr>
        <w:pStyle w:val="aff4"/>
        <w:shd w:val="clear" w:color="auto" w:fill="FFFFFF"/>
        <w:rPr>
          <w:rFonts w:ascii="Verdana" w:hAnsi="Verdana" w:cs="Arial"/>
          <w:color w:val="000000"/>
        </w:rPr>
      </w:pPr>
      <w:r w:rsidRPr="00C861D7">
        <w:rPr>
          <w:rFonts w:ascii="Verdana" w:hAnsi="Verdana"/>
          <w:b/>
          <w:color w:val="000000"/>
        </w:rPr>
        <w:t>__</w:t>
      </w:r>
      <w:r w:rsidRPr="00C861D7">
        <w:rPr>
          <w:rFonts w:ascii="Verdana" w:hAnsi="Verdana" w:cs="Arial"/>
          <w:color w:val="000000"/>
        </w:rPr>
        <w:t xml:space="preserve"> </w:t>
      </w:r>
      <w:r>
        <w:rPr>
          <w:rFonts w:ascii="Verdana" w:hAnsi="Verdana" w:cs="Arial"/>
          <w:color w:val="000000"/>
        </w:rPr>
        <w:t xml:space="preserve"> Она нужна ему, чтобы маскироваться.</w:t>
      </w:r>
    </w:p>
    <w:p w14:paraId="6B211B26" w14:textId="77777777" w:rsidR="0018709E" w:rsidRPr="00C861D7" w:rsidRDefault="0018709E" w:rsidP="0018709E">
      <w:pPr>
        <w:spacing w:line="252" w:lineRule="auto"/>
        <w:ind w:left="682"/>
        <w:jc w:val="both"/>
        <w:rPr>
          <w:rFonts w:ascii="Verdana" w:eastAsia="Arial" w:hAnsi="Verdana"/>
        </w:rPr>
      </w:pPr>
    </w:p>
    <w:p w14:paraId="701B5EB0" w14:textId="77777777" w:rsidR="0018709E" w:rsidRDefault="0018709E" w:rsidP="0018709E">
      <w:pPr>
        <w:spacing w:line="252" w:lineRule="auto"/>
        <w:jc w:val="both"/>
        <w:rPr>
          <w:rFonts w:ascii="Verdana" w:eastAsia="Arial" w:hAnsi="Verdana"/>
        </w:rPr>
      </w:pPr>
      <w:r>
        <w:rPr>
          <w:rFonts w:ascii="Verdana" w:eastAsia="Arial" w:hAnsi="Verdana"/>
        </w:rPr>
        <w:t xml:space="preserve">А) </w:t>
      </w:r>
      <w:r w:rsidRPr="00C861D7">
        <w:rPr>
          <w:rFonts w:ascii="Verdana" w:eastAsia="Arial" w:hAnsi="Verdana"/>
        </w:rPr>
        <w:t>Подумай, в каком порядке надо расположить предложения, чтобы получился текст. Укажи порядковый номер для каждого предложения. Цифра 1 уже стоит.</w:t>
      </w:r>
    </w:p>
    <w:p w14:paraId="650C76B4" w14:textId="77777777" w:rsidR="0018709E" w:rsidRDefault="0018709E" w:rsidP="0018709E">
      <w:pPr>
        <w:spacing w:line="252" w:lineRule="auto"/>
        <w:jc w:val="both"/>
        <w:rPr>
          <w:rFonts w:ascii="Verdana" w:eastAsia="Arial" w:hAnsi="Verdana"/>
        </w:rPr>
      </w:pPr>
    </w:p>
    <w:p w14:paraId="2A32BF78" w14:textId="77777777" w:rsidR="0018709E" w:rsidRDefault="0018709E" w:rsidP="0018709E">
      <w:pPr>
        <w:spacing w:line="252" w:lineRule="auto"/>
        <w:jc w:val="both"/>
        <w:rPr>
          <w:rFonts w:ascii="Verdana" w:eastAsia="Arial" w:hAnsi="Verdana"/>
        </w:rPr>
      </w:pPr>
      <w:r>
        <w:rPr>
          <w:rFonts w:ascii="Verdana" w:eastAsia="Arial" w:hAnsi="Verdana"/>
        </w:rPr>
        <w:t>Б) Определи тип текста (повествование, описание, рассуждение).</w:t>
      </w:r>
    </w:p>
    <w:p w14:paraId="77E81D88" w14:textId="77777777" w:rsidR="0018709E" w:rsidRPr="00580839" w:rsidRDefault="0018709E" w:rsidP="0018709E">
      <w:pPr>
        <w:spacing w:line="252" w:lineRule="auto"/>
        <w:jc w:val="both"/>
        <w:rPr>
          <w:rFonts w:ascii="Verdana" w:eastAsia="Arial" w:hAnsi="Verdana"/>
          <w:sz w:val="16"/>
          <w:szCs w:val="16"/>
        </w:rPr>
      </w:pPr>
    </w:p>
    <w:p w14:paraId="1EC1DA6D" w14:textId="6A6C28E9" w:rsidR="0018709E" w:rsidRDefault="0018709E" w:rsidP="0018709E">
      <w:pPr>
        <w:spacing w:line="252" w:lineRule="auto"/>
        <w:jc w:val="both"/>
        <w:rPr>
          <w:rFonts w:ascii="Verdana" w:eastAsia="Arial" w:hAnsi="Verdana"/>
        </w:rPr>
      </w:pPr>
      <w:r>
        <w:rPr>
          <w:rFonts w:ascii="Verdana" w:eastAsia="Arial" w:hAnsi="Verdana"/>
        </w:rPr>
        <w:t>______________________________________________________________</w:t>
      </w:r>
    </w:p>
    <w:p w14:paraId="0DE5505B" w14:textId="77777777" w:rsidR="0018709E" w:rsidRDefault="0018709E" w:rsidP="0018709E">
      <w:pPr>
        <w:spacing w:line="252" w:lineRule="auto"/>
        <w:jc w:val="both"/>
        <w:rPr>
          <w:rFonts w:ascii="Verdana" w:eastAsia="Arial" w:hAnsi="Verdana"/>
        </w:rPr>
      </w:pPr>
    </w:p>
    <w:p w14:paraId="314874D9" w14:textId="77777777" w:rsidR="0018709E" w:rsidRDefault="0018709E" w:rsidP="0018709E">
      <w:pPr>
        <w:spacing w:line="252" w:lineRule="auto"/>
        <w:jc w:val="both"/>
        <w:rPr>
          <w:rFonts w:ascii="Verdana" w:eastAsia="Arial" w:hAnsi="Verdana"/>
        </w:rPr>
      </w:pPr>
      <w:r>
        <w:rPr>
          <w:rFonts w:ascii="Verdana" w:eastAsia="Arial" w:hAnsi="Verdana"/>
        </w:rPr>
        <w:t>В) Придумай и запиши заголовок, подходящий к тексту.</w:t>
      </w:r>
    </w:p>
    <w:p w14:paraId="43B76EBD" w14:textId="77777777" w:rsidR="0018709E" w:rsidRPr="00580839" w:rsidRDefault="0018709E" w:rsidP="0018709E">
      <w:pPr>
        <w:rPr>
          <w:rFonts w:ascii="Verdana" w:eastAsia="Arial" w:hAnsi="Verdana"/>
          <w:sz w:val="16"/>
          <w:szCs w:val="16"/>
        </w:rPr>
      </w:pPr>
    </w:p>
    <w:p w14:paraId="6F20348E" w14:textId="77777777" w:rsidR="0018709E" w:rsidRPr="00C861D7" w:rsidRDefault="0018709E" w:rsidP="0018709E">
      <w:pPr>
        <w:jc w:val="center"/>
        <w:rPr>
          <w:rFonts w:ascii="Verdana" w:hAnsi="Verdana"/>
          <w:b/>
        </w:rPr>
      </w:pPr>
      <w:r>
        <w:rPr>
          <w:rFonts w:ascii="Verdana" w:eastAsia="Arial" w:hAnsi="Verdana"/>
        </w:rPr>
        <w:t>________________________________________________________________</w:t>
      </w:r>
      <w:r w:rsidRPr="00C861D7">
        <w:rPr>
          <w:rFonts w:ascii="Verdana" w:hAnsi="Verdana"/>
          <w:b/>
        </w:rPr>
        <w:br w:type="page"/>
      </w:r>
      <w:r w:rsidRPr="00C861D7">
        <w:rPr>
          <w:rFonts w:ascii="Verdana" w:hAnsi="Verdana"/>
          <w:b/>
        </w:rPr>
        <w:lastRenderedPageBreak/>
        <w:t>Часть 2</w:t>
      </w:r>
    </w:p>
    <w:p w14:paraId="418D1B01" w14:textId="77777777" w:rsidR="0018709E" w:rsidRPr="00C861D7" w:rsidRDefault="0018709E" w:rsidP="0018709E">
      <w:pPr>
        <w:ind w:left="502"/>
        <w:jc w:val="center"/>
        <w:rPr>
          <w:rFonts w:ascii="Verdana" w:hAnsi="Verdana"/>
          <w:b/>
        </w:rPr>
      </w:pPr>
    </w:p>
    <w:p w14:paraId="5D51D319" w14:textId="77777777" w:rsidR="0018709E" w:rsidRPr="00C861D7" w:rsidRDefault="0018709E" w:rsidP="0018709E">
      <w:pPr>
        <w:ind w:firstLine="502"/>
        <w:rPr>
          <w:rFonts w:ascii="Verdana" w:hAnsi="Verdana"/>
        </w:rPr>
      </w:pPr>
      <w:r>
        <w:rPr>
          <w:rFonts w:ascii="Verdana" w:hAnsi="Verdana"/>
          <w:b/>
        </w:rPr>
        <w:t>Вторую</w:t>
      </w:r>
      <w:r w:rsidRPr="00C861D7">
        <w:rPr>
          <w:rFonts w:ascii="Verdana" w:hAnsi="Verdana"/>
          <w:b/>
        </w:rPr>
        <w:t xml:space="preserve"> часть работы выполни на отдельном листе в линейку. Подпи</w:t>
      </w:r>
      <w:r>
        <w:rPr>
          <w:rFonts w:ascii="Verdana" w:hAnsi="Verdana"/>
          <w:b/>
        </w:rPr>
        <w:t>ши</w:t>
      </w:r>
      <w:r w:rsidRPr="00C861D7">
        <w:rPr>
          <w:rFonts w:ascii="Verdana" w:hAnsi="Verdana"/>
        </w:rPr>
        <w:t xml:space="preserve">:  </w:t>
      </w:r>
    </w:p>
    <w:p w14:paraId="271C48D7" w14:textId="77777777" w:rsidR="0018709E" w:rsidRPr="00C861D7" w:rsidRDefault="0018709E" w:rsidP="0018709E">
      <w:pPr>
        <w:ind w:left="2880"/>
        <w:rPr>
          <w:rFonts w:ascii="Verdana" w:hAnsi="Verdana"/>
          <w:i/>
        </w:rPr>
      </w:pPr>
      <w:r w:rsidRPr="00C861D7">
        <w:rPr>
          <w:rFonts w:ascii="Verdana" w:hAnsi="Verdana"/>
          <w:i/>
        </w:rPr>
        <w:t>Годовая контрольная работа</w:t>
      </w:r>
    </w:p>
    <w:p w14:paraId="03232305" w14:textId="77777777" w:rsidR="0018709E" w:rsidRPr="00C861D7" w:rsidRDefault="0018709E" w:rsidP="0018709E">
      <w:pPr>
        <w:ind w:left="2880"/>
        <w:rPr>
          <w:rFonts w:ascii="Verdana" w:hAnsi="Verdana"/>
          <w:i/>
        </w:rPr>
      </w:pPr>
      <w:r w:rsidRPr="00C861D7">
        <w:rPr>
          <w:rFonts w:ascii="Verdana" w:hAnsi="Verdana"/>
          <w:i/>
        </w:rPr>
        <w:t xml:space="preserve"> по русскому языку</w:t>
      </w:r>
    </w:p>
    <w:p w14:paraId="76033228" w14:textId="77777777" w:rsidR="0018709E" w:rsidRPr="00C861D7" w:rsidRDefault="0018709E" w:rsidP="0018709E">
      <w:pPr>
        <w:ind w:left="2880"/>
        <w:rPr>
          <w:rFonts w:ascii="Verdana" w:hAnsi="Verdana"/>
          <w:i/>
        </w:rPr>
      </w:pPr>
      <w:r w:rsidRPr="00C861D7">
        <w:rPr>
          <w:rFonts w:ascii="Verdana" w:hAnsi="Verdana"/>
          <w:i/>
        </w:rPr>
        <w:t xml:space="preserve"> ученика (ученицы) 2 класса </w:t>
      </w:r>
    </w:p>
    <w:p w14:paraId="73A82357" w14:textId="77777777" w:rsidR="0018709E" w:rsidRPr="00C861D7" w:rsidRDefault="0018709E" w:rsidP="0018709E">
      <w:pPr>
        <w:ind w:left="2880"/>
        <w:rPr>
          <w:rFonts w:ascii="Verdana" w:hAnsi="Verdana"/>
          <w:i/>
        </w:rPr>
      </w:pPr>
      <w:r w:rsidRPr="00C861D7">
        <w:rPr>
          <w:rFonts w:ascii="Verdana" w:hAnsi="Verdana"/>
          <w:i/>
        </w:rPr>
        <w:t>... (фамилия, имя)</w:t>
      </w:r>
    </w:p>
    <w:p w14:paraId="1460A649" w14:textId="77777777" w:rsidR="0018709E" w:rsidRPr="00C861D7" w:rsidRDefault="0018709E" w:rsidP="0018709E">
      <w:pPr>
        <w:jc w:val="center"/>
        <w:rPr>
          <w:rFonts w:ascii="Verdana" w:hAnsi="Verdana"/>
        </w:rPr>
      </w:pPr>
    </w:p>
    <w:p w14:paraId="5AD804BA" w14:textId="77777777" w:rsidR="0018709E" w:rsidRPr="00C861D7" w:rsidRDefault="0018709E" w:rsidP="0018709E">
      <w:pPr>
        <w:rPr>
          <w:rFonts w:ascii="Verdana" w:hAnsi="Verdana"/>
        </w:rPr>
      </w:pPr>
      <w:r w:rsidRPr="00C861D7">
        <w:rPr>
          <w:rFonts w:ascii="Verdana" w:hAnsi="Verdana"/>
        </w:rPr>
        <w:t>Напиши под диктовку.</w:t>
      </w:r>
    </w:p>
    <w:p w14:paraId="2C3A34FB" w14:textId="77777777" w:rsidR="0018709E" w:rsidRPr="00C861D7" w:rsidRDefault="0018709E" w:rsidP="0018709E">
      <w:pPr>
        <w:rPr>
          <w:rFonts w:ascii="Verdana" w:hAnsi="Verdana"/>
        </w:rPr>
      </w:pPr>
    </w:p>
    <w:p w14:paraId="500F39C1" w14:textId="77777777" w:rsidR="0018709E" w:rsidRDefault="0018709E" w:rsidP="0018709E">
      <w:pPr>
        <w:jc w:val="center"/>
        <w:rPr>
          <w:rFonts w:ascii="Verdana" w:hAnsi="Verdana"/>
          <w:b/>
        </w:rPr>
      </w:pPr>
      <w:r w:rsidRPr="00C861D7">
        <w:rPr>
          <w:rFonts w:ascii="Verdana" w:hAnsi="Verdana"/>
          <w:b/>
        </w:rPr>
        <w:t>Диктант</w:t>
      </w:r>
    </w:p>
    <w:p w14:paraId="73278045" w14:textId="77777777" w:rsidR="0018709E" w:rsidRPr="00C861D7" w:rsidRDefault="0018709E" w:rsidP="0018709E">
      <w:pPr>
        <w:jc w:val="center"/>
        <w:rPr>
          <w:rFonts w:ascii="Verdana" w:hAnsi="Verdana"/>
          <w:b/>
        </w:rPr>
      </w:pPr>
      <w:r>
        <w:rPr>
          <w:rFonts w:ascii="Verdana" w:hAnsi="Verdana"/>
          <w:b/>
        </w:rPr>
        <w:t>Роща</w:t>
      </w:r>
    </w:p>
    <w:p w14:paraId="4D70CB21" w14:textId="77777777" w:rsidR="0018709E" w:rsidRDefault="0018709E" w:rsidP="0018709E">
      <w:pPr>
        <w:jc w:val="both"/>
        <w:rPr>
          <w:rFonts w:ascii="Verdana" w:hAnsi="Verdana"/>
          <w:color w:val="000000"/>
          <w:shd w:val="clear" w:color="auto" w:fill="FFFFFF"/>
        </w:rPr>
      </w:pPr>
      <w:r>
        <w:rPr>
          <w:rFonts w:ascii="Verdana" w:hAnsi="Verdana"/>
          <w:color w:val="000000"/>
          <w:shd w:val="clear" w:color="auto" w:fill="FFFFFF"/>
        </w:rPr>
        <w:t xml:space="preserve">    Вот берёзовая роща. На траве играют золотые лучи солнца. Дует тёплый ветерок. Под берёзками спрятались подберёзовики. Ножка тоненькая</w:t>
      </w:r>
      <w:r w:rsidRPr="00491A73">
        <w:rPr>
          <w:rFonts w:ascii="Verdana" w:hAnsi="Verdana"/>
          <w:b/>
          <w:color w:val="000000"/>
          <w:shd w:val="clear" w:color="auto" w:fill="FFFFFF"/>
        </w:rPr>
        <w:t>,</w:t>
      </w:r>
      <w:r>
        <w:rPr>
          <w:rFonts w:ascii="Verdana" w:hAnsi="Verdana"/>
          <w:color w:val="000000"/>
          <w:shd w:val="clear" w:color="auto" w:fill="FFFFFF"/>
        </w:rPr>
        <w:t xml:space="preserve">  шляпка широкая. У ручья шумят редкие осинки. Под осинками подосиновики. На лесных полянках звучат птичьи голоса. Как хорошо летом в роще!</w:t>
      </w:r>
    </w:p>
    <w:p w14:paraId="7B2D98C3" w14:textId="77777777" w:rsidR="0018709E" w:rsidRPr="00C861D7" w:rsidRDefault="0018709E" w:rsidP="0018709E">
      <w:pPr>
        <w:jc w:val="both"/>
        <w:rPr>
          <w:rFonts w:ascii="Verdana" w:hAnsi="Verdana"/>
        </w:rPr>
      </w:pPr>
    </w:p>
    <w:p w14:paraId="1F4A60A3" w14:textId="77777777" w:rsidR="0018709E" w:rsidRPr="00C861D7" w:rsidRDefault="0018709E" w:rsidP="0018709E">
      <w:pPr>
        <w:pStyle w:val="aff4"/>
        <w:spacing w:before="0" w:beforeAutospacing="0" w:after="0" w:afterAutospacing="0"/>
        <w:rPr>
          <w:rFonts w:ascii="Verdana" w:hAnsi="Verdana" w:cs="Arial"/>
        </w:rPr>
      </w:pPr>
      <w:r>
        <w:rPr>
          <w:rFonts w:ascii="Verdana" w:hAnsi="Verdana" w:cs="Arial"/>
          <w:b/>
        </w:rPr>
        <w:t>Грамматические з</w:t>
      </w:r>
      <w:r w:rsidRPr="00C861D7">
        <w:rPr>
          <w:rFonts w:ascii="Verdana" w:hAnsi="Verdana" w:cs="Arial"/>
          <w:b/>
        </w:rPr>
        <w:t>адания</w:t>
      </w:r>
    </w:p>
    <w:p w14:paraId="036A00FF" w14:textId="77777777" w:rsidR="0018709E" w:rsidRPr="00C861D7" w:rsidRDefault="0018709E">
      <w:pPr>
        <w:pStyle w:val="aff4"/>
        <w:numPr>
          <w:ilvl w:val="0"/>
          <w:numId w:val="77"/>
        </w:numPr>
        <w:spacing w:before="0" w:beforeAutospacing="0" w:after="0" w:afterAutospacing="0"/>
        <w:jc w:val="both"/>
        <w:rPr>
          <w:rFonts w:ascii="Verdana" w:hAnsi="Verdana" w:cs="Arial"/>
        </w:rPr>
      </w:pPr>
      <w:r>
        <w:rPr>
          <w:rFonts w:ascii="Verdana" w:hAnsi="Verdana" w:cs="Arial"/>
        </w:rPr>
        <w:t>В третьем</w:t>
      </w:r>
      <w:r w:rsidRPr="00C861D7">
        <w:rPr>
          <w:rFonts w:ascii="Verdana" w:hAnsi="Verdana" w:cs="Arial"/>
        </w:rPr>
        <w:t xml:space="preserve"> предложении подчеркни главные члены предложения и напиши над каждым словом часть речи.</w:t>
      </w:r>
    </w:p>
    <w:p w14:paraId="14B4D775" w14:textId="77777777" w:rsidR="0018709E" w:rsidRPr="00C861D7" w:rsidRDefault="0018709E">
      <w:pPr>
        <w:numPr>
          <w:ilvl w:val="0"/>
          <w:numId w:val="77"/>
        </w:numPr>
        <w:shd w:val="clear" w:color="auto" w:fill="FFFFFF"/>
        <w:jc w:val="both"/>
        <w:textAlignment w:val="baseline"/>
        <w:rPr>
          <w:rFonts w:ascii="Verdana" w:hAnsi="Verdana"/>
          <w:color w:val="000000"/>
        </w:rPr>
      </w:pPr>
      <w:r w:rsidRPr="00C861D7">
        <w:rPr>
          <w:rFonts w:ascii="Verdana" w:hAnsi="Verdana"/>
          <w:color w:val="333333"/>
          <w:shd w:val="clear" w:color="auto" w:fill="FFFFFF"/>
        </w:rPr>
        <w:t>Выпиши из текста два слова с орфограммой «Проверяемые безударные гласные в корне слова». Напиши к ним проверочные слова</w:t>
      </w:r>
      <w:r w:rsidRPr="00C861D7">
        <w:rPr>
          <w:rFonts w:ascii="Verdana" w:hAnsi="Verdana"/>
        </w:rPr>
        <w:t>, обозначь орфограмму.</w:t>
      </w:r>
    </w:p>
    <w:p w14:paraId="78BA6C68" w14:textId="77777777" w:rsidR="0018709E" w:rsidRPr="00C861D7" w:rsidRDefault="0018709E">
      <w:pPr>
        <w:numPr>
          <w:ilvl w:val="0"/>
          <w:numId w:val="77"/>
        </w:numPr>
        <w:shd w:val="clear" w:color="auto" w:fill="FFFFFF"/>
        <w:jc w:val="both"/>
        <w:textAlignment w:val="baseline"/>
        <w:rPr>
          <w:rFonts w:ascii="Verdana" w:hAnsi="Verdana"/>
          <w:color w:val="000000"/>
        </w:rPr>
      </w:pPr>
      <w:r w:rsidRPr="00C861D7">
        <w:rPr>
          <w:rFonts w:ascii="Verdana" w:hAnsi="Verdana"/>
          <w:color w:val="333333"/>
          <w:shd w:val="clear" w:color="auto" w:fill="FFFFFF"/>
        </w:rPr>
        <w:t>Выпиши из текста два слова с орфограммой «Парные по глухости-звонкости согласные в корне слова». Напиши к ним проверочные слова</w:t>
      </w:r>
      <w:r w:rsidRPr="00C861D7">
        <w:rPr>
          <w:rFonts w:ascii="Verdana" w:hAnsi="Verdana"/>
        </w:rPr>
        <w:t>, обозначь орфограмму</w:t>
      </w:r>
      <w:r w:rsidRPr="00C861D7">
        <w:rPr>
          <w:rFonts w:ascii="Verdana" w:hAnsi="Verdana"/>
          <w:color w:val="000000"/>
        </w:rPr>
        <w:t>.</w:t>
      </w:r>
    </w:p>
    <w:p w14:paraId="22DDC7DF" w14:textId="77777777" w:rsidR="0018709E" w:rsidRPr="00C861D7" w:rsidRDefault="0018709E" w:rsidP="0018709E">
      <w:pPr>
        <w:spacing w:line="440" w:lineRule="auto"/>
        <w:ind w:left="400" w:right="3040" w:firstLine="2033"/>
        <w:jc w:val="both"/>
        <w:rPr>
          <w:rFonts w:ascii="Verdana" w:hAnsi="Verdana"/>
          <w:b/>
        </w:rPr>
      </w:pPr>
    </w:p>
    <w:p w14:paraId="745E8162" w14:textId="77777777" w:rsidR="006A7A5E" w:rsidRDefault="006A7A5E" w:rsidP="006A7A5E">
      <w:pPr>
        <w:spacing w:after="120"/>
        <w:ind w:right="-29" w:firstLine="426"/>
        <w:jc w:val="both"/>
        <w:rPr>
          <w:b/>
          <w:bCs/>
        </w:rPr>
      </w:pPr>
    </w:p>
    <w:p w14:paraId="5532A9A1" w14:textId="77777777" w:rsidR="00810CDF" w:rsidRDefault="00810CDF" w:rsidP="006A7A5E">
      <w:pPr>
        <w:spacing w:after="120"/>
        <w:ind w:right="-29" w:firstLine="426"/>
        <w:jc w:val="both"/>
        <w:rPr>
          <w:b/>
          <w:bCs/>
        </w:rPr>
      </w:pPr>
    </w:p>
    <w:p w14:paraId="580A615C" w14:textId="77777777" w:rsidR="00810CDF" w:rsidRDefault="00810CDF" w:rsidP="006A7A5E">
      <w:pPr>
        <w:spacing w:after="120"/>
        <w:ind w:right="-29" w:firstLine="426"/>
        <w:jc w:val="both"/>
        <w:rPr>
          <w:b/>
          <w:bCs/>
        </w:rPr>
      </w:pPr>
    </w:p>
    <w:p w14:paraId="0FB687A7" w14:textId="77777777" w:rsidR="00810CDF" w:rsidRDefault="00810CDF" w:rsidP="006A7A5E">
      <w:pPr>
        <w:spacing w:after="120"/>
        <w:ind w:right="-29" w:firstLine="426"/>
        <w:jc w:val="both"/>
        <w:rPr>
          <w:b/>
          <w:bCs/>
        </w:rPr>
      </w:pPr>
    </w:p>
    <w:p w14:paraId="6623C2A8" w14:textId="77777777" w:rsidR="00810CDF" w:rsidRDefault="00810CDF" w:rsidP="006A7A5E">
      <w:pPr>
        <w:spacing w:after="120"/>
        <w:ind w:right="-29" w:firstLine="426"/>
        <w:jc w:val="both"/>
        <w:rPr>
          <w:b/>
          <w:bCs/>
        </w:rPr>
      </w:pPr>
    </w:p>
    <w:p w14:paraId="78544173" w14:textId="77777777" w:rsidR="00810CDF" w:rsidRDefault="00810CDF" w:rsidP="006A7A5E">
      <w:pPr>
        <w:spacing w:after="120"/>
        <w:ind w:right="-29" w:firstLine="426"/>
        <w:jc w:val="both"/>
        <w:rPr>
          <w:b/>
          <w:bCs/>
        </w:rPr>
      </w:pPr>
    </w:p>
    <w:p w14:paraId="1DDD74E6" w14:textId="77777777" w:rsidR="00810CDF" w:rsidRDefault="00810CDF" w:rsidP="006A7A5E">
      <w:pPr>
        <w:spacing w:after="120"/>
        <w:ind w:right="-29" w:firstLine="426"/>
        <w:jc w:val="both"/>
        <w:rPr>
          <w:b/>
          <w:bCs/>
        </w:rPr>
      </w:pPr>
    </w:p>
    <w:p w14:paraId="7D86247E" w14:textId="77777777" w:rsidR="00810CDF" w:rsidRDefault="00810CDF" w:rsidP="006A7A5E">
      <w:pPr>
        <w:spacing w:after="120"/>
        <w:ind w:right="-29" w:firstLine="426"/>
        <w:jc w:val="both"/>
        <w:rPr>
          <w:b/>
          <w:bCs/>
        </w:rPr>
      </w:pPr>
    </w:p>
    <w:p w14:paraId="2186C6DA" w14:textId="77777777" w:rsidR="00810CDF" w:rsidRDefault="00810CDF" w:rsidP="006A7A5E">
      <w:pPr>
        <w:spacing w:after="120"/>
        <w:ind w:right="-29" w:firstLine="426"/>
        <w:jc w:val="both"/>
        <w:rPr>
          <w:b/>
          <w:bCs/>
        </w:rPr>
      </w:pPr>
    </w:p>
    <w:p w14:paraId="45BA3B74" w14:textId="77777777" w:rsidR="00810CDF" w:rsidRDefault="00810CDF" w:rsidP="006A7A5E">
      <w:pPr>
        <w:spacing w:after="120"/>
        <w:ind w:right="-29" w:firstLine="426"/>
        <w:jc w:val="both"/>
        <w:rPr>
          <w:b/>
          <w:bCs/>
        </w:rPr>
      </w:pPr>
    </w:p>
    <w:p w14:paraId="366BF1B0" w14:textId="77777777" w:rsidR="00810CDF" w:rsidRDefault="00810CDF" w:rsidP="006A7A5E">
      <w:pPr>
        <w:spacing w:after="120"/>
        <w:ind w:right="-29" w:firstLine="426"/>
        <w:jc w:val="both"/>
        <w:rPr>
          <w:b/>
          <w:bCs/>
        </w:rPr>
      </w:pPr>
    </w:p>
    <w:p w14:paraId="1A648FD5" w14:textId="77777777" w:rsidR="00810CDF" w:rsidRDefault="00810CDF" w:rsidP="006A7A5E">
      <w:pPr>
        <w:spacing w:after="120"/>
        <w:ind w:right="-29" w:firstLine="426"/>
        <w:jc w:val="both"/>
        <w:rPr>
          <w:b/>
          <w:bCs/>
        </w:rPr>
      </w:pPr>
    </w:p>
    <w:p w14:paraId="41167377" w14:textId="77777777" w:rsidR="00810CDF" w:rsidRDefault="00810CDF" w:rsidP="006A7A5E">
      <w:pPr>
        <w:spacing w:after="120"/>
        <w:ind w:right="-29" w:firstLine="426"/>
        <w:jc w:val="both"/>
        <w:rPr>
          <w:b/>
          <w:bCs/>
        </w:rPr>
      </w:pPr>
    </w:p>
    <w:p w14:paraId="7BD657CE" w14:textId="77777777" w:rsidR="00810CDF" w:rsidRDefault="00810CDF" w:rsidP="006A7A5E">
      <w:pPr>
        <w:spacing w:after="120"/>
        <w:ind w:right="-29" w:firstLine="426"/>
        <w:jc w:val="both"/>
        <w:rPr>
          <w:b/>
          <w:bCs/>
        </w:rPr>
      </w:pPr>
    </w:p>
    <w:p w14:paraId="5F33483D" w14:textId="77777777" w:rsidR="00810CDF" w:rsidRDefault="00810CDF" w:rsidP="006A7A5E">
      <w:pPr>
        <w:spacing w:after="120"/>
        <w:ind w:right="-29" w:firstLine="426"/>
        <w:jc w:val="both"/>
        <w:rPr>
          <w:b/>
          <w:bCs/>
        </w:rPr>
      </w:pPr>
    </w:p>
    <w:p w14:paraId="06202B5F" w14:textId="77777777" w:rsidR="00810CDF" w:rsidRPr="008D08DE" w:rsidRDefault="00810CDF" w:rsidP="006A7A5E">
      <w:pPr>
        <w:spacing w:after="120"/>
        <w:ind w:right="-29" w:firstLine="426"/>
        <w:jc w:val="both"/>
        <w:rPr>
          <w:b/>
          <w:bCs/>
        </w:rPr>
      </w:pPr>
    </w:p>
    <w:p w14:paraId="03DDC49E" w14:textId="77777777"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5E5DF130" w14:textId="0CBC07D3"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русскому языку</w:t>
      </w:r>
    </w:p>
    <w:p w14:paraId="4EA7D0AD" w14:textId="2484EC31" w:rsidR="00810CDF"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3 </w:t>
      </w:r>
      <w:r w:rsidR="009A364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3EA54E00" w14:textId="77777777" w:rsidR="009A364D" w:rsidRDefault="009A364D" w:rsidP="009A364D">
      <w:pPr>
        <w:autoSpaceDE w:val="0"/>
        <w:autoSpaceDN w:val="0"/>
        <w:adjustRightInd w:val="0"/>
        <w:jc w:val="center"/>
        <w:rPr>
          <w:rFonts w:ascii="Verdana" w:eastAsiaTheme="minorHAnsi" w:hAnsi="Verdana" w:cs="Verdana"/>
          <w:b/>
          <w:bCs/>
          <w:color w:val="000000"/>
          <w:lang w:eastAsia="en-US"/>
        </w:rPr>
      </w:pPr>
    </w:p>
    <w:p w14:paraId="16FD611B" w14:textId="4F4FACCF" w:rsidR="00810CDF"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447970C0"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21E245A9" w14:textId="77777777" w:rsidR="009A364D" w:rsidRDefault="00810CDF" w:rsidP="00810CDF">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Канакина В.П., Горецкий В.Г. Русский язык. 3 класс </w:t>
      </w:r>
    </w:p>
    <w:p w14:paraId="4008885A"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182FDA3" w14:textId="00971B8C" w:rsidR="00810CDF" w:rsidRDefault="00810CDF" w:rsidP="00810CDF">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Фамилия, имя</w:t>
      </w:r>
      <w:r>
        <w:rPr>
          <w:rFonts w:ascii="Verdana" w:eastAsiaTheme="minorHAnsi" w:hAnsi="Verdana" w:cs="Verdana"/>
          <w:color w:val="000000"/>
          <w:lang w:eastAsia="en-US"/>
        </w:rPr>
        <w:t xml:space="preserve"> _____________________________________________</w:t>
      </w:r>
      <w:r>
        <w:rPr>
          <w:rFonts w:ascii="Verdana" w:eastAsiaTheme="minorHAnsi" w:hAnsi="Verdana" w:cs="Verdana"/>
          <w:b/>
          <w:bCs/>
          <w:color w:val="000000"/>
          <w:lang w:eastAsia="en-US"/>
        </w:rPr>
        <w:t xml:space="preserve"> </w:t>
      </w:r>
    </w:p>
    <w:p w14:paraId="69490BDC" w14:textId="2263AAE8" w:rsidR="00810CDF" w:rsidRDefault="00810CDF" w:rsidP="009A364D">
      <w:pPr>
        <w:autoSpaceDE w:val="0"/>
        <w:autoSpaceDN w:val="0"/>
        <w:adjustRightInd w:val="0"/>
        <w:jc w:val="center"/>
        <w:rPr>
          <w:rFonts w:ascii="Verdana" w:eastAsiaTheme="minorHAnsi" w:hAnsi="Verdana" w:cs="Verdana"/>
          <w:i/>
          <w:iCs/>
          <w:color w:val="000000"/>
          <w:sz w:val="20"/>
          <w:szCs w:val="20"/>
          <w:lang w:eastAsia="en-US"/>
        </w:rPr>
      </w:pPr>
      <w:r>
        <w:rPr>
          <w:rFonts w:ascii="Verdana" w:eastAsiaTheme="minorHAnsi" w:hAnsi="Verdana" w:cs="Verdana"/>
          <w:i/>
          <w:iCs/>
          <w:color w:val="000000"/>
          <w:sz w:val="20"/>
          <w:szCs w:val="20"/>
          <w:lang w:eastAsia="en-US"/>
        </w:rPr>
        <w:t>Время на выполнение работы – 60 минут</w:t>
      </w:r>
    </w:p>
    <w:p w14:paraId="6BEC8B6F" w14:textId="7905DB23" w:rsidR="00061BD6" w:rsidRDefault="00061BD6" w:rsidP="00A02FC9">
      <w:pPr>
        <w:shd w:val="clear" w:color="auto" w:fill="FFFFFF"/>
        <w:spacing w:after="150"/>
        <w:ind w:right="-28"/>
        <w:jc w:val="both"/>
        <w:rPr>
          <w:b/>
          <w:bCs/>
        </w:rPr>
      </w:pPr>
    </w:p>
    <w:p w14:paraId="6F8B26E3" w14:textId="6104FA40" w:rsidR="00061BD6" w:rsidRDefault="00810CDF" w:rsidP="00A02FC9">
      <w:pPr>
        <w:shd w:val="clear" w:color="auto" w:fill="FFFFFF"/>
        <w:spacing w:after="150"/>
        <w:ind w:right="-28"/>
        <w:jc w:val="both"/>
        <w:rPr>
          <w:b/>
          <w:bCs/>
        </w:rPr>
      </w:pPr>
      <w:r>
        <w:rPr>
          <w:noProof/>
        </w:rPr>
        <w:drawing>
          <wp:inline distT="0" distB="0" distL="0" distR="0" wp14:anchorId="17015F31" wp14:editId="2F7987F8">
            <wp:extent cx="6102985" cy="5680710"/>
            <wp:effectExtent l="0" t="0" r="0" b="0"/>
            <wp:docPr id="9193185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18513" name=""/>
                    <pic:cNvPicPr/>
                  </pic:nvPicPr>
                  <pic:blipFill>
                    <a:blip r:embed="rId28"/>
                    <a:stretch>
                      <a:fillRect/>
                    </a:stretch>
                  </pic:blipFill>
                  <pic:spPr>
                    <a:xfrm>
                      <a:off x="0" y="0"/>
                      <a:ext cx="6102985" cy="5680710"/>
                    </a:xfrm>
                    <a:prstGeom prst="rect">
                      <a:avLst/>
                    </a:prstGeom>
                  </pic:spPr>
                </pic:pic>
              </a:graphicData>
            </a:graphic>
          </wp:inline>
        </w:drawing>
      </w:r>
    </w:p>
    <w:p w14:paraId="1E7543A1" w14:textId="5F500FF4" w:rsidR="00061BD6" w:rsidRDefault="00061BD6" w:rsidP="00A02FC9">
      <w:pPr>
        <w:shd w:val="clear" w:color="auto" w:fill="FFFFFF"/>
        <w:spacing w:after="150"/>
        <w:ind w:right="-28"/>
        <w:jc w:val="both"/>
        <w:rPr>
          <w:b/>
          <w:bCs/>
        </w:rPr>
      </w:pPr>
    </w:p>
    <w:p w14:paraId="6BF68EAA" w14:textId="1D80E247" w:rsidR="00061BD6" w:rsidRDefault="00061BD6" w:rsidP="00A02FC9">
      <w:pPr>
        <w:shd w:val="clear" w:color="auto" w:fill="FFFFFF"/>
        <w:spacing w:after="150"/>
        <w:ind w:right="-28"/>
        <w:jc w:val="both"/>
        <w:rPr>
          <w:b/>
          <w:bCs/>
        </w:rPr>
      </w:pPr>
    </w:p>
    <w:p w14:paraId="66AABA4B" w14:textId="77777777" w:rsidR="00061BD6" w:rsidRDefault="00061BD6" w:rsidP="00A02FC9">
      <w:pPr>
        <w:shd w:val="clear" w:color="auto" w:fill="FFFFFF"/>
        <w:spacing w:after="150"/>
        <w:ind w:right="-28"/>
        <w:jc w:val="both"/>
        <w:rPr>
          <w:b/>
          <w:bCs/>
        </w:rPr>
      </w:pPr>
    </w:p>
    <w:p w14:paraId="1D3AA2A9" w14:textId="77777777" w:rsidR="00810CDF" w:rsidRDefault="00810CDF" w:rsidP="00A02FC9">
      <w:pPr>
        <w:shd w:val="clear" w:color="auto" w:fill="FFFFFF"/>
        <w:spacing w:after="150"/>
        <w:ind w:right="-28"/>
        <w:jc w:val="both"/>
        <w:rPr>
          <w:b/>
          <w:bCs/>
        </w:rPr>
      </w:pPr>
    </w:p>
    <w:p w14:paraId="37911C2B" w14:textId="77777777" w:rsidR="00810CDF" w:rsidRDefault="00810CDF" w:rsidP="00A02FC9">
      <w:pPr>
        <w:shd w:val="clear" w:color="auto" w:fill="FFFFFF"/>
        <w:spacing w:after="150"/>
        <w:ind w:right="-28"/>
        <w:jc w:val="both"/>
        <w:rPr>
          <w:b/>
          <w:bCs/>
        </w:rPr>
      </w:pPr>
    </w:p>
    <w:p w14:paraId="7259D881" w14:textId="77777777" w:rsidR="00810CDF" w:rsidRDefault="00810CDF" w:rsidP="00A02FC9">
      <w:pPr>
        <w:shd w:val="clear" w:color="auto" w:fill="FFFFFF"/>
        <w:spacing w:after="150"/>
        <w:ind w:right="-28"/>
        <w:jc w:val="both"/>
        <w:rPr>
          <w:b/>
          <w:bCs/>
        </w:rPr>
      </w:pPr>
    </w:p>
    <w:p w14:paraId="07B99390" w14:textId="77777777" w:rsidR="00810CDF" w:rsidRDefault="00810CDF" w:rsidP="00A02FC9">
      <w:pPr>
        <w:shd w:val="clear" w:color="auto" w:fill="FFFFFF"/>
        <w:spacing w:after="150"/>
        <w:ind w:right="-28"/>
        <w:jc w:val="both"/>
        <w:rPr>
          <w:b/>
          <w:bCs/>
        </w:rPr>
      </w:pPr>
    </w:p>
    <w:p w14:paraId="4E91F3F7" w14:textId="77777777" w:rsidR="00810CDF" w:rsidRDefault="00810CDF" w:rsidP="00A02FC9">
      <w:pPr>
        <w:shd w:val="clear" w:color="auto" w:fill="FFFFFF"/>
        <w:spacing w:after="150"/>
        <w:ind w:right="-28"/>
        <w:jc w:val="both"/>
        <w:rPr>
          <w:b/>
          <w:bCs/>
        </w:rPr>
      </w:pPr>
    </w:p>
    <w:p w14:paraId="21E73CE2" w14:textId="77777777" w:rsidR="00810CDF" w:rsidRDefault="00810CDF" w:rsidP="00A02FC9">
      <w:pPr>
        <w:shd w:val="clear" w:color="auto" w:fill="FFFFFF"/>
        <w:spacing w:after="150"/>
        <w:ind w:right="-28"/>
        <w:jc w:val="both"/>
        <w:rPr>
          <w:b/>
          <w:bCs/>
        </w:rPr>
      </w:pPr>
    </w:p>
    <w:p w14:paraId="032AD1DE" w14:textId="4EFFCFC3" w:rsidR="00810CDF" w:rsidRDefault="00810CDF" w:rsidP="00A02FC9">
      <w:pPr>
        <w:shd w:val="clear" w:color="auto" w:fill="FFFFFF"/>
        <w:spacing w:after="150"/>
        <w:ind w:right="-28"/>
        <w:jc w:val="both"/>
        <w:rPr>
          <w:b/>
          <w:bCs/>
        </w:rPr>
      </w:pPr>
      <w:r w:rsidRPr="00810CDF">
        <w:rPr>
          <w:noProof/>
        </w:rPr>
        <w:drawing>
          <wp:inline distT="0" distB="0" distL="0" distR="0" wp14:anchorId="46D25C62" wp14:editId="00A04FAE">
            <wp:extent cx="6102985" cy="8483600"/>
            <wp:effectExtent l="0" t="0" r="0" b="0"/>
            <wp:docPr id="509166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66567" name=""/>
                    <pic:cNvPicPr/>
                  </pic:nvPicPr>
                  <pic:blipFill>
                    <a:blip r:embed="rId29"/>
                    <a:stretch>
                      <a:fillRect/>
                    </a:stretch>
                  </pic:blipFill>
                  <pic:spPr>
                    <a:xfrm>
                      <a:off x="0" y="0"/>
                      <a:ext cx="6102985" cy="8483600"/>
                    </a:xfrm>
                    <a:prstGeom prst="rect">
                      <a:avLst/>
                    </a:prstGeom>
                  </pic:spPr>
                </pic:pic>
              </a:graphicData>
            </a:graphic>
          </wp:inline>
        </w:drawing>
      </w:r>
    </w:p>
    <w:p w14:paraId="77BA5312" w14:textId="77777777" w:rsidR="00061BD6" w:rsidRDefault="00061BD6" w:rsidP="00A02FC9">
      <w:pPr>
        <w:shd w:val="clear" w:color="auto" w:fill="FFFFFF"/>
        <w:spacing w:after="150"/>
        <w:ind w:right="-28"/>
        <w:jc w:val="both"/>
        <w:rPr>
          <w:b/>
          <w:bCs/>
        </w:rPr>
      </w:pPr>
    </w:p>
    <w:p w14:paraId="7FE6C83B" w14:textId="77777777" w:rsidR="00810CDF" w:rsidRDefault="00810CDF" w:rsidP="00A02FC9">
      <w:pPr>
        <w:shd w:val="clear" w:color="auto" w:fill="FFFFFF"/>
        <w:spacing w:after="150"/>
        <w:ind w:right="-28"/>
        <w:jc w:val="both"/>
        <w:rPr>
          <w:b/>
          <w:bCs/>
        </w:rPr>
      </w:pPr>
    </w:p>
    <w:p w14:paraId="1AE93424" w14:textId="77777777" w:rsidR="00810CDF" w:rsidRDefault="00810CDF" w:rsidP="00A02FC9">
      <w:pPr>
        <w:shd w:val="clear" w:color="auto" w:fill="FFFFFF"/>
        <w:spacing w:after="150"/>
        <w:ind w:right="-28"/>
        <w:jc w:val="both"/>
        <w:rPr>
          <w:b/>
          <w:bCs/>
        </w:rPr>
      </w:pPr>
    </w:p>
    <w:p w14:paraId="39BF99E1" w14:textId="253A3511" w:rsidR="00810CDF" w:rsidRDefault="00810CDF" w:rsidP="00A02FC9">
      <w:pPr>
        <w:shd w:val="clear" w:color="auto" w:fill="FFFFFF"/>
        <w:spacing w:after="150"/>
        <w:ind w:right="-28"/>
        <w:jc w:val="both"/>
        <w:rPr>
          <w:b/>
          <w:bCs/>
        </w:rPr>
      </w:pPr>
      <w:r w:rsidRPr="00810CDF">
        <w:rPr>
          <w:noProof/>
        </w:rPr>
        <w:drawing>
          <wp:inline distT="0" distB="0" distL="0" distR="0" wp14:anchorId="451295DB" wp14:editId="048B3498">
            <wp:extent cx="6102985" cy="8128000"/>
            <wp:effectExtent l="0" t="0" r="0" b="6350"/>
            <wp:docPr id="1171464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64378" name=""/>
                    <pic:cNvPicPr/>
                  </pic:nvPicPr>
                  <pic:blipFill>
                    <a:blip r:embed="rId30"/>
                    <a:stretch>
                      <a:fillRect/>
                    </a:stretch>
                  </pic:blipFill>
                  <pic:spPr>
                    <a:xfrm>
                      <a:off x="0" y="0"/>
                      <a:ext cx="6102985" cy="8128000"/>
                    </a:xfrm>
                    <a:prstGeom prst="rect">
                      <a:avLst/>
                    </a:prstGeom>
                  </pic:spPr>
                </pic:pic>
              </a:graphicData>
            </a:graphic>
          </wp:inline>
        </w:drawing>
      </w:r>
    </w:p>
    <w:p w14:paraId="5B4741D2" w14:textId="77777777" w:rsidR="00810CDF" w:rsidRDefault="00810CDF" w:rsidP="00A02FC9">
      <w:pPr>
        <w:shd w:val="clear" w:color="auto" w:fill="FFFFFF"/>
        <w:spacing w:after="150"/>
        <w:ind w:right="-28"/>
        <w:jc w:val="both"/>
        <w:rPr>
          <w:b/>
          <w:bCs/>
        </w:rPr>
      </w:pPr>
    </w:p>
    <w:p w14:paraId="730B7FF7" w14:textId="77777777" w:rsidR="009A364D" w:rsidRDefault="009A364D" w:rsidP="00A02FC9">
      <w:pPr>
        <w:shd w:val="clear" w:color="auto" w:fill="FFFFFF"/>
        <w:spacing w:after="150"/>
        <w:ind w:right="-28"/>
        <w:jc w:val="both"/>
        <w:rPr>
          <w:b/>
          <w:bCs/>
        </w:rPr>
      </w:pPr>
    </w:p>
    <w:p w14:paraId="683DB9DA" w14:textId="5E2054AE" w:rsidR="00810CDF" w:rsidRDefault="00810CDF" w:rsidP="00A02FC9">
      <w:pPr>
        <w:shd w:val="clear" w:color="auto" w:fill="FFFFFF"/>
        <w:spacing w:after="150"/>
        <w:ind w:right="-28"/>
        <w:jc w:val="both"/>
        <w:rPr>
          <w:b/>
          <w:bCs/>
        </w:rPr>
      </w:pPr>
      <w:r w:rsidRPr="00810CDF">
        <w:rPr>
          <w:noProof/>
        </w:rPr>
        <w:lastRenderedPageBreak/>
        <w:drawing>
          <wp:inline distT="0" distB="0" distL="0" distR="0" wp14:anchorId="195D7865" wp14:editId="358AE38F">
            <wp:extent cx="6102985" cy="5217160"/>
            <wp:effectExtent l="0" t="0" r="0" b="2540"/>
            <wp:docPr id="2066953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53247" name=""/>
                    <pic:cNvPicPr/>
                  </pic:nvPicPr>
                  <pic:blipFill>
                    <a:blip r:embed="rId31"/>
                    <a:stretch>
                      <a:fillRect/>
                    </a:stretch>
                  </pic:blipFill>
                  <pic:spPr>
                    <a:xfrm>
                      <a:off x="0" y="0"/>
                      <a:ext cx="6102985" cy="5217160"/>
                    </a:xfrm>
                    <a:prstGeom prst="rect">
                      <a:avLst/>
                    </a:prstGeom>
                  </pic:spPr>
                </pic:pic>
              </a:graphicData>
            </a:graphic>
          </wp:inline>
        </w:drawing>
      </w:r>
    </w:p>
    <w:p w14:paraId="7B3F9A69" w14:textId="39DBBD12" w:rsidR="00810CDF" w:rsidRDefault="00810CDF" w:rsidP="00A02FC9">
      <w:pPr>
        <w:shd w:val="clear" w:color="auto" w:fill="FFFFFF"/>
        <w:spacing w:after="150"/>
        <w:ind w:right="-28"/>
        <w:jc w:val="both"/>
        <w:rPr>
          <w:b/>
          <w:bCs/>
        </w:rPr>
      </w:pPr>
      <w:r w:rsidRPr="00810CDF">
        <w:rPr>
          <w:noProof/>
        </w:rPr>
        <w:lastRenderedPageBreak/>
        <w:drawing>
          <wp:inline distT="0" distB="0" distL="0" distR="0" wp14:anchorId="3DF11B87" wp14:editId="2E327BDC">
            <wp:extent cx="6102985" cy="4545965"/>
            <wp:effectExtent l="0" t="0" r="0" b="6985"/>
            <wp:docPr id="1563082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2098" name=""/>
                    <pic:cNvPicPr/>
                  </pic:nvPicPr>
                  <pic:blipFill>
                    <a:blip r:embed="rId32"/>
                    <a:stretch>
                      <a:fillRect/>
                    </a:stretch>
                  </pic:blipFill>
                  <pic:spPr>
                    <a:xfrm>
                      <a:off x="0" y="0"/>
                      <a:ext cx="6102985" cy="4545965"/>
                    </a:xfrm>
                    <a:prstGeom prst="rect">
                      <a:avLst/>
                    </a:prstGeom>
                  </pic:spPr>
                </pic:pic>
              </a:graphicData>
            </a:graphic>
          </wp:inline>
        </w:drawing>
      </w:r>
    </w:p>
    <w:p w14:paraId="1F483DB0"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2F8221EB"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BBF891F"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6CEDE33E"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435CE82F"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7681F570"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28FFC88F"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4C7CABDD"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7D8A57B4"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03FFA267"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5BEF23F1"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C060E7D"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0D3DFEEB"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47ED9F30"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75DEF57A"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0A8B1477"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5D327B43"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1741D71"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6E254D73"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6937DCC2"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328EF6FC"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45794FDB"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4E4864FE"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3076CE7"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1E7AA0CB"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3AFFCE7F"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0B811B50" w14:textId="5BD03D58"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0D8F6C5D" w14:textId="5ECE3401"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русскому языку</w:t>
      </w:r>
    </w:p>
    <w:p w14:paraId="65EFF0AD" w14:textId="27ADFECE"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9A364D">
        <w:rPr>
          <w:rFonts w:ascii="Verdana" w:eastAsiaTheme="minorHAnsi" w:hAnsi="Verdana" w:cs="Verdana"/>
          <w:b/>
          <w:bCs/>
          <w:color w:val="000000"/>
          <w:lang w:eastAsia="en-US"/>
        </w:rPr>
        <w:t xml:space="preserve">4 </w:t>
      </w:r>
      <w:r w:rsidR="009A364D">
        <w:rPr>
          <w:rFonts w:ascii="Verdana" w:eastAsiaTheme="minorHAnsi" w:hAnsi="Verdana" w:cs="Verdana"/>
          <w:b/>
          <w:bCs/>
          <w:color w:val="000000"/>
          <w:lang w:eastAsia="en-US"/>
        </w:rPr>
        <w:t>года</w:t>
      </w:r>
      <w:r w:rsidRPr="009A364D">
        <w:rPr>
          <w:rFonts w:ascii="Verdana" w:eastAsiaTheme="minorHAnsi" w:hAnsi="Verdana" w:cs="Verdana"/>
          <w:b/>
          <w:bCs/>
          <w:color w:val="000000"/>
          <w:lang w:eastAsia="en-US"/>
        </w:rPr>
        <w:t xml:space="preserve"> </w:t>
      </w:r>
      <w:r>
        <w:rPr>
          <w:rFonts w:ascii="Verdana" w:eastAsiaTheme="minorHAnsi" w:hAnsi="Verdana" w:cs="Verdana"/>
          <w:b/>
          <w:bCs/>
          <w:color w:val="000000"/>
          <w:lang w:eastAsia="en-US"/>
        </w:rPr>
        <w:t>обучения</w:t>
      </w:r>
    </w:p>
    <w:p w14:paraId="495CBD60" w14:textId="77777777" w:rsidR="009A364D" w:rsidRDefault="009A364D" w:rsidP="009A364D">
      <w:pPr>
        <w:autoSpaceDE w:val="0"/>
        <w:autoSpaceDN w:val="0"/>
        <w:adjustRightInd w:val="0"/>
        <w:jc w:val="center"/>
        <w:rPr>
          <w:rFonts w:ascii="Verdana" w:eastAsiaTheme="minorHAnsi" w:hAnsi="Verdana" w:cs="Verdana"/>
          <w:b/>
          <w:bCs/>
          <w:color w:val="000000"/>
          <w:lang w:eastAsia="en-US"/>
        </w:rPr>
      </w:pPr>
    </w:p>
    <w:p w14:paraId="77964B36" w14:textId="02030829" w:rsidR="009A364D" w:rsidRDefault="00810CDF" w:rsidP="009A364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108A889A"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741B952B" w14:textId="1147F4E4" w:rsidR="00810CDF" w:rsidRDefault="00810CDF" w:rsidP="00810CDF">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Канакина В.П., Горецкий В.Г.  Русский язык. 4 класс </w:t>
      </w:r>
    </w:p>
    <w:p w14:paraId="021530F0" w14:textId="77777777" w:rsidR="009A364D" w:rsidRDefault="009A364D" w:rsidP="00810CDF">
      <w:pPr>
        <w:autoSpaceDE w:val="0"/>
        <w:autoSpaceDN w:val="0"/>
        <w:adjustRightInd w:val="0"/>
        <w:rPr>
          <w:rFonts w:ascii="Verdana" w:eastAsiaTheme="minorHAnsi" w:hAnsi="Verdana" w:cs="Verdana"/>
          <w:b/>
          <w:bCs/>
          <w:color w:val="000000"/>
          <w:lang w:eastAsia="en-US"/>
        </w:rPr>
      </w:pPr>
    </w:p>
    <w:p w14:paraId="61368928" w14:textId="2DA73125" w:rsidR="00810CDF" w:rsidRDefault="00810CDF" w:rsidP="00810CDF">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___________________________________________________ </w:t>
      </w:r>
      <w:r>
        <w:rPr>
          <w:rFonts w:ascii="Verdana" w:eastAsiaTheme="minorHAnsi" w:hAnsi="Verdana" w:cs="Verdana"/>
          <w:color w:val="000000"/>
          <w:sz w:val="22"/>
          <w:szCs w:val="22"/>
          <w:lang w:eastAsia="en-US"/>
        </w:rPr>
        <w:t xml:space="preserve">Время на выполнение работы – 60 минут </w:t>
      </w:r>
    </w:p>
    <w:p w14:paraId="13895595" w14:textId="77777777" w:rsidR="00810CDF" w:rsidRDefault="00810CDF" w:rsidP="00A02FC9">
      <w:pPr>
        <w:shd w:val="clear" w:color="auto" w:fill="FFFFFF"/>
        <w:spacing w:after="150"/>
        <w:ind w:right="-28"/>
        <w:jc w:val="both"/>
        <w:rPr>
          <w:b/>
          <w:bCs/>
        </w:rPr>
      </w:pPr>
    </w:p>
    <w:p w14:paraId="4E1AC3E3" w14:textId="21F5F06F" w:rsidR="00810CDF" w:rsidRDefault="00D27211" w:rsidP="00A02FC9">
      <w:pPr>
        <w:shd w:val="clear" w:color="auto" w:fill="FFFFFF"/>
        <w:spacing w:after="150"/>
        <w:ind w:right="-28"/>
        <w:jc w:val="both"/>
        <w:rPr>
          <w:b/>
          <w:bCs/>
        </w:rPr>
      </w:pPr>
      <w:r>
        <w:rPr>
          <w:noProof/>
        </w:rPr>
        <w:drawing>
          <wp:inline distT="0" distB="0" distL="0" distR="0" wp14:anchorId="7315A950" wp14:editId="182794B3">
            <wp:extent cx="6102985" cy="5676265"/>
            <wp:effectExtent l="0" t="0" r="0" b="635"/>
            <wp:docPr id="239701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1676" name=""/>
                    <pic:cNvPicPr/>
                  </pic:nvPicPr>
                  <pic:blipFill>
                    <a:blip r:embed="rId33"/>
                    <a:stretch>
                      <a:fillRect/>
                    </a:stretch>
                  </pic:blipFill>
                  <pic:spPr>
                    <a:xfrm>
                      <a:off x="0" y="0"/>
                      <a:ext cx="6102985" cy="5676265"/>
                    </a:xfrm>
                    <a:prstGeom prst="rect">
                      <a:avLst/>
                    </a:prstGeom>
                  </pic:spPr>
                </pic:pic>
              </a:graphicData>
            </a:graphic>
          </wp:inline>
        </w:drawing>
      </w:r>
    </w:p>
    <w:p w14:paraId="033555B1" w14:textId="77777777" w:rsidR="00810CDF" w:rsidRDefault="00810CDF" w:rsidP="00A02FC9">
      <w:pPr>
        <w:shd w:val="clear" w:color="auto" w:fill="FFFFFF"/>
        <w:spacing w:after="150"/>
        <w:ind w:right="-28"/>
        <w:jc w:val="both"/>
        <w:rPr>
          <w:b/>
          <w:bCs/>
        </w:rPr>
      </w:pPr>
    </w:p>
    <w:p w14:paraId="1A13DAE2" w14:textId="36E2BFAA" w:rsidR="00810CDF" w:rsidRDefault="00D27211" w:rsidP="00A02FC9">
      <w:pPr>
        <w:shd w:val="clear" w:color="auto" w:fill="FFFFFF"/>
        <w:spacing w:after="150"/>
        <w:ind w:right="-28"/>
        <w:jc w:val="both"/>
        <w:rPr>
          <w:b/>
          <w:bCs/>
        </w:rPr>
      </w:pPr>
      <w:r w:rsidRPr="00D27211">
        <w:rPr>
          <w:noProof/>
        </w:rPr>
        <w:lastRenderedPageBreak/>
        <w:drawing>
          <wp:inline distT="0" distB="0" distL="0" distR="0" wp14:anchorId="33DFC057" wp14:editId="50E58D50">
            <wp:extent cx="6102985" cy="8547100"/>
            <wp:effectExtent l="0" t="0" r="0" b="6350"/>
            <wp:docPr id="1451386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86250" name=""/>
                    <pic:cNvPicPr/>
                  </pic:nvPicPr>
                  <pic:blipFill>
                    <a:blip r:embed="rId34"/>
                    <a:stretch>
                      <a:fillRect/>
                    </a:stretch>
                  </pic:blipFill>
                  <pic:spPr>
                    <a:xfrm>
                      <a:off x="0" y="0"/>
                      <a:ext cx="6102985" cy="8547100"/>
                    </a:xfrm>
                    <a:prstGeom prst="rect">
                      <a:avLst/>
                    </a:prstGeom>
                  </pic:spPr>
                </pic:pic>
              </a:graphicData>
            </a:graphic>
          </wp:inline>
        </w:drawing>
      </w:r>
    </w:p>
    <w:p w14:paraId="52764C4A" w14:textId="77777777" w:rsidR="00D27211" w:rsidRDefault="00D27211" w:rsidP="00A02FC9">
      <w:pPr>
        <w:shd w:val="clear" w:color="auto" w:fill="FFFFFF"/>
        <w:spacing w:after="150"/>
        <w:ind w:right="-28"/>
        <w:jc w:val="both"/>
        <w:rPr>
          <w:b/>
          <w:bCs/>
        </w:rPr>
      </w:pPr>
    </w:p>
    <w:p w14:paraId="4A9E58D0" w14:textId="77777777" w:rsidR="00D27211" w:rsidRDefault="00D27211" w:rsidP="00A02FC9">
      <w:pPr>
        <w:shd w:val="clear" w:color="auto" w:fill="FFFFFF"/>
        <w:spacing w:after="150"/>
        <w:ind w:right="-28"/>
        <w:jc w:val="both"/>
        <w:rPr>
          <w:b/>
          <w:bCs/>
        </w:rPr>
      </w:pPr>
    </w:p>
    <w:p w14:paraId="28D841F2" w14:textId="1EFDB087" w:rsidR="00D27211" w:rsidRDefault="00D27211" w:rsidP="00A02FC9">
      <w:pPr>
        <w:shd w:val="clear" w:color="auto" w:fill="FFFFFF"/>
        <w:spacing w:after="150"/>
        <w:ind w:right="-28"/>
        <w:jc w:val="both"/>
        <w:rPr>
          <w:b/>
          <w:bCs/>
        </w:rPr>
      </w:pPr>
      <w:r w:rsidRPr="00D27211">
        <w:rPr>
          <w:noProof/>
        </w:rPr>
        <w:lastRenderedPageBreak/>
        <w:drawing>
          <wp:inline distT="0" distB="0" distL="0" distR="0" wp14:anchorId="0569E724" wp14:editId="1E29CE90">
            <wp:extent cx="6102985" cy="8182610"/>
            <wp:effectExtent l="0" t="0" r="0" b="8890"/>
            <wp:docPr id="2014577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77840" name=""/>
                    <pic:cNvPicPr/>
                  </pic:nvPicPr>
                  <pic:blipFill>
                    <a:blip r:embed="rId35"/>
                    <a:stretch>
                      <a:fillRect/>
                    </a:stretch>
                  </pic:blipFill>
                  <pic:spPr>
                    <a:xfrm>
                      <a:off x="0" y="0"/>
                      <a:ext cx="6102985" cy="8182610"/>
                    </a:xfrm>
                    <a:prstGeom prst="rect">
                      <a:avLst/>
                    </a:prstGeom>
                  </pic:spPr>
                </pic:pic>
              </a:graphicData>
            </a:graphic>
          </wp:inline>
        </w:drawing>
      </w:r>
    </w:p>
    <w:p w14:paraId="4BE6567C" w14:textId="77777777" w:rsidR="00D27211" w:rsidRDefault="00D27211" w:rsidP="00A02FC9">
      <w:pPr>
        <w:shd w:val="clear" w:color="auto" w:fill="FFFFFF"/>
        <w:spacing w:after="150"/>
        <w:ind w:right="-28"/>
        <w:jc w:val="both"/>
        <w:rPr>
          <w:b/>
          <w:bCs/>
        </w:rPr>
      </w:pPr>
    </w:p>
    <w:p w14:paraId="74CF130F" w14:textId="77777777" w:rsidR="00D27211" w:rsidRDefault="00D27211" w:rsidP="00A02FC9">
      <w:pPr>
        <w:shd w:val="clear" w:color="auto" w:fill="FFFFFF"/>
        <w:spacing w:after="150"/>
        <w:ind w:right="-28"/>
        <w:jc w:val="both"/>
        <w:rPr>
          <w:b/>
          <w:bCs/>
        </w:rPr>
      </w:pPr>
    </w:p>
    <w:p w14:paraId="75118428" w14:textId="77777777" w:rsidR="00D27211" w:rsidRDefault="00D27211" w:rsidP="00A02FC9">
      <w:pPr>
        <w:shd w:val="clear" w:color="auto" w:fill="FFFFFF"/>
        <w:spacing w:after="150"/>
        <w:ind w:right="-28"/>
        <w:jc w:val="both"/>
        <w:rPr>
          <w:b/>
          <w:bCs/>
        </w:rPr>
      </w:pPr>
    </w:p>
    <w:p w14:paraId="1742D01E" w14:textId="77777777" w:rsidR="00D27211" w:rsidRDefault="00D27211" w:rsidP="00A02FC9">
      <w:pPr>
        <w:shd w:val="clear" w:color="auto" w:fill="FFFFFF"/>
        <w:spacing w:after="150"/>
        <w:ind w:right="-28"/>
        <w:jc w:val="both"/>
        <w:rPr>
          <w:b/>
          <w:bCs/>
        </w:rPr>
      </w:pPr>
    </w:p>
    <w:p w14:paraId="49241C7F" w14:textId="209E1F95" w:rsidR="00D27211" w:rsidRDefault="00D27211" w:rsidP="00A02FC9">
      <w:pPr>
        <w:shd w:val="clear" w:color="auto" w:fill="FFFFFF"/>
        <w:spacing w:after="150"/>
        <w:ind w:right="-28"/>
        <w:jc w:val="both"/>
        <w:rPr>
          <w:b/>
          <w:bCs/>
        </w:rPr>
      </w:pPr>
      <w:r w:rsidRPr="00D27211">
        <w:rPr>
          <w:noProof/>
        </w:rPr>
        <w:lastRenderedPageBreak/>
        <w:drawing>
          <wp:inline distT="0" distB="0" distL="0" distR="0" wp14:anchorId="6D2E558B" wp14:editId="37D4A31F">
            <wp:extent cx="6102985" cy="8350885"/>
            <wp:effectExtent l="0" t="0" r="0" b="0"/>
            <wp:docPr id="12652312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31296" name=""/>
                    <pic:cNvPicPr/>
                  </pic:nvPicPr>
                  <pic:blipFill>
                    <a:blip r:embed="rId36"/>
                    <a:stretch>
                      <a:fillRect/>
                    </a:stretch>
                  </pic:blipFill>
                  <pic:spPr>
                    <a:xfrm>
                      <a:off x="0" y="0"/>
                      <a:ext cx="6102985" cy="8350885"/>
                    </a:xfrm>
                    <a:prstGeom prst="rect">
                      <a:avLst/>
                    </a:prstGeom>
                  </pic:spPr>
                </pic:pic>
              </a:graphicData>
            </a:graphic>
          </wp:inline>
        </w:drawing>
      </w:r>
    </w:p>
    <w:p w14:paraId="2D9A25D1" w14:textId="77777777" w:rsidR="00D27211" w:rsidRDefault="00D27211" w:rsidP="00A02FC9">
      <w:pPr>
        <w:shd w:val="clear" w:color="auto" w:fill="FFFFFF"/>
        <w:spacing w:after="150"/>
        <w:ind w:right="-28"/>
        <w:jc w:val="both"/>
        <w:rPr>
          <w:b/>
          <w:bCs/>
        </w:rPr>
      </w:pPr>
    </w:p>
    <w:p w14:paraId="75943784" w14:textId="77777777" w:rsidR="00D27211" w:rsidRDefault="00D27211" w:rsidP="00A02FC9">
      <w:pPr>
        <w:shd w:val="clear" w:color="auto" w:fill="FFFFFF"/>
        <w:spacing w:after="150"/>
        <w:ind w:right="-28"/>
        <w:jc w:val="both"/>
        <w:rPr>
          <w:b/>
          <w:bCs/>
        </w:rPr>
      </w:pPr>
    </w:p>
    <w:p w14:paraId="1A60F912" w14:textId="77777777" w:rsidR="00D27211" w:rsidRDefault="00D27211" w:rsidP="00A02FC9">
      <w:pPr>
        <w:shd w:val="clear" w:color="auto" w:fill="FFFFFF"/>
        <w:spacing w:after="150"/>
        <w:ind w:right="-28"/>
        <w:jc w:val="both"/>
        <w:rPr>
          <w:b/>
          <w:bCs/>
        </w:rPr>
      </w:pPr>
    </w:p>
    <w:p w14:paraId="4DB95A83" w14:textId="77777777" w:rsidR="00D27211" w:rsidRDefault="00D27211" w:rsidP="00A02FC9">
      <w:pPr>
        <w:shd w:val="clear" w:color="auto" w:fill="FFFFFF"/>
        <w:spacing w:after="150"/>
        <w:ind w:right="-28"/>
        <w:jc w:val="both"/>
        <w:rPr>
          <w:b/>
          <w:bCs/>
        </w:rPr>
      </w:pPr>
    </w:p>
    <w:p w14:paraId="4DEEB212" w14:textId="7808CE1E" w:rsidR="00D27211" w:rsidRDefault="00D27211" w:rsidP="00A02FC9">
      <w:pPr>
        <w:shd w:val="clear" w:color="auto" w:fill="FFFFFF"/>
        <w:spacing w:after="150"/>
        <w:ind w:right="-28"/>
        <w:jc w:val="both"/>
        <w:rPr>
          <w:b/>
          <w:bCs/>
        </w:rPr>
      </w:pPr>
      <w:r w:rsidRPr="00D27211">
        <w:rPr>
          <w:noProof/>
        </w:rPr>
        <w:lastRenderedPageBreak/>
        <w:drawing>
          <wp:inline distT="0" distB="0" distL="0" distR="0" wp14:anchorId="04D853D5" wp14:editId="51FD5786">
            <wp:extent cx="6102985" cy="3257550"/>
            <wp:effectExtent l="0" t="0" r="0" b="0"/>
            <wp:docPr id="1709362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62710" name=""/>
                    <pic:cNvPicPr/>
                  </pic:nvPicPr>
                  <pic:blipFill>
                    <a:blip r:embed="rId37"/>
                    <a:stretch>
                      <a:fillRect/>
                    </a:stretch>
                  </pic:blipFill>
                  <pic:spPr>
                    <a:xfrm>
                      <a:off x="0" y="0"/>
                      <a:ext cx="6102985" cy="3257550"/>
                    </a:xfrm>
                    <a:prstGeom prst="rect">
                      <a:avLst/>
                    </a:prstGeom>
                  </pic:spPr>
                </pic:pic>
              </a:graphicData>
            </a:graphic>
          </wp:inline>
        </w:drawing>
      </w:r>
    </w:p>
    <w:p w14:paraId="6B19A605" w14:textId="77777777" w:rsidR="002A5324" w:rsidRDefault="002A5324" w:rsidP="00A02FC9">
      <w:pPr>
        <w:shd w:val="clear" w:color="auto" w:fill="FFFFFF"/>
        <w:spacing w:after="150"/>
        <w:ind w:right="-28"/>
        <w:jc w:val="both"/>
        <w:rPr>
          <w:b/>
          <w:bCs/>
        </w:rPr>
      </w:pPr>
    </w:p>
    <w:p w14:paraId="2E21FDCC" w14:textId="606DB084" w:rsidR="00A22C25" w:rsidRPr="008D08DE" w:rsidRDefault="000A3973" w:rsidP="00A02FC9">
      <w:pPr>
        <w:shd w:val="clear" w:color="auto" w:fill="FFFFFF"/>
        <w:spacing w:after="150"/>
        <w:ind w:right="-28"/>
        <w:jc w:val="both"/>
        <w:rPr>
          <w:b/>
          <w:bCs/>
          <w:u w:val="single"/>
        </w:rPr>
      </w:pPr>
      <w:r w:rsidRPr="008D08DE">
        <w:rPr>
          <w:b/>
          <w:bCs/>
        </w:rPr>
        <w:t>2.</w:t>
      </w:r>
      <w:r w:rsidR="004643D7" w:rsidRPr="008D08DE">
        <w:rPr>
          <w:b/>
          <w:bCs/>
        </w:rPr>
        <w:t>5</w:t>
      </w:r>
      <w:r w:rsidRPr="008D08DE">
        <w:rPr>
          <w:b/>
          <w:bCs/>
        </w:rPr>
        <w:t xml:space="preserve">. </w:t>
      </w:r>
      <w:r w:rsidRPr="008D08DE">
        <w:rPr>
          <w:b/>
          <w:bCs/>
          <w:u w:val="single"/>
        </w:rPr>
        <w:t>Методические материалы</w:t>
      </w:r>
    </w:p>
    <w:p w14:paraId="693D83EA" w14:textId="77777777" w:rsidR="00B16A6E" w:rsidRPr="008D08DE" w:rsidRDefault="00794486" w:rsidP="00B16A6E">
      <w:pPr>
        <w:pStyle w:val="a3"/>
        <w:widowControl w:val="0"/>
        <w:tabs>
          <w:tab w:val="left" w:pos="1133"/>
        </w:tabs>
        <w:autoSpaceDE w:val="0"/>
        <w:autoSpaceDN w:val="0"/>
        <w:spacing w:line="242" w:lineRule="auto"/>
        <w:ind w:left="284" w:right="289"/>
        <w:jc w:val="both"/>
        <w:rPr>
          <w:rFonts w:ascii="Times New Roman" w:hAnsi="Times New Roman" w:cs="Times New Roman"/>
          <w:i/>
          <w:iCs/>
          <w:sz w:val="24"/>
          <w:szCs w:val="24"/>
          <w:u w:val="single"/>
        </w:rPr>
      </w:pPr>
      <w:r w:rsidRPr="008D08DE">
        <w:rPr>
          <w:rFonts w:ascii="Times New Roman" w:hAnsi="Times New Roman" w:cs="Times New Roman"/>
          <w:b/>
          <w:i/>
          <w:iCs/>
          <w:sz w:val="24"/>
          <w:szCs w:val="24"/>
          <w:u w:val="single"/>
        </w:rPr>
        <w:t>Методы,</w:t>
      </w:r>
      <w:r w:rsidRPr="008D08DE">
        <w:rPr>
          <w:rFonts w:ascii="Times New Roman" w:hAnsi="Times New Roman" w:cs="Times New Roman"/>
          <w:b/>
          <w:i/>
          <w:iCs/>
          <w:spacing w:val="-7"/>
          <w:sz w:val="24"/>
          <w:szCs w:val="24"/>
          <w:u w:val="single"/>
        </w:rPr>
        <w:t xml:space="preserve"> </w:t>
      </w:r>
      <w:r w:rsidRPr="008D08DE">
        <w:rPr>
          <w:rFonts w:ascii="Times New Roman" w:hAnsi="Times New Roman" w:cs="Times New Roman"/>
          <w:b/>
          <w:i/>
          <w:iCs/>
          <w:sz w:val="24"/>
          <w:szCs w:val="24"/>
          <w:u w:val="single"/>
        </w:rPr>
        <w:t>используемые</w:t>
      </w:r>
      <w:r w:rsidRPr="008D08DE">
        <w:rPr>
          <w:rFonts w:ascii="Times New Roman" w:hAnsi="Times New Roman" w:cs="Times New Roman"/>
          <w:b/>
          <w:i/>
          <w:iCs/>
          <w:spacing w:val="-1"/>
          <w:sz w:val="24"/>
          <w:szCs w:val="24"/>
          <w:u w:val="single"/>
        </w:rPr>
        <w:t xml:space="preserve"> </w:t>
      </w:r>
      <w:r w:rsidRPr="008D08DE">
        <w:rPr>
          <w:rFonts w:ascii="Times New Roman" w:hAnsi="Times New Roman" w:cs="Times New Roman"/>
          <w:b/>
          <w:i/>
          <w:iCs/>
          <w:sz w:val="24"/>
          <w:szCs w:val="24"/>
          <w:u w:val="single"/>
        </w:rPr>
        <w:t>на</w:t>
      </w:r>
      <w:r w:rsidRPr="008D08DE">
        <w:rPr>
          <w:rFonts w:ascii="Times New Roman" w:hAnsi="Times New Roman" w:cs="Times New Roman"/>
          <w:b/>
          <w:i/>
          <w:iCs/>
          <w:spacing w:val="-3"/>
          <w:sz w:val="24"/>
          <w:szCs w:val="24"/>
          <w:u w:val="single"/>
        </w:rPr>
        <w:t xml:space="preserve"> </w:t>
      </w:r>
      <w:r w:rsidRPr="008D08DE">
        <w:rPr>
          <w:rFonts w:ascii="Times New Roman" w:hAnsi="Times New Roman" w:cs="Times New Roman"/>
          <w:b/>
          <w:i/>
          <w:iCs/>
          <w:spacing w:val="-2"/>
          <w:sz w:val="24"/>
          <w:szCs w:val="24"/>
          <w:u w:val="single"/>
        </w:rPr>
        <w:t>занятиях:</w:t>
      </w:r>
      <w:r w:rsidR="00B16A6E" w:rsidRPr="008D08DE">
        <w:rPr>
          <w:rFonts w:ascii="Times New Roman" w:hAnsi="Times New Roman" w:cs="Times New Roman"/>
          <w:i/>
          <w:iCs/>
          <w:sz w:val="24"/>
          <w:szCs w:val="24"/>
          <w:u w:val="single"/>
        </w:rPr>
        <w:t xml:space="preserve"> </w:t>
      </w:r>
    </w:p>
    <w:p w14:paraId="7ED88D23" w14:textId="074B27AB" w:rsidR="00B16A6E" w:rsidRPr="008D08DE" w:rsidRDefault="00B16A6E" w:rsidP="00B16A6E">
      <w:pPr>
        <w:pStyle w:val="a3"/>
        <w:widowControl w:val="0"/>
        <w:numPr>
          <w:ilvl w:val="0"/>
          <w:numId w:val="2"/>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8D08DE">
        <w:rPr>
          <w:rFonts w:ascii="Times New Roman" w:hAnsi="Times New Roman" w:cs="Times New Roman"/>
          <w:sz w:val="24"/>
          <w:szCs w:val="24"/>
        </w:rPr>
        <w:t>словесный:</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при объяснении</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нового</w:t>
      </w:r>
      <w:r w:rsidRPr="008D08DE">
        <w:rPr>
          <w:rFonts w:ascii="Times New Roman" w:hAnsi="Times New Roman" w:cs="Times New Roman"/>
          <w:spacing w:val="-6"/>
          <w:sz w:val="24"/>
          <w:szCs w:val="24"/>
        </w:rPr>
        <w:t xml:space="preserve"> </w:t>
      </w:r>
      <w:r w:rsidRPr="008D08DE">
        <w:rPr>
          <w:rFonts w:ascii="Times New Roman" w:hAnsi="Times New Roman" w:cs="Times New Roman"/>
          <w:sz w:val="24"/>
          <w:szCs w:val="24"/>
        </w:rPr>
        <w:t>материала и</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самостоятельной</w:t>
      </w:r>
      <w:r w:rsidRPr="008D08DE">
        <w:rPr>
          <w:rFonts w:ascii="Times New Roman" w:hAnsi="Times New Roman" w:cs="Times New Roman"/>
          <w:spacing w:val="-4"/>
          <w:sz w:val="24"/>
          <w:szCs w:val="24"/>
        </w:rPr>
        <w:t xml:space="preserve"> </w:t>
      </w:r>
      <w:r w:rsidRPr="008D08DE">
        <w:rPr>
          <w:rFonts w:ascii="Times New Roman" w:hAnsi="Times New Roman" w:cs="Times New Roman"/>
          <w:sz w:val="24"/>
          <w:szCs w:val="24"/>
        </w:rPr>
        <w:t>работе, через созерцание, диалог, беседу, любование объектами реального мира;</w:t>
      </w:r>
    </w:p>
    <w:p w14:paraId="7DBC7B2D" w14:textId="77777777" w:rsidR="00B16A6E" w:rsidRPr="008D08DE" w:rsidRDefault="00B16A6E" w:rsidP="00B16A6E">
      <w:pPr>
        <w:pStyle w:val="a3"/>
        <w:widowControl w:val="0"/>
        <w:numPr>
          <w:ilvl w:val="0"/>
          <w:numId w:val="2"/>
        </w:numPr>
        <w:tabs>
          <w:tab w:val="left" w:pos="1133"/>
        </w:tabs>
        <w:autoSpaceDE w:val="0"/>
        <w:autoSpaceDN w:val="0"/>
        <w:spacing w:line="242" w:lineRule="auto"/>
        <w:ind w:left="284" w:right="289" w:hanging="284"/>
        <w:jc w:val="both"/>
        <w:rPr>
          <w:rFonts w:ascii="Times New Roman" w:hAnsi="Times New Roman" w:cs="Times New Roman"/>
          <w:sz w:val="24"/>
          <w:szCs w:val="24"/>
        </w:rPr>
      </w:pPr>
      <w:r w:rsidRPr="008D08DE">
        <w:rPr>
          <w:rFonts w:ascii="Times New Roman" w:hAnsi="Times New Roman" w:cs="Times New Roman"/>
          <w:sz w:val="24"/>
          <w:szCs w:val="24"/>
        </w:rPr>
        <w:t>наглядный: педагогический показ, демонстрация слайдов и видеоматериалов,</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репродукций</w:t>
      </w:r>
      <w:r w:rsidRPr="008D08DE">
        <w:rPr>
          <w:rFonts w:ascii="Times New Roman" w:hAnsi="Times New Roman" w:cs="Times New Roman"/>
          <w:spacing w:val="-7"/>
          <w:sz w:val="24"/>
          <w:szCs w:val="24"/>
        </w:rPr>
        <w:t xml:space="preserve"> </w:t>
      </w:r>
      <w:r w:rsidRPr="008D08DE">
        <w:rPr>
          <w:rFonts w:ascii="Times New Roman" w:hAnsi="Times New Roman" w:cs="Times New Roman"/>
          <w:sz w:val="24"/>
          <w:szCs w:val="24"/>
        </w:rPr>
        <w:t>и</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реальных</w:t>
      </w:r>
      <w:r w:rsidRPr="008D08DE">
        <w:rPr>
          <w:rFonts w:ascii="Times New Roman" w:hAnsi="Times New Roman" w:cs="Times New Roman"/>
          <w:spacing w:val="-1"/>
          <w:sz w:val="24"/>
          <w:szCs w:val="24"/>
        </w:rPr>
        <w:t xml:space="preserve"> </w:t>
      </w:r>
      <w:r w:rsidRPr="008D08DE">
        <w:rPr>
          <w:rFonts w:ascii="Times New Roman" w:hAnsi="Times New Roman" w:cs="Times New Roman"/>
          <w:sz w:val="24"/>
          <w:szCs w:val="24"/>
        </w:rPr>
        <w:t>объектов;</w:t>
      </w:r>
      <w:r w:rsidRPr="008D08DE">
        <w:rPr>
          <w:rFonts w:ascii="Times New Roman" w:hAnsi="Times New Roman" w:cs="Times New Roman"/>
          <w:spacing w:val="-7"/>
          <w:sz w:val="24"/>
          <w:szCs w:val="24"/>
        </w:rPr>
        <w:t xml:space="preserve"> </w:t>
      </w:r>
      <w:r w:rsidRPr="008D08DE">
        <w:rPr>
          <w:rFonts w:ascii="Times New Roman" w:hAnsi="Times New Roman" w:cs="Times New Roman"/>
          <w:sz w:val="24"/>
          <w:szCs w:val="24"/>
        </w:rPr>
        <w:t>сравнение</w:t>
      </w:r>
      <w:r w:rsidRPr="008D08DE">
        <w:rPr>
          <w:rFonts w:ascii="Times New Roman" w:hAnsi="Times New Roman" w:cs="Times New Roman"/>
          <w:spacing w:val="-9"/>
          <w:sz w:val="24"/>
          <w:szCs w:val="24"/>
        </w:rPr>
        <w:t xml:space="preserve"> </w:t>
      </w:r>
      <w:r w:rsidRPr="008D08DE">
        <w:rPr>
          <w:rFonts w:ascii="Times New Roman" w:hAnsi="Times New Roman" w:cs="Times New Roman"/>
          <w:sz w:val="24"/>
          <w:szCs w:val="24"/>
        </w:rPr>
        <w:t>многообразных форм каллиграфических шрифтов и написаний;</w:t>
      </w:r>
    </w:p>
    <w:p w14:paraId="242010DE" w14:textId="77777777" w:rsidR="00B16A6E" w:rsidRPr="008D08DE" w:rsidRDefault="004D0D25" w:rsidP="00B16A6E">
      <w:pPr>
        <w:pStyle w:val="a3"/>
        <w:widowControl w:val="0"/>
        <w:numPr>
          <w:ilvl w:val="0"/>
          <w:numId w:val="2"/>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sidRPr="008D08DE">
        <w:rPr>
          <w:rFonts w:ascii="Times New Roman" w:hAnsi="Times New Roman" w:cs="Times New Roman"/>
          <w:b/>
          <w:bCs/>
          <w:spacing w:val="3"/>
          <w:sz w:val="24"/>
          <w:szCs w:val="24"/>
        </w:rPr>
        <w:t>Практические методы</w:t>
      </w:r>
      <w:r w:rsidRPr="008D08DE">
        <w:rPr>
          <w:rFonts w:ascii="Times New Roman" w:hAnsi="Times New Roman" w:cs="Times New Roman"/>
          <w:spacing w:val="3"/>
          <w:sz w:val="24"/>
          <w:szCs w:val="24"/>
        </w:rPr>
        <w:t> — направлены на формирование умений и навыков:</w:t>
      </w:r>
    </w:p>
    <w:p w14:paraId="410FBEA6" w14:textId="77777777" w:rsidR="00B16A6E" w:rsidRPr="008D08DE" w:rsidRDefault="00B16A6E" w:rsidP="00B16A6E">
      <w:pPr>
        <w:numPr>
          <w:ilvl w:val="1"/>
          <w:numId w:val="2"/>
        </w:numPr>
        <w:shd w:val="clear" w:color="auto" w:fill="FFFFFF"/>
        <w:rPr>
          <w:spacing w:val="3"/>
        </w:rPr>
      </w:pPr>
      <w:r w:rsidRPr="008D08DE">
        <w:rPr>
          <w:spacing w:val="3"/>
        </w:rPr>
        <w:t>письмо по памяти;</w:t>
      </w:r>
    </w:p>
    <w:p w14:paraId="1411C4CB" w14:textId="77777777" w:rsidR="00B16A6E" w:rsidRPr="008D08DE" w:rsidRDefault="00B16A6E" w:rsidP="00B16A6E">
      <w:pPr>
        <w:numPr>
          <w:ilvl w:val="1"/>
          <w:numId w:val="2"/>
        </w:numPr>
        <w:shd w:val="clear" w:color="auto" w:fill="FFFFFF"/>
        <w:rPr>
          <w:spacing w:val="3"/>
        </w:rPr>
      </w:pPr>
      <w:r w:rsidRPr="008D08DE">
        <w:rPr>
          <w:spacing w:val="3"/>
        </w:rPr>
        <w:t>орфографический разбор;</w:t>
      </w:r>
    </w:p>
    <w:p w14:paraId="08B75519" w14:textId="77777777" w:rsidR="00B16A6E" w:rsidRPr="008D08DE" w:rsidRDefault="00B16A6E" w:rsidP="00B16A6E">
      <w:pPr>
        <w:numPr>
          <w:ilvl w:val="1"/>
          <w:numId w:val="2"/>
        </w:numPr>
        <w:shd w:val="clear" w:color="auto" w:fill="FFFFFF"/>
        <w:rPr>
          <w:spacing w:val="3"/>
        </w:rPr>
      </w:pPr>
      <w:r w:rsidRPr="008D08DE">
        <w:rPr>
          <w:spacing w:val="3"/>
        </w:rPr>
        <w:t>редактирование текста (</w:t>
      </w:r>
      <w:r w:rsidRPr="008D08DE">
        <w:rPr>
          <w:i/>
          <w:iCs/>
          <w:spacing w:val="3"/>
        </w:rPr>
        <w:t>исправление ошибок</w:t>
      </w:r>
      <w:r w:rsidRPr="008D08DE">
        <w:rPr>
          <w:spacing w:val="3"/>
        </w:rPr>
        <w:t>).</w:t>
      </w:r>
    </w:p>
    <w:p w14:paraId="32133836" w14:textId="77777777" w:rsidR="00B16A6E" w:rsidRPr="008D08DE" w:rsidRDefault="004D0D25" w:rsidP="00B16A6E">
      <w:pPr>
        <w:pStyle w:val="a3"/>
        <w:widowControl w:val="0"/>
        <w:numPr>
          <w:ilvl w:val="0"/>
          <w:numId w:val="2"/>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sidRPr="008D08DE">
        <w:rPr>
          <w:rFonts w:ascii="Times New Roman" w:hAnsi="Times New Roman" w:cs="Times New Roman"/>
          <w:b/>
          <w:bCs/>
          <w:spacing w:val="3"/>
          <w:sz w:val="24"/>
          <w:szCs w:val="24"/>
        </w:rPr>
        <w:t>Поисковые (эвристические) методы</w:t>
      </w:r>
      <w:r w:rsidRPr="008D08DE">
        <w:rPr>
          <w:rFonts w:ascii="Times New Roman" w:hAnsi="Times New Roman" w:cs="Times New Roman"/>
          <w:spacing w:val="3"/>
          <w:sz w:val="24"/>
          <w:szCs w:val="24"/>
        </w:rPr>
        <w:t> — стимулируют самостоятельное «открытие» знаний:</w:t>
      </w:r>
    </w:p>
    <w:p w14:paraId="576033A4" w14:textId="77777777" w:rsidR="00B16A6E" w:rsidRPr="008D08DE" w:rsidRDefault="00B16A6E" w:rsidP="00B16A6E">
      <w:pPr>
        <w:numPr>
          <w:ilvl w:val="1"/>
          <w:numId w:val="2"/>
        </w:numPr>
        <w:shd w:val="clear" w:color="auto" w:fill="FFFFFF"/>
        <w:rPr>
          <w:spacing w:val="3"/>
        </w:rPr>
      </w:pPr>
      <w:r w:rsidRPr="008D08DE">
        <w:rPr>
          <w:spacing w:val="3"/>
        </w:rPr>
        <w:t>лингвистический эксперимент (</w:t>
      </w:r>
      <w:r w:rsidRPr="008D08DE">
        <w:rPr>
          <w:i/>
          <w:iCs/>
          <w:spacing w:val="3"/>
        </w:rPr>
        <w:t>что изменится, если заменить слово?</w:t>
      </w:r>
      <w:r w:rsidRPr="008D08DE">
        <w:rPr>
          <w:spacing w:val="3"/>
        </w:rPr>
        <w:t>);</w:t>
      </w:r>
    </w:p>
    <w:p w14:paraId="20AA019B" w14:textId="77777777" w:rsidR="00B16A6E" w:rsidRPr="008D08DE" w:rsidRDefault="00B16A6E" w:rsidP="00B16A6E">
      <w:pPr>
        <w:numPr>
          <w:ilvl w:val="1"/>
          <w:numId w:val="2"/>
        </w:numPr>
        <w:shd w:val="clear" w:color="auto" w:fill="FFFFFF"/>
        <w:rPr>
          <w:spacing w:val="3"/>
        </w:rPr>
      </w:pPr>
      <w:r w:rsidRPr="008D08DE">
        <w:rPr>
          <w:spacing w:val="3"/>
        </w:rPr>
        <w:t>мини</w:t>
      </w:r>
      <w:r w:rsidRPr="008D08DE">
        <w:rPr>
          <w:spacing w:val="3"/>
        </w:rPr>
        <w:noBreakHyphen/>
        <w:t>исследование (</w:t>
      </w:r>
      <w:r w:rsidRPr="008D08DE">
        <w:rPr>
          <w:i/>
          <w:iCs/>
          <w:spacing w:val="3"/>
        </w:rPr>
        <w:t>откуда пришло слово?</w:t>
      </w:r>
      <w:r w:rsidRPr="008D08DE">
        <w:rPr>
          <w:spacing w:val="3"/>
        </w:rPr>
        <w:t>);</w:t>
      </w:r>
    </w:p>
    <w:p w14:paraId="37F640A5" w14:textId="23B2DDFF" w:rsidR="00B16A6E" w:rsidRPr="008D08DE" w:rsidRDefault="00B16A6E" w:rsidP="00B16A6E">
      <w:pPr>
        <w:numPr>
          <w:ilvl w:val="1"/>
          <w:numId w:val="2"/>
        </w:numPr>
        <w:shd w:val="clear" w:color="auto" w:fill="FFFFFF"/>
        <w:rPr>
          <w:spacing w:val="3"/>
        </w:rPr>
      </w:pPr>
      <w:r w:rsidRPr="008D08DE">
        <w:rPr>
          <w:spacing w:val="3"/>
        </w:rPr>
        <w:t>проектная деятельность (</w:t>
      </w:r>
      <w:r w:rsidRPr="008D08DE">
        <w:rPr>
          <w:i/>
          <w:iCs/>
          <w:spacing w:val="3"/>
        </w:rPr>
        <w:t>создание азбуки, словаря синонимов</w:t>
      </w:r>
      <w:r w:rsidRPr="008D08DE">
        <w:rPr>
          <w:spacing w:val="3"/>
        </w:rPr>
        <w:t>).</w:t>
      </w:r>
    </w:p>
    <w:p w14:paraId="78782229" w14:textId="308D26B8" w:rsidR="004D0D25" w:rsidRPr="008D08DE" w:rsidRDefault="004D0D25" w:rsidP="00B16A6E">
      <w:pPr>
        <w:pStyle w:val="a3"/>
        <w:widowControl w:val="0"/>
        <w:numPr>
          <w:ilvl w:val="0"/>
          <w:numId w:val="2"/>
        </w:numPr>
        <w:tabs>
          <w:tab w:val="left" w:pos="1133"/>
        </w:tabs>
        <w:autoSpaceDE w:val="0"/>
        <w:autoSpaceDN w:val="0"/>
        <w:spacing w:after="0" w:line="242" w:lineRule="auto"/>
        <w:ind w:left="284" w:right="289" w:hanging="284"/>
        <w:jc w:val="both"/>
        <w:rPr>
          <w:rFonts w:ascii="Times New Roman" w:hAnsi="Times New Roman" w:cs="Times New Roman"/>
          <w:sz w:val="24"/>
          <w:szCs w:val="24"/>
        </w:rPr>
      </w:pPr>
      <w:r w:rsidRPr="008D08DE">
        <w:rPr>
          <w:rFonts w:ascii="Times New Roman" w:hAnsi="Times New Roman" w:cs="Times New Roman"/>
          <w:b/>
          <w:bCs/>
          <w:spacing w:val="3"/>
          <w:sz w:val="24"/>
          <w:szCs w:val="24"/>
        </w:rPr>
        <w:t>Коммуникативные методы</w:t>
      </w:r>
      <w:r w:rsidRPr="008D08DE">
        <w:rPr>
          <w:rFonts w:ascii="Times New Roman" w:hAnsi="Times New Roman" w:cs="Times New Roman"/>
          <w:spacing w:val="3"/>
          <w:sz w:val="24"/>
          <w:szCs w:val="24"/>
        </w:rPr>
        <w:t> — развитие речи и общения:</w:t>
      </w:r>
    </w:p>
    <w:p w14:paraId="33C38039" w14:textId="77777777" w:rsidR="004D0D25" w:rsidRPr="008D08DE" w:rsidRDefault="004D0D25">
      <w:pPr>
        <w:numPr>
          <w:ilvl w:val="1"/>
          <w:numId w:val="46"/>
        </w:numPr>
        <w:shd w:val="clear" w:color="auto" w:fill="FFFFFF"/>
        <w:rPr>
          <w:spacing w:val="3"/>
        </w:rPr>
      </w:pPr>
      <w:r w:rsidRPr="008D08DE">
        <w:rPr>
          <w:spacing w:val="3"/>
        </w:rPr>
        <w:t>диалоги;</w:t>
      </w:r>
    </w:p>
    <w:p w14:paraId="6E1AD1F6" w14:textId="77777777" w:rsidR="004D0D25" w:rsidRPr="008D08DE" w:rsidRDefault="004D0D25">
      <w:pPr>
        <w:numPr>
          <w:ilvl w:val="1"/>
          <w:numId w:val="46"/>
        </w:numPr>
        <w:shd w:val="clear" w:color="auto" w:fill="FFFFFF"/>
        <w:rPr>
          <w:spacing w:val="3"/>
        </w:rPr>
      </w:pPr>
      <w:r w:rsidRPr="008D08DE">
        <w:rPr>
          <w:spacing w:val="3"/>
        </w:rPr>
        <w:t>ролевые игры (</w:t>
      </w:r>
      <w:r w:rsidRPr="008D08DE">
        <w:rPr>
          <w:i/>
          <w:iCs/>
          <w:spacing w:val="3"/>
        </w:rPr>
        <w:t>интервью, спор</w:t>
      </w:r>
      <w:r w:rsidRPr="008D08DE">
        <w:rPr>
          <w:spacing w:val="3"/>
        </w:rPr>
        <w:t>);</w:t>
      </w:r>
    </w:p>
    <w:p w14:paraId="15F5C09B" w14:textId="77777777" w:rsidR="004D0D25" w:rsidRPr="008D08DE" w:rsidRDefault="004D0D25">
      <w:pPr>
        <w:numPr>
          <w:ilvl w:val="1"/>
          <w:numId w:val="46"/>
        </w:numPr>
        <w:shd w:val="clear" w:color="auto" w:fill="FFFFFF"/>
        <w:rPr>
          <w:spacing w:val="3"/>
        </w:rPr>
      </w:pPr>
      <w:r w:rsidRPr="008D08DE">
        <w:rPr>
          <w:spacing w:val="3"/>
        </w:rPr>
        <w:t>устные рассказы (</w:t>
      </w:r>
      <w:r w:rsidRPr="008D08DE">
        <w:rPr>
          <w:i/>
          <w:iCs/>
          <w:spacing w:val="3"/>
        </w:rPr>
        <w:t>по картинкам, на заданную тему</w:t>
      </w:r>
      <w:r w:rsidRPr="008D08DE">
        <w:rPr>
          <w:spacing w:val="3"/>
        </w:rPr>
        <w:t>).</w:t>
      </w:r>
    </w:p>
    <w:p w14:paraId="0F6D39DC" w14:textId="4FDC6E46" w:rsidR="004D0D25" w:rsidRPr="008D08DE" w:rsidRDefault="00B16A6E" w:rsidP="00B16A6E">
      <w:pPr>
        <w:shd w:val="clear" w:color="auto" w:fill="FFFFFF"/>
        <w:spacing w:line="420" w:lineRule="atLeast"/>
        <w:outlineLvl w:val="1"/>
        <w:rPr>
          <w:b/>
          <w:bCs/>
          <w:i/>
          <w:iCs/>
          <w:spacing w:val="3"/>
          <w:u w:val="single"/>
        </w:rPr>
      </w:pPr>
      <w:r w:rsidRPr="008D08DE">
        <w:rPr>
          <w:b/>
          <w:i/>
          <w:iCs/>
          <w:u w:val="single"/>
        </w:rPr>
        <w:t>Методы,</w:t>
      </w:r>
      <w:r w:rsidRPr="008D08DE">
        <w:rPr>
          <w:b/>
          <w:i/>
          <w:iCs/>
          <w:spacing w:val="-7"/>
          <w:u w:val="single"/>
        </w:rPr>
        <w:t xml:space="preserve"> </w:t>
      </w:r>
      <w:r w:rsidRPr="008D08DE">
        <w:rPr>
          <w:b/>
          <w:i/>
          <w:iCs/>
          <w:u w:val="single"/>
        </w:rPr>
        <w:t>используемые</w:t>
      </w:r>
      <w:r w:rsidRPr="008D08DE">
        <w:rPr>
          <w:b/>
          <w:i/>
          <w:iCs/>
          <w:spacing w:val="-1"/>
          <w:u w:val="single"/>
        </w:rPr>
        <w:t xml:space="preserve"> </w:t>
      </w:r>
      <w:r w:rsidRPr="008D08DE">
        <w:rPr>
          <w:b/>
          <w:i/>
          <w:iCs/>
          <w:u w:val="single"/>
        </w:rPr>
        <w:t>на</w:t>
      </w:r>
      <w:r w:rsidRPr="008D08DE">
        <w:rPr>
          <w:b/>
          <w:i/>
          <w:iCs/>
          <w:spacing w:val="-3"/>
          <w:u w:val="single"/>
        </w:rPr>
        <w:t xml:space="preserve"> </w:t>
      </w:r>
      <w:r w:rsidRPr="008D08DE">
        <w:rPr>
          <w:b/>
          <w:i/>
          <w:iCs/>
          <w:spacing w:val="-2"/>
          <w:u w:val="single"/>
        </w:rPr>
        <w:t>занятиях</w:t>
      </w:r>
      <w:r w:rsidRPr="008D08DE">
        <w:rPr>
          <w:b/>
          <w:bCs/>
          <w:i/>
          <w:iCs/>
          <w:spacing w:val="3"/>
          <w:u w:val="single"/>
        </w:rPr>
        <w:t xml:space="preserve"> по этапам учебного процесса</w:t>
      </w:r>
    </w:p>
    <w:p w14:paraId="6C516AE3" w14:textId="77777777" w:rsidR="004D0D25" w:rsidRPr="008D08DE" w:rsidRDefault="004D0D25" w:rsidP="00B16A6E">
      <w:pPr>
        <w:shd w:val="clear" w:color="auto" w:fill="FFFFFF"/>
        <w:rPr>
          <w:spacing w:val="3"/>
        </w:rPr>
      </w:pPr>
      <w:r w:rsidRPr="008D08DE">
        <w:rPr>
          <w:b/>
          <w:bCs/>
          <w:spacing w:val="3"/>
        </w:rPr>
        <w:t>1. Мотивация и актуализация знаний</w:t>
      </w:r>
    </w:p>
    <w:p w14:paraId="01EA98EB" w14:textId="77777777" w:rsidR="006963F1" w:rsidRPr="008D08DE" w:rsidRDefault="004D0D25">
      <w:pPr>
        <w:numPr>
          <w:ilvl w:val="0"/>
          <w:numId w:val="47"/>
        </w:numPr>
        <w:shd w:val="clear" w:color="auto" w:fill="FFFFFF"/>
        <w:rPr>
          <w:spacing w:val="3"/>
        </w:rPr>
      </w:pPr>
      <w:r w:rsidRPr="008D08DE">
        <w:rPr>
          <w:b/>
          <w:bCs/>
          <w:spacing w:val="3"/>
        </w:rPr>
        <w:t>Беседа</w:t>
      </w:r>
      <w:r w:rsidRPr="008D08DE">
        <w:rPr>
          <w:spacing w:val="3"/>
        </w:rPr>
        <w:t> — вопросы-ответы для «включения» в тему. </w:t>
      </w:r>
    </w:p>
    <w:p w14:paraId="125186BA" w14:textId="77777777" w:rsidR="006963F1" w:rsidRPr="008D08DE" w:rsidRDefault="004D0D25" w:rsidP="006963F1">
      <w:pPr>
        <w:shd w:val="clear" w:color="auto" w:fill="FFFFFF"/>
        <w:ind w:left="720"/>
        <w:rPr>
          <w:spacing w:val="3"/>
        </w:rPr>
      </w:pPr>
      <w:r w:rsidRPr="008D08DE">
        <w:rPr>
          <w:spacing w:val="3"/>
        </w:rPr>
        <w:t>Пример: «Какие слова с безударной гласной в корне вы помните? Приведите</w:t>
      </w:r>
    </w:p>
    <w:p w14:paraId="0A7E68A0" w14:textId="332AF6F9" w:rsidR="004D0D25" w:rsidRPr="008D08DE" w:rsidRDefault="004D0D25" w:rsidP="006963F1">
      <w:pPr>
        <w:shd w:val="clear" w:color="auto" w:fill="FFFFFF"/>
        <w:ind w:left="720"/>
        <w:rPr>
          <w:spacing w:val="3"/>
        </w:rPr>
      </w:pPr>
      <w:r w:rsidRPr="008D08DE">
        <w:rPr>
          <w:spacing w:val="3"/>
        </w:rPr>
        <w:t> примеры».</w:t>
      </w:r>
    </w:p>
    <w:p w14:paraId="7141F52A" w14:textId="77777777" w:rsidR="00B16A6E" w:rsidRPr="008D08DE" w:rsidRDefault="004D0D25">
      <w:pPr>
        <w:numPr>
          <w:ilvl w:val="0"/>
          <w:numId w:val="47"/>
        </w:numPr>
        <w:shd w:val="clear" w:color="auto" w:fill="FFFFFF"/>
        <w:rPr>
          <w:spacing w:val="3"/>
        </w:rPr>
      </w:pPr>
      <w:r w:rsidRPr="008D08DE">
        <w:rPr>
          <w:b/>
          <w:bCs/>
          <w:spacing w:val="3"/>
        </w:rPr>
        <w:t>«Фантастическая добавка»</w:t>
      </w:r>
      <w:r w:rsidRPr="008D08DE">
        <w:rPr>
          <w:spacing w:val="3"/>
        </w:rPr>
        <w:t> — перенос учебной ситуации в необычные условия. Пример: «Мы отправляемся на </w:t>
      </w:r>
    </w:p>
    <w:p w14:paraId="2E8073CE" w14:textId="7CF58025" w:rsidR="004D0D25" w:rsidRPr="008D08DE" w:rsidRDefault="004D0D25">
      <w:pPr>
        <w:numPr>
          <w:ilvl w:val="0"/>
          <w:numId w:val="47"/>
        </w:numPr>
        <w:shd w:val="clear" w:color="auto" w:fill="FFFFFF"/>
        <w:rPr>
          <w:spacing w:val="3"/>
        </w:rPr>
      </w:pPr>
      <w:r w:rsidRPr="008D08DE">
        <w:rPr>
          <w:spacing w:val="3"/>
        </w:rPr>
        <w:t>остров „Орфография“, где живут опасные ловушки-ошибки».</w:t>
      </w:r>
    </w:p>
    <w:p w14:paraId="10E769B9" w14:textId="77777777" w:rsidR="004D0D25" w:rsidRPr="008D08DE" w:rsidRDefault="004D0D25">
      <w:pPr>
        <w:numPr>
          <w:ilvl w:val="0"/>
          <w:numId w:val="47"/>
        </w:numPr>
        <w:shd w:val="clear" w:color="auto" w:fill="FFFFFF"/>
        <w:rPr>
          <w:spacing w:val="3"/>
        </w:rPr>
      </w:pPr>
      <w:r w:rsidRPr="008D08DE">
        <w:rPr>
          <w:b/>
          <w:bCs/>
          <w:spacing w:val="3"/>
        </w:rPr>
        <w:t>«Отсроченная отгадка»</w:t>
      </w:r>
      <w:r w:rsidRPr="008D08DE">
        <w:rPr>
          <w:spacing w:val="3"/>
        </w:rPr>
        <w:t> — загадка в начале урока, ответ на которую дети найдут при изучении нового материала. Пример: «Почему в словах „вода“ и „водный“ разные гласные в корне?»</w:t>
      </w:r>
    </w:p>
    <w:p w14:paraId="18CFA76A" w14:textId="77777777" w:rsidR="004D0D25" w:rsidRPr="008D08DE" w:rsidRDefault="004D0D25">
      <w:pPr>
        <w:numPr>
          <w:ilvl w:val="0"/>
          <w:numId w:val="47"/>
        </w:numPr>
        <w:shd w:val="clear" w:color="auto" w:fill="FFFFFF"/>
        <w:rPr>
          <w:spacing w:val="3"/>
        </w:rPr>
      </w:pPr>
      <w:r w:rsidRPr="008D08DE">
        <w:rPr>
          <w:b/>
          <w:bCs/>
          <w:spacing w:val="3"/>
        </w:rPr>
        <w:lastRenderedPageBreak/>
        <w:t>«Дерево ожиданий»</w:t>
      </w:r>
      <w:r w:rsidRPr="008D08DE">
        <w:rPr>
          <w:spacing w:val="3"/>
        </w:rPr>
        <w:t> — ученики записывают на бумажных листочках свои цели и опасения по теме урока и прикрепляют к нарисованному дереву.</w:t>
      </w:r>
    </w:p>
    <w:p w14:paraId="0A65FCD8" w14:textId="77777777" w:rsidR="006963F1" w:rsidRPr="008D08DE" w:rsidRDefault="004D0D25">
      <w:pPr>
        <w:numPr>
          <w:ilvl w:val="0"/>
          <w:numId w:val="47"/>
        </w:numPr>
        <w:shd w:val="clear" w:color="auto" w:fill="FFFFFF"/>
        <w:rPr>
          <w:spacing w:val="3"/>
        </w:rPr>
      </w:pPr>
      <w:r w:rsidRPr="008D08DE">
        <w:rPr>
          <w:b/>
          <w:bCs/>
          <w:spacing w:val="3"/>
        </w:rPr>
        <w:t>«Да–нет»</w:t>
      </w:r>
      <w:r w:rsidRPr="008D08DE">
        <w:rPr>
          <w:spacing w:val="3"/>
        </w:rPr>
        <w:t> — учитель загадывает понятие, дети задают вопросы, на которые можно ответить </w:t>
      </w:r>
    </w:p>
    <w:p w14:paraId="715652BD" w14:textId="5CAA3FFF" w:rsidR="004D0D25" w:rsidRPr="008D08DE" w:rsidRDefault="004D0D25" w:rsidP="006963F1">
      <w:pPr>
        <w:shd w:val="clear" w:color="auto" w:fill="FFFFFF"/>
        <w:ind w:left="720"/>
        <w:rPr>
          <w:spacing w:val="3"/>
        </w:rPr>
      </w:pPr>
      <w:r w:rsidRPr="008D08DE">
        <w:rPr>
          <w:spacing w:val="3"/>
        </w:rPr>
        <w:t>только «да», «нет» или «и да, и нет».</w:t>
      </w:r>
    </w:p>
    <w:p w14:paraId="17B11692" w14:textId="77777777" w:rsidR="004D0D25" w:rsidRPr="008D08DE" w:rsidRDefault="004D0D25" w:rsidP="00B16A6E">
      <w:pPr>
        <w:shd w:val="clear" w:color="auto" w:fill="FFFFFF"/>
        <w:rPr>
          <w:spacing w:val="3"/>
        </w:rPr>
      </w:pPr>
      <w:r w:rsidRPr="008D08DE">
        <w:rPr>
          <w:b/>
          <w:bCs/>
          <w:spacing w:val="3"/>
        </w:rPr>
        <w:t>2. Освоение нового материала</w:t>
      </w:r>
    </w:p>
    <w:p w14:paraId="181A1BAD" w14:textId="77777777" w:rsidR="006963F1" w:rsidRPr="008D08DE" w:rsidRDefault="004D0D25">
      <w:pPr>
        <w:numPr>
          <w:ilvl w:val="0"/>
          <w:numId w:val="48"/>
        </w:numPr>
        <w:shd w:val="clear" w:color="auto" w:fill="FFFFFF"/>
        <w:rPr>
          <w:spacing w:val="3"/>
        </w:rPr>
      </w:pPr>
      <w:r w:rsidRPr="008D08DE">
        <w:rPr>
          <w:b/>
          <w:bCs/>
          <w:spacing w:val="3"/>
        </w:rPr>
        <w:t>Рассказ учителя</w:t>
      </w:r>
      <w:r w:rsidRPr="008D08DE">
        <w:rPr>
          <w:spacing w:val="3"/>
        </w:rPr>
        <w:t> — краткое (5</w:t>
      </w:r>
      <w:r w:rsidR="006963F1" w:rsidRPr="008D08DE">
        <w:rPr>
          <w:spacing w:val="3"/>
        </w:rPr>
        <w:t>-</w:t>
      </w:r>
      <w:r w:rsidRPr="008D08DE">
        <w:rPr>
          <w:spacing w:val="3"/>
        </w:rPr>
        <w:t>8 минут) объяснение темы с примерам</w:t>
      </w:r>
    </w:p>
    <w:p w14:paraId="7FBBA6E4" w14:textId="3CA472C5" w:rsidR="004D0D25" w:rsidRPr="008D08DE" w:rsidRDefault="004D0D25" w:rsidP="006963F1">
      <w:pPr>
        <w:shd w:val="clear" w:color="auto" w:fill="FFFFFF"/>
        <w:ind w:left="720"/>
        <w:rPr>
          <w:spacing w:val="3"/>
        </w:rPr>
      </w:pPr>
      <w:r w:rsidRPr="008D08DE">
        <w:rPr>
          <w:spacing w:val="3"/>
        </w:rPr>
        <w:t> и наглядностью. Пример: объяснение правила написания сочетаний </w:t>
      </w:r>
      <w:r w:rsidRPr="008D08DE">
        <w:rPr>
          <w:i/>
          <w:iCs/>
          <w:spacing w:val="3"/>
        </w:rPr>
        <w:t>жи–ши</w:t>
      </w:r>
      <w:r w:rsidRPr="008D08DE">
        <w:rPr>
          <w:spacing w:val="3"/>
        </w:rPr>
        <w:t> с демонстрацией картинок (</w:t>
      </w:r>
      <w:r w:rsidRPr="008D08DE">
        <w:rPr>
          <w:i/>
          <w:iCs/>
          <w:spacing w:val="3"/>
        </w:rPr>
        <w:t>жираф, шина</w:t>
      </w:r>
      <w:r w:rsidRPr="008D08DE">
        <w:rPr>
          <w:spacing w:val="3"/>
        </w:rPr>
        <w:t>).</w:t>
      </w:r>
    </w:p>
    <w:p w14:paraId="526F973E" w14:textId="77777777" w:rsidR="006963F1" w:rsidRPr="008D08DE" w:rsidRDefault="004D0D25">
      <w:pPr>
        <w:numPr>
          <w:ilvl w:val="0"/>
          <w:numId w:val="48"/>
        </w:numPr>
        <w:shd w:val="clear" w:color="auto" w:fill="FFFFFF"/>
        <w:rPr>
          <w:spacing w:val="3"/>
        </w:rPr>
      </w:pPr>
      <w:r w:rsidRPr="008D08DE">
        <w:rPr>
          <w:b/>
          <w:bCs/>
          <w:spacing w:val="3"/>
        </w:rPr>
        <w:t>Работа с учебником</w:t>
      </w:r>
      <w:r w:rsidRPr="008D08DE">
        <w:rPr>
          <w:spacing w:val="3"/>
        </w:rPr>
        <w:t> —самостоятельное изучение теории и выполнение</w:t>
      </w:r>
    </w:p>
    <w:p w14:paraId="08B726F7" w14:textId="77777777" w:rsidR="006963F1" w:rsidRPr="008D08DE" w:rsidRDefault="004D0D25" w:rsidP="006963F1">
      <w:pPr>
        <w:shd w:val="clear" w:color="auto" w:fill="FFFFFF"/>
        <w:ind w:left="720"/>
        <w:rPr>
          <w:spacing w:val="3"/>
        </w:rPr>
      </w:pPr>
      <w:r w:rsidRPr="008D08DE">
        <w:rPr>
          <w:spacing w:val="3"/>
        </w:rPr>
        <w:t> упражнений под руководством учителя. Учитель выделяет главное, помогает </w:t>
      </w:r>
    </w:p>
    <w:p w14:paraId="5CFE8072" w14:textId="0495FA7C" w:rsidR="004D0D25" w:rsidRPr="008D08DE" w:rsidRDefault="004D0D25" w:rsidP="006963F1">
      <w:pPr>
        <w:shd w:val="clear" w:color="auto" w:fill="FFFFFF"/>
        <w:ind w:left="720"/>
        <w:rPr>
          <w:spacing w:val="3"/>
        </w:rPr>
      </w:pPr>
      <w:r w:rsidRPr="008D08DE">
        <w:rPr>
          <w:spacing w:val="3"/>
        </w:rPr>
        <w:t>осмыслить материал.</w:t>
      </w:r>
    </w:p>
    <w:p w14:paraId="67751A3F" w14:textId="77777777" w:rsidR="006963F1" w:rsidRPr="008D08DE" w:rsidRDefault="004D0D25">
      <w:pPr>
        <w:numPr>
          <w:ilvl w:val="0"/>
          <w:numId w:val="48"/>
        </w:numPr>
        <w:shd w:val="clear" w:color="auto" w:fill="FFFFFF"/>
        <w:rPr>
          <w:spacing w:val="3"/>
        </w:rPr>
      </w:pPr>
      <w:r w:rsidRPr="008D08DE">
        <w:rPr>
          <w:b/>
          <w:bCs/>
          <w:spacing w:val="3"/>
        </w:rPr>
        <w:t>Наблюдение над языковым материалом</w:t>
      </w:r>
      <w:r w:rsidRPr="008D08DE">
        <w:rPr>
          <w:spacing w:val="3"/>
        </w:rPr>
        <w:t> — анализ примеров для «открытия»</w:t>
      </w:r>
    </w:p>
    <w:p w14:paraId="61414A7A" w14:textId="77777777" w:rsidR="006963F1" w:rsidRPr="008D08DE" w:rsidRDefault="004D0D25" w:rsidP="006963F1">
      <w:pPr>
        <w:shd w:val="clear" w:color="auto" w:fill="FFFFFF"/>
        <w:ind w:left="720"/>
        <w:rPr>
          <w:spacing w:val="3"/>
        </w:rPr>
      </w:pPr>
      <w:r w:rsidRPr="008D08DE">
        <w:rPr>
          <w:spacing w:val="3"/>
        </w:rPr>
        <w:t> правила. Пример: сравнение слов </w:t>
      </w:r>
      <w:r w:rsidRPr="008D08DE">
        <w:rPr>
          <w:i/>
          <w:iCs/>
          <w:spacing w:val="3"/>
        </w:rPr>
        <w:t>бег — бежать, друг — дружить</w:t>
      </w:r>
      <w:r w:rsidRPr="008D08DE">
        <w:rPr>
          <w:spacing w:val="3"/>
        </w:rPr>
        <w:t> </w:t>
      </w:r>
    </w:p>
    <w:p w14:paraId="2A928CED" w14:textId="6EF25204" w:rsidR="004D0D25" w:rsidRPr="008D08DE" w:rsidRDefault="004D0D25" w:rsidP="006963F1">
      <w:pPr>
        <w:shd w:val="clear" w:color="auto" w:fill="FFFFFF"/>
        <w:ind w:left="720"/>
        <w:rPr>
          <w:spacing w:val="3"/>
        </w:rPr>
      </w:pPr>
      <w:r w:rsidRPr="008D08DE">
        <w:rPr>
          <w:spacing w:val="3"/>
        </w:rPr>
        <w:t>для выявления чередования в корне.</w:t>
      </w:r>
    </w:p>
    <w:p w14:paraId="53352F12" w14:textId="77777777" w:rsidR="004D0D25" w:rsidRPr="008D08DE" w:rsidRDefault="004D0D25">
      <w:pPr>
        <w:numPr>
          <w:ilvl w:val="0"/>
          <w:numId w:val="48"/>
        </w:numPr>
        <w:shd w:val="clear" w:color="auto" w:fill="FFFFFF"/>
        <w:rPr>
          <w:spacing w:val="3"/>
        </w:rPr>
      </w:pPr>
      <w:r w:rsidRPr="008D08DE">
        <w:rPr>
          <w:b/>
          <w:bCs/>
          <w:spacing w:val="3"/>
        </w:rPr>
        <w:t>Языковой анализ (грамматический разбор)</w:t>
      </w:r>
      <w:r w:rsidRPr="008D08DE">
        <w:rPr>
          <w:spacing w:val="3"/>
        </w:rPr>
        <w:t> — дробление языкового явления на части:</w:t>
      </w:r>
    </w:p>
    <w:p w14:paraId="3A5BB09D" w14:textId="77777777" w:rsidR="004D0D25" w:rsidRPr="008D08DE" w:rsidRDefault="004D0D25">
      <w:pPr>
        <w:numPr>
          <w:ilvl w:val="1"/>
          <w:numId w:val="48"/>
        </w:numPr>
        <w:shd w:val="clear" w:color="auto" w:fill="FFFFFF"/>
        <w:rPr>
          <w:spacing w:val="3"/>
        </w:rPr>
      </w:pPr>
      <w:r w:rsidRPr="008D08DE">
        <w:rPr>
          <w:spacing w:val="3"/>
        </w:rPr>
        <w:t>фонетический анализ (</w:t>
      </w:r>
      <w:r w:rsidRPr="008D08DE">
        <w:rPr>
          <w:i/>
          <w:iCs/>
          <w:spacing w:val="3"/>
        </w:rPr>
        <w:t>звуки, буквы, слоги, ударение</w:t>
      </w:r>
      <w:r w:rsidRPr="008D08DE">
        <w:rPr>
          <w:spacing w:val="3"/>
        </w:rPr>
        <w:t>);</w:t>
      </w:r>
    </w:p>
    <w:p w14:paraId="6A93402A" w14:textId="77777777" w:rsidR="004D0D25" w:rsidRPr="008D08DE" w:rsidRDefault="004D0D25">
      <w:pPr>
        <w:numPr>
          <w:ilvl w:val="1"/>
          <w:numId w:val="48"/>
        </w:numPr>
        <w:shd w:val="clear" w:color="auto" w:fill="FFFFFF"/>
        <w:rPr>
          <w:spacing w:val="3"/>
        </w:rPr>
      </w:pPr>
      <w:r w:rsidRPr="008D08DE">
        <w:rPr>
          <w:spacing w:val="3"/>
        </w:rPr>
        <w:t>морфемный анализ (</w:t>
      </w:r>
      <w:r w:rsidRPr="008D08DE">
        <w:rPr>
          <w:i/>
          <w:iCs/>
          <w:spacing w:val="3"/>
        </w:rPr>
        <w:t>приставка, корень, суффикс, окончание</w:t>
      </w:r>
      <w:r w:rsidRPr="008D08DE">
        <w:rPr>
          <w:spacing w:val="3"/>
        </w:rPr>
        <w:t>);</w:t>
      </w:r>
    </w:p>
    <w:p w14:paraId="2E116FE3" w14:textId="77777777" w:rsidR="004D0D25" w:rsidRPr="008D08DE" w:rsidRDefault="004D0D25">
      <w:pPr>
        <w:numPr>
          <w:ilvl w:val="1"/>
          <w:numId w:val="48"/>
        </w:numPr>
        <w:shd w:val="clear" w:color="auto" w:fill="FFFFFF"/>
        <w:rPr>
          <w:spacing w:val="3"/>
        </w:rPr>
      </w:pPr>
      <w:r w:rsidRPr="008D08DE">
        <w:rPr>
          <w:spacing w:val="3"/>
        </w:rPr>
        <w:t>морфологический анализ (</w:t>
      </w:r>
      <w:r w:rsidRPr="008D08DE">
        <w:rPr>
          <w:i/>
          <w:iCs/>
          <w:spacing w:val="3"/>
        </w:rPr>
        <w:t>часть речи, признаки</w:t>
      </w:r>
      <w:r w:rsidRPr="008D08DE">
        <w:rPr>
          <w:spacing w:val="3"/>
        </w:rPr>
        <w:t>);</w:t>
      </w:r>
    </w:p>
    <w:p w14:paraId="6DFE2F21" w14:textId="77777777" w:rsidR="004D0D25" w:rsidRPr="008D08DE" w:rsidRDefault="004D0D25">
      <w:pPr>
        <w:numPr>
          <w:ilvl w:val="1"/>
          <w:numId w:val="48"/>
        </w:numPr>
        <w:shd w:val="clear" w:color="auto" w:fill="FFFFFF"/>
        <w:rPr>
          <w:spacing w:val="3"/>
        </w:rPr>
      </w:pPr>
      <w:r w:rsidRPr="008D08DE">
        <w:rPr>
          <w:spacing w:val="3"/>
        </w:rPr>
        <w:t>синтаксический анализ (</w:t>
      </w:r>
      <w:r w:rsidRPr="008D08DE">
        <w:rPr>
          <w:i/>
          <w:iCs/>
          <w:spacing w:val="3"/>
        </w:rPr>
        <w:t>члены предложения</w:t>
      </w:r>
      <w:r w:rsidRPr="008D08DE">
        <w:rPr>
          <w:spacing w:val="3"/>
        </w:rPr>
        <w:t>).</w:t>
      </w:r>
    </w:p>
    <w:p w14:paraId="4B62F2C2" w14:textId="77777777" w:rsidR="004D0D25" w:rsidRPr="008D08DE" w:rsidRDefault="004D0D25">
      <w:pPr>
        <w:numPr>
          <w:ilvl w:val="0"/>
          <w:numId w:val="48"/>
        </w:numPr>
        <w:shd w:val="clear" w:color="auto" w:fill="FFFFFF"/>
        <w:rPr>
          <w:spacing w:val="3"/>
        </w:rPr>
      </w:pPr>
      <w:r w:rsidRPr="008D08DE">
        <w:rPr>
          <w:b/>
          <w:bCs/>
          <w:spacing w:val="3"/>
        </w:rPr>
        <w:t>Метод конструирования</w:t>
      </w:r>
      <w:r w:rsidRPr="008D08DE">
        <w:rPr>
          <w:spacing w:val="3"/>
        </w:rPr>
        <w:t> — синтез языковых единиц:</w:t>
      </w:r>
    </w:p>
    <w:p w14:paraId="2E07DA5D" w14:textId="77777777" w:rsidR="004D0D25" w:rsidRPr="008D08DE" w:rsidRDefault="004D0D25">
      <w:pPr>
        <w:numPr>
          <w:ilvl w:val="1"/>
          <w:numId w:val="48"/>
        </w:numPr>
        <w:shd w:val="clear" w:color="auto" w:fill="FFFFFF"/>
        <w:rPr>
          <w:spacing w:val="3"/>
        </w:rPr>
      </w:pPr>
      <w:r w:rsidRPr="008D08DE">
        <w:rPr>
          <w:spacing w:val="3"/>
        </w:rPr>
        <w:t>составление слов из букв/звуков;</w:t>
      </w:r>
    </w:p>
    <w:p w14:paraId="7E50EC1C" w14:textId="77777777" w:rsidR="004D0D25" w:rsidRPr="008D08DE" w:rsidRDefault="004D0D25">
      <w:pPr>
        <w:numPr>
          <w:ilvl w:val="1"/>
          <w:numId w:val="48"/>
        </w:numPr>
        <w:shd w:val="clear" w:color="auto" w:fill="FFFFFF"/>
        <w:rPr>
          <w:spacing w:val="3"/>
        </w:rPr>
      </w:pPr>
      <w:r w:rsidRPr="008D08DE">
        <w:rPr>
          <w:spacing w:val="3"/>
        </w:rPr>
        <w:t>образование форм слова (</w:t>
      </w:r>
      <w:r w:rsidRPr="008D08DE">
        <w:rPr>
          <w:i/>
          <w:iCs/>
          <w:spacing w:val="3"/>
        </w:rPr>
        <w:t>стол — столы</w:t>
      </w:r>
      <w:r w:rsidRPr="008D08DE">
        <w:rPr>
          <w:spacing w:val="3"/>
        </w:rPr>
        <w:t>);</w:t>
      </w:r>
    </w:p>
    <w:p w14:paraId="017EF592" w14:textId="77777777" w:rsidR="004D0D25" w:rsidRPr="008D08DE" w:rsidRDefault="004D0D25">
      <w:pPr>
        <w:numPr>
          <w:ilvl w:val="1"/>
          <w:numId w:val="48"/>
        </w:numPr>
        <w:shd w:val="clear" w:color="auto" w:fill="FFFFFF"/>
        <w:rPr>
          <w:spacing w:val="3"/>
        </w:rPr>
      </w:pPr>
      <w:r w:rsidRPr="008D08DE">
        <w:rPr>
          <w:spacing w:val="3"/>
        </w:rPr>
        <w:t>составление словосочетаний и предложений;</w:t>
      </w:r>
    </w:p>
    <w:p w14:paraId="7E9F9E34" w14:textId="77777777" w:rsidR="004D0D25" w:rsidRPr="008D08DE" w:rsidRDefault="004D0D25">
      <w:pPr>
        <w:numPr>
          <w:ilvl w:val="1"/>
          <w:numId w:val="48"/>
        </w:numPr>
        <w:shd w:val="clear" w:color="auto" w:fill="FFFFFF"/>
        <w:rPr>
          <w:spacing w:val="3"/>
        </w:rPr>
      </w:pPr>
      <w:r w:rsidRPr="008D08DE">
        <w:rPr>
          <w:spacing w:val="3"/>
        </w:rPr>
        <w:t>создание мини</w:t>
      </w:r>
      <w:r w:rsidRPr="008D08DE">
        <w:rPr>
          <w:spacing w:val="3"/>
        </w:rPr>
        <w:noBreakHyphen/>
        <w:t>текстов (</w:t>
      </w:r>
      <w:r w:rsidRPr="008D08DE">
        <w:rPr>
          <w:i/>
          <w:iCs/>
          <w:spacing w:val="3"/>
        </w:rPr>
        <w:t>описание предмета, короткий рассказ</w:t>
      </w:r>
      <w:r w:rsidRPr="008D08DE">
        <w:rPr>
          <w:spacing w:val="3"/>
        </w:rPr>
        <w:t>).</w:t>
      </w:r>
    </w:p>
    <w:p w14:paraId="5EAEB863" w14:textId="77777777" w:rsidR="006963F1" w:rsidRPr="008D08DE" w:rsidRDefault="004D0D25">
      <w:pPr>
        <w:numPr>
          <w:ilvl w:val="0"/>
          <w:numId w:val="48"/>
        </w:numPr>
        <w:shd w:val="clear" w:color="auto" w:fill="FFFFFF"/>
        <w:rPr>
          <w:spacing w:val="3"/>
        </w:rPr>
      </w:pPr>
      <w:r w:rsidRPr="008D08DE">
        <w:rPr>
          <w:b/>
          <w:bCs/>
          <w:spacing w:val="3"/>
        </w:rPr>
        <w:t>Использование наглядности</w:t>
      </w:r>
      <w:r w:rsidRPr="008D08DE">
        <w:rPr>
          <w:spacing w:val="3"/>
        </w:rPr>
        <w:t> — таблицы, схемы, картинки, аудиозаписи. </w:t>
      </w:r>
    </w:p>
    <w:p w14:paraId="4C852BA0" w14:textId="20D3213C" w:rsidR="004D0D25" w:rsidRPr="008D08DE" w:rsidRDefault="004D0D25" w:rsidP="006963F1">
      <w:pPr>
        <w:shd w:val="clear" w:color="auto" w:fill="FFFFFF"/>
        <w:ind w:left="720"/>
        <w:rPr>
          <w:spacing w:val="3"/>
        </w:rPr>
      </w:pPr>
      <w:r w:rsidRPr="008D08DE">
        <w:rPr>
          <w:spacing w:val="3"/>
        </w:rPr>
        <w:t>Пример: таблица с парными согласными и иллюстрациями (</w:t>
      </w:r>
      <w:r w:rsidRPr="008D08DE">
        <w:rPr>
          <w:i/>
          <w:iCs/>
          <w:spacing w:val="3"/>
        </w:rPr>
        <w:t>дуб — дубы, гриб — грибы</w:t>
      </w:r>
      <w:r w:rsidRPr="008D08DE">
        <w:rPr>
          <w:spacing w:val="3"/>
        </w:rPr>
        <w:t>).</w:t>
      </w:r>
    </w:p>
    <w:p w14:paraId="2BE76C5F" w14:textId="77777777" w:rsidR="004D0D25" w:rsidRPr="008D08DE" w:rsidRDefault="004D0D25" w:rsidP="00B16A6E">
      <w:pPr>
        <w:shd w:val="clear" w:color="auto" w:fill="FFFFFF"/>
        <w:rPr>
          <w:spacing w:val="3"/>
        </w:rPr>
      </w:pPr>
      <w:r w:rsidRPr="008D08DE">
        <w:rPr>
          <w:b/>
          <w:bCs/>
          <w:spacing w:val="3"/>
        </w:rPr>
        <w:t>3. Закрепление знаний и формирование навыков</w:t>
      </w:r>
    </w:p>
    <w:p w14:paraId="2F00E713" w14:textId="77777777" w:rsidR="006963F1" w:rsidRPr="008D08DE" w:rsidRDefault="004D0D25">
      <w:pPr>
        <w:numPr>
          <w:ilvl w:val="0"/>
          <w:numId w:val="49"/>
        </w:numPr>
        <w:shd w:val="clear" w:color="auto" w:fill="FFFFFF"/>
        <w:rPr>
          <w:spacing w:val="3"/>
        </w:rPr>
      </w:pPr>
      <w:r w:rsidRPr="008D08DE">
        <w:rPr>
          <w:b/>
          <w:bCs/>
          <w:spacing w:val="3"/>
        </w:rPr>
        <w:t>Списывание</w:t>
      </w:r>
      <w:r w:rsidRPr="008D08DE">
        <w:rPr>
          <w:spacing w:val="3"/>
        </w:rPr>
        <w:t> — копирование текста с соблюдением орфографии и пунктуации. </w:t>
      </w:r>
    </w:p>
    <w:p w14:paraId="68354AC8" w14:textId="6FE493A4" w:rsidR="004D0D25" w:rsidRPr="008D08DE" w:rsidRDefault="004D0D25" w:rsidP="006963F1">
      <w:pPr>
        <w:shd w:val="clear" w:color="auto" w:fill="FFFFFF"/>
        <w:ind w:left="720"/>
        <w:rPr>
          <w:spacing w:val="3"/>
        </w:rPr>
      </w:pPr>
      <w:r w:rsidRPr="008D08DE">
        <w:rPr>
          <w:spacing w:val="3"/>
        </w:rPr>
        <w:t>Виды:</w:t>
      </w:r>
    </w:p>
    <w:p w14:paraId="5F82C56D" w14:textId="77777777" w:rsidR="004D0D25" w:rsidRPr="008D08DE" w:rsidRDefault="004D0D25">
      <w:pPr>
        <w:numPr>
          <w:ilvl w:val="1"/>
          <w:numId w:val="49"/>
        </w:numPr>
        <w:shd w:val="clear" w:color="auto" w:fill="FFFFFF"/>
        <w:rPr>
          <w:spacing w:val="3"/>
        </w:rPr>
      </w:pPr>
      <w:r w:rsidRPr="008D08DE">
        <w:rPr>
          <w:spacing w:val="3"/>
        </w:rPr>
        <w:t>простое списывание;</w:t>
      </w:r>
    </w:p>
    <w:p w14:paraId="36DCE095" w14:textId="77777777" w:rsidR="004D0D25" w:rsidRPr="008D08DE" w:rsidRDefault="004D0D25">
      <w:pPr>
        <w:numPr>
          <w:ilvl w:val="1"/>
          <w:numId w:val="49"/>
        </w:numPr>
        <w:shd w:val="clear" w:color="auto" w:fill="FFFFFF"/>
        <w:rPr>
          <w:spacing w:val="3"/>
        </w:rPr>
      </w:pPr>
      <w:r w:rsidRPr="008D08DE">
        <w:rPr>
          <w:spacing w:val="3"/>
        </w:rPr>
        <w:t>списывание с пропуском орфограмм;</w:t>
      </w:r>
    </w:p>
    <w:p w14:paraId="52A082E1" w14:textId="77777777" w:rsidR="004D0D25" w:rsidRPr="008D08DE" w:rsidRDefault="004D0D25">
      <w:pPr>
        <w:numPr>
          <w:ilvl w:val="1"/>
          <w:numId w:val="49"/>
        </w:numPr>
        <w:shd w:val="clear" w:color="auto" w:fill="FFFFFF"/>
        <w:rPr>
          <w:spacing w:val="3"/>
        </w:rPr>
      </w:pPr>
      <w:r w:rsidRPr="008D08DE">
        <w:rPr>
          <w:spacing w:val="3"/>
        </w:rPr>
        <w:t>выборочное списывание (</w:t>
      </w:r>
      <w:r w:rsidRPr="008D08DE">
        <w:rPr>
          <w:i/>
          <w:iCs/>
          <w:spacing w:val="3"/>
        </w:rPr>
        <w:t>только слова с заданной орфограммой</w:t>
      </w:r>
      <w:r w:rsidRPr="008D08DE">
        <w:rPr>
          <w:spacing w:val="3"/>
        </w:rPr>
        <w:t>).</w:t>
      </w:r>
    </w:p>
    <w:p w14:paraId="0B40EA2B" w14:textId="77777777" w:rsidR="006963F1" w:rsidRPr="008D08DE" w:rsidRDefault="004D0D25">
      <w:pPr>
        <w:numPr>
          <w:ilvl w:val="0"/>
          <w:numId w:val="49"/>
        </w:numPr>
        <w:shd w:val="clear" w:color="auto" w:fill="FFFFFF"/>
        <w:rPr>
          <w:spacing w:val="3"/>
        </w:rPr>
      </w:pPr>
      <w:r w:rsidRPr="008D08DE">
        <w:rPr>
          <w:b/>
          <w:bCs/>
          <w:spacing w:val="3"/>
        </w:rPr>
        <w:t>Комментированное письмо</w:t>
      </w:r>
      <w:r w:rsidRPr="008D08DE">
        <w:rPr>
          <w:spacing w:val="3"/>
        </w:rPr>
        <w:t> —ученик вслух объясняет правописание</w:t>
      </w:r>
    </w:p>
    <w:p w14:paraId="1644E121" w14:textId="77777777" w:rsidR="006963F1" w:rsidRPr="008D08DE" w:rsidRDefault="004D0D25" w:rsidP="006963F1">
      <w:pPr>
        <w:shd w:val="clear" w:color="auto" w:fill="FFFFFF"/>
        <w:ind w:left="720"/>
        <w:rPr>
          <w:spacing w:val="3"/>
        </w:rPr>
      </w:pPr>
      <w:r w:rsidRPr="008D08DE">
        <w:rPr>
          <w:spacing w:val="3"/>
        </w:rPr>
        <w:t> при записи текста. Пример: «В слове </w:t>
      </w:r>
      <w:r w:rsidRPr="008D08DE">
        <w:rPr>
          <w:i/>
          <w:iCs/>
          <w:spacing w:val="3"/>
        </w:rPr>
        <w:t>мороз</w:t>
      </w:r>
      <w:r w:rsidRPr="008D08DE">
        <w:rPr>
          <w:spacing w:val="3"/>
        </w:rPr>
        <w:t> пишу букву </w:t>
      </w:r>
      <w:r w:rsidRPr="008D08DE">
        <w:rPr>
          <w:i/>
          <w:iCs/>
          <w:spacing w:val="3"/>
        </w:rPr>
        <w:t>о</w:t>
      </w:r>
      <w:r w:rsidRPr="008D08DE">
        <w:rPr>
          <w:spacing w:val="3"/>
        </w:rPr>
        <w:t>, потому что это</w:t>
      </w:r>
    </w:p>
    <w:p w14:paraId="72C9C7E7" w14:textId="1F262ACE" w:rsidR="004D0D25" w:rsidRPr="008D08DE" w:rsidRDefault="004D0D25" w:rsidP="006963F1">
      <w:pPr>
        <w:shd w:val="clear" w:color="auto" w:fill="FFFFFF"/>
        <w:ind w:left="720"/>
        <w:rPr>
          <w:spacing w:val="3"/>
        </w:rPr>
      </w:pPr>
      <w:r w:rsidRPr="008D08DE">
        <w:rPr>
          <w:spacing w:val="3"/>
        </w:rPr>
        <w:t> словарное слово, его нужно запомнить».</w:t>
      </w:r>
    </w:p>
    <w:p w14:paraId="4206E4C6" w14:textId="77777777" w:rsidR="004D0D25" w:rsidRPr="008D08DE" w:rsidRDefault="004D0D25">
      <w:pPr>
        <w:numPr>
          <w:ilvl w:val="0"/>
          <w:numId w:val="49"/>
        </w:numPr>
        <w:shd w:val="clear" w:color="auto" w:fill="FFFFFF"/>
        <w:rPr>
          <w:spacing w:val="3"/>
        </w:rPr>
      </w:pPr>
      <w:r w:rsidRPr="008D08DE">
        <w:rPr>
          <w:b/>
          <w:bCs/>
          <w:spacing w:val="3"/>
        </w:rPr>
        <w:t>Различные виды диктантов</w:t>
      </w:r>
      <w:r w:rsidRPr="008D08DE">
        <w:rPr>
          <w:spacing w:val="3"/>
        </w:rPr>
        <w:t>:</w:t>
      </w:r>
    </w:p>
    <w:p w14:paraId="1D836383" w14:textId="77777777" w:rsidR="004D0D25" w:rsidRPr="008D08DE" w:rsidRDefault="004D0D25">
      <w:pPr>
        <w:numPr>
          <w:ilvl w:val="1"/>
          <w:numId w:val="49"/>
        </w:numPr>
        <w:shd w:val="clear" w:color="auto" w:fill="FFFFFF"/>
        <w:rPr>
          <w:spacing w:val="3"/>
        </w:rPr>
      </w:pPr>
      <w:r w:rsidRPr="008D08DE">
        <w:rPr>
          <w:spacing w:val="3"/>
        </w:rPr>
        <w:t>предупредительный (</w:t>
      </w:r>
      <w:r w:rsidRPr="008D08DE">
        <w:rPr>
          <w:i/>
          <w:iCs/>
          <w:spacing w:val="3"/>
        </w:rPr>
        <w:t>учитель объясняет орфограммы до записи</w:t>
      </w:r>
      <w:r w:rsidRPr="008D08DE">
        <w:rPr>
          <w:spacing w:val="3"/>
        </w:rPr>
        <w:t>);</w:t>
      </w:r>
    </w:p>
    <w:p w14:paraId="548D5B6D" w14:textId="77777777" w:rsidR="004D0D25" w:rsidRPr="008D08DE" w:rsidRDefault="004D0D25">
      <w:pPr>
        <w:numPr>
          <w:ilvl w:val="1"/>
          <w:numId w:val="49"/>
        </w:numPr>
        <w:shd w:val="clear" w:color="auto" w:fill="FFFFFF"/>
        <w:rPr>
          <w:spacing w:val="3"/>
        </w:rPr>
      </w:pPr>
      <w:r w:rsidRPr="008D08DE">
        <w:rPr>
          <w:spacing w:val="3"/>
        </w:rPr>
        <w:t>объяснительный (</w:t>
      </w:r>
      <w:r w:rsidRPr="008D08DE">
        <w:rPr>
          <w:i/>
          <w:iCs/>
          <w:spacing w:val="3"/>
        </w:rPr>
        <w:t>объяснение после записи</w:t>
      </w:r>
      <w:r w:rsidRPr="008D08DE">
        <w:rPr>
          <w:spacing w:val="3"/>
        </w:rPr>
        <w:t>);</w:t>
      </w:r>
    </w:p>
    <w:p w14:paraId="4DF93F56" w14:textId="77777777" w:rsidR="004D0D25" w:rsidRPr="008D08DE" w:rsidRDefault="004D0D25">
      <w:pPr>
        <w:numPr>
          <w:ilvl w:val="1"/>
          <w:numId w:val="49"/>
        </w:numPr>
        <w:shd w:val="clear" w:color="auto" w:fill="FFFFFF"/>
        <w:rPr>
          <w:spacing w:val="3"/>
        </w:rPr>
      </w:pPr>
      <w:r w:rsidRPr="008D08DE">
        <w:rPr>
          <w:spacing w:val="3"/>
        </w:rPr>
        <w:t>выборочный (</w:t>
      </w:r>
      <w:r w:rsidRPr="008D08DE">
        <w:rPr>
          <w:i/>
          <w:iCs/>
          <w:spacing w:val="3"/>
        </w:rPr>
        <w:t>записываются только слова с заданной орфограммой</w:t>
      </w:r>
      <w:r w:rsidRPr="008D08DE">
        <w:rPr>
          <w:spacing w:val="3"/>
        </w:rPr>
        <w:t>);</w:t>
      </w:r>
    </w:p>
    <w:p w14:paraId="6DFF9ECE" w14:textId="77777777" w:rsidR="004D0D25" w:rsidRPr="008D08DE" w:rsidRDefault="004D0D25">
      <w:pPr>
        <w:numPr>
          <w:ilvl w:val="1"/>
          <w:numId w:val="49"/>
        </w:numPr>
        <w:shd w:val="clear" w:color="auto" w:fill="FFFFFF"/>
        <w:rPr>
          <w:spacing w:val="3"/>
        </w:rPr>
      </w:pPr>
      <w:r w:rsidRPr="008D08DE">
        <w:rPr>
          <w:spacing w:val="3"/>
        </w:rPr>
        <w:t>творческий (</w:t>
      </w:r>
      <w:r w:rsidRPr="008D08DE">
        <w:rPr>
          <w:i/>
          <w:iCs/>
          <w:spacing w:val="3"/>
        </w:rPr>
        <w:t>дополнение предложений, замена форм слов</w:t>
      </w:r>
      <w:r w:rsidRPr="008D08DE">
        <w:rPr>
          <w:spacing w:val="3"/>
        </w:rPr>
        <w:t>).</w:t>
      </w:r>
    </w:p>
    <w:p w14:paraId="43570AFD" w14:textId="77777777" w:rsidR="006963F1" w:rsidRPr="008D08DE" w:rsidRDefault="004D0D25">
      <w:pPr>
        <w:numPr>
          <w:ilvl w:val="0"/>
          <w:numId w:val="49"/>
        </w:numPr>
        <w:shd w:val="clear" w:color="auto" w:fill="FFFFFF"/>
        <w:rPr>
          <w:spacing w:val="3"/>
        </w:rPr>
      </w:pPr>
      <w:r w:rsidRPr="008D08DE">
        <w:rPr>
          <w:b/>
          <w:bCs/>
          <w:spacing w:val="3"/>
        </w:rPr>
        <w:t>Алгоритмизация</w:t>
      </w:r>
      <w:r w:rsidRPr="008D08DE">
        <w:rPr>
          <w:spacing w:val="3"/>
        </w:rPr>
        <w:t> — пошаговые инструкции для применения правил. </w:t>
      </w:r>
    </w:p>
    <w:p w14:paraId="027C3981" w14:textId="6B7D5C9E" w:rsidR="004D0D25" w:rsidRPr="008D08DE" w:rsidRDefault="004D0D25" w:rsidP="006963F1">
      <w:pPr>
        <w:shd w:val="clear" w:color="auto" w:fill="FFFFFF"/>
        <w:ind w:left="720"/>
        <w:rPr>
          <w:spacing w:val="3"/>
        </w:rPr>
      </w:pPr>
      <w:r w:rsidRPr="008D08DE">
        <w:rPr>
          <w:spacing w:val="3"/>
        </w:rPr>
        <w:t>Пример: алгоритм проверки безударной гласной:</w:t>
      </w:r>
    </w:p>
    <w:p w14:paraId="72B6B64B" w14:textId="77777777" w:rsidR="004D0D25" w:rsidRPr="008D08DE" w:rsidRDefault="004D0D25">
      <w:pPr>
        <w:numPr>
          <w:ilvl w:val="1"/>
          <w:numId w:val="50"/>
        </w:numPr>
        <w:shd w:val="clear" w:color="auto" w:fill="FFFFFF"/>
        <w:rPr>
          <w:spacing w:val="3"/>
        </w:rPr>
      </w:pPr>
      <w:r w:rsidRPr="008D08DE">
        <w:rPr>
          <w:spacing w:val="3"/>
        </w:rPr>
        <w:t>Поставь ударение.</w:t>
      </w:r>
    </w:p>
    <w:p w14:paraId="667C506F" w14:textId="77777777" w:rsidR="004D0D25" w:rsidRPr="008D08DE" w:rsidRDefault="004D0D25">
      <w:pPr>
        <w:numPr>
          <w:ilvl w:val="1"/>
          <w:numId w:val="50"/>
        </w:numPr>
        <w:shd w:val="clear" w:color="auto" w:fill="FFFFFF"/>
        <w:rPr>
          <w:spacing w:val="3"/>
        </w:rPr>
      </w:pPr>
      <w:r w:rsidRPr="008D08DE">
        <w:rPr>
          <w:spacing w:val="3"/>
        </w:rPr>
        <w:t>Найди безударную гласную в корне.</w:t>
      </w:r>
    </w:p>
    <w:p w14:paraId="4A26A68A" w14:textId="77777777" w:rsidR="004D0D25" w:rsidRPr="008D08DE" w:rsidRDefault="004D0D25">
      <w:pPr>
        <w:numPr>
          <w:ilvl w:val="1"/>
          <w:numId w:val="50"/>
        </w:numPr>
        <w:shd w:val="clear" w:color="auto" w:fill="FFFFFF"/>
        <w:rPr>
          <w:spacing w:val="3"/>
        </w:rPr>
      </w:pPr>
      <w:r w:rsidRPr="008D08DE">
        <w:rPr>
          <w:spacing w:val="3"/>
        </w:rPr>
        <w:t>Подбери проверочное слово (</w:t>
      </w:r>
      <w:r w:rsidRPr="008D08DE">
        <w:rPr>
          <w:i/>
          <w:iCs/>
          <w:spacing w:val="3"/>
        </w:rPr>
        <w:t>чтобы гласная стала ударной</w:t>
      </w:r>
      <w:r w:rsidRPr="008D08DE">
        <w:rPr>
          <w:spacing w:val="3"/>
        </w:rPr>
        <w:t>).</w:t>
      </w:r>
    </w:p>
    <w:p w14:paraId="47CFCB68" w14:textId="77777777" w:rsidR="004D0D25" w:rsidRPr="008D08DE" w:rsidRDefault="004D0D25">
      <w:pPr>
        <w:numPr>
          <w:ilvl w:val="1"/>
          <w:numId w:val="50"/>
        </w:numPr>
        <w:shd w:val="clear" w:color="auto" w:fill="FFFFFF"/>
        <w:rPr>
          <w:spacing w:val="3"/>
        </w:rPr>
      </w:pPr>
      <w:r w:rsidRPr="008D08DE">
        <w:rPr>
          <w:spacing w:val="3"/>
        </w:rPr>
        <w:t>Напиши гласную по проверочному слову.</w:t>
      </w:r>
    </w:p>
    <w:p w14:paraId="09BB355E" w14:textId="77777777" w:rsidR="004D0D25" w:rsidRPr="008D08DE" w:rsidRDefault="004D0D25">
      <w:pPr>
        <w:numPr>
          <w:ilvl w:val="0"/>
          <w:numId w:val="49"/>
        </w:numPr>
        <w:shd w:val="clear" w:color="auto" w:fill="FFFFFF"/>
        <w:rPr>
          <w:spacing w:val="3"/>
        </w:rPr>
      </w:pPr>
      <w:r w:rsidRPr="008D08DE">
        <w:rPr>
          <w:b/>
          <w:bCs/>
          <w:spacing w:val="3"/>
        </w:rPr>
        <w:t>Игровые приёмы</w:t>
      </w:r>
      <w:r w:rsidRPr="008D08DE">
        <w:rPr>
          <w:spacing w:val="3"/>
        </w:rPr>
        <w:t>:</w:t>
      </w:r>
    </w:p>
    <w:p w14:paraId="6DFB0FCB" w14:textId="77777777" w:rsidR="004D0D25" w:rsidRPr="008D08DE" w:rsidRDefault="004D0D25">
      <w:pPr>
        <w:numPr>
          <w:ilvl w:val="1"/>
          <w:numId w:val="49"/>
        </w:numPr>
        <w:shd w:val="clear" w:color="auto" w:fill="FFFFFF"/>
        <w:rPr>
          <w:spacing w:val="3"/>
        </w:rPr>
      </w:pPr>
      <w:r w:rsidRPr="008D08DE">
        <w:rPr>
          <w:b/>
          <w:bCs/>
          <w:spacing w:val="3"/>
        </w:rPr>
        <w:t>«Карусель»</w:t>
      </w:r>
      <w:r w:rsidRPr="008D08DE">
        <w:rPr>
          <w:spacing w:val="3"/>
        </w:rPr>
        <w:t> — групповая работа с передачей листов с заданиями по кругу.</w:t>
      </w:r>
    </w:p>
    <w:p w14:paraId="5399C4DF" w14:textId="77777777" w:rsidR="004D0D25" w:rsidRPr="008D08DE" w:rsidRDefault="004D0D25">
      <w:pPr>
        <w:numPr>
          <w:ilvl w:val="1"/>
          <w:numId w:val="49"/>
        </w:numPr>
        <w:shd w:val="clear" w:color="auto" w:fill="FFFFFF"/>
        <w:rPr>
          <w:spacing w:val="3"/>
        </w:rPr>
      </w:pPr>
      <w:r w:rsidRPr="008D08DE">
        <w:rPr>
          <w:b/>
          <w:bCs/>
          <w:spacing w:val="3"/>
        </w:rPr>
        <w:t>«Собери урожай»</w:t>
      </w:r>
      <w:r w:rsidRPr="008D08DE">
        <w:rPr>
          <w:spacing w:val="3"/>
        </w:rPr>
        <w:t> — классификация слов (</w:t>
      </w:r>
      <w:r w:rsidRPr="008D08DE">
        <w:rPr>
          <w:i/>
          <w:iCs/>
          <w:spacing w:val="3"/>
        </w:rPr>
        <w:t>например, по склонениям</w:t>
      </w:r>
      <w:r w:rsidRPr="008D08DE">
        <w:rPr>
          <w:spacing w:val="3"/>
        </w:rPr>
        <w:t>).</w:t>
      </w:r>
    </w:p>
    <w:p w14:paraId="4D228F07" w14:textId="77777777" w:rsidR="004D0D25" w:rsidRPr="008D08DE" w:rsidRDefault="004D0D25">
      <w:pPr>
        <w:numPr>
          <w:ilvl w:val="1"/>
          <w:numId w:val="49"/>
        </w:numPr>
        <w:shd w:val="clear" w:color="auto" w:fill="FFFFFF"/>
        <w:rPr>
          <w:spacing w:val="3"/>
        </w:rPr>
      </w:pPr>
      <w:r w:rsidRPr="008D08DE">
        <w:rPr>
          <w:b/>
          <w:bCs/>
          <w:spacing w:val="3"/>
        </w:rPr>
        <w:t>«Лошадь и жокей»</w:t>
      </w:r>
      <w:r w:rsidRPr="008D08DE">
        <w:rPr>
          <w:spacing w:val="3"/>
        </w:rPr>
        <w:t> — поиск пар «вопрос–ответ» между учениками.</w:t>
      </w:r>
    </w:p>
    <w:p w14:paraId="41D5EE96" w14:textId="77777777" w:rsidR="004D0D25" w:rsidRPr="008D08DE" w:rsidRDefault="004D0D25" w:rsidP="00B16A6E">
      <w:pPr>
        <w:shd w:val="clear" w:color="auto" w:fill="FFFFFF"/>
        <w:rPr>
          <w:spacing w:val="3"/>
        </w:rPr>
      </w:pPr>
      <w:r w:rsidRPr="008D08DE">
        <w:rPr>
          <w:b/>
          <w:bCs/>
          <w:spacing w:val="3"/>
        </w:rPr>
        <w:lastRenderedPageBreak/>
        <w:t>4. Контроль и оценка</w:t>
      </w:r>
    </w:p>
    <w:p w14:paraId="1F61B01C" w14:textId="77777777" w:rsidR="006963F1" w:rsidRPr="008D08DE" w:rsidRDefault="004D0D25">
      <w:pPr>
        <w:numPr>
          <w:ilvl w:val="0"/>
          <w:numId w:val="51"/>
        </w:numPr>
        <w:shd w:val="clear" w:color="auto" w:fill="FFFFFF"/>
        <w:rPr>
          <w:spacing w:val="3"/>
        </w:rPr>
      </w:pPr>
      <w:r w:rsidRPr="008D08DE">
        <w:rPr>
          <w:b/>
          <w:bCs/>
          <w:spacing w:val="3"/>
        </w:rPr>
        <w:t>Устный опрос</w:t>
      </w:r>
      <w:r w:rsidRPr="008D08DE">
        <w:rPr>
          <w:spacing w:val="3"/>
        </w:rPr>
        <w:t> — фронтальный или индивидуальный. Пример: пересказ правила, </w:t>
      </w:r>
    </w:p>
    <w:p w14:paraId="472ED1AD" w14:textId="7D4D73D5" w:rsidR="004D0D25" w:rsidRPr="008D08DE" w:rsidRDefault="004D0D25" w:rsidP="006963F1">
      <w:pPr>
        <w:shd w:val="clear" w:color="auto" w:fill="FFFFFF"/>
        <w:ind w:left="720"/>
        <w:rPr>
          <w:spacing w:val="3"/>
        </w:rPr>
      </w:pPr>
      <w:r w:rsidRPr="008D08DE">
        <w:rPr>
          <w:spacing w:val="3"/>
        </w:rPr>
        <w:t>объяснение написания слова.</w:t>
      </w:r>
    </w:p>
    <w:p w14:paraId="6A2EA3E0" w14:textId="77777777" w:rsidR="004D0D25" w:rsidRPr="008D08DE" w:rsidRDefault="004D0D25">
      <w:pPr>
        <w:numPr>
          <w:ilvl w:val="0"/>
          <w:numId w:val="51"/>
        </w:numPr>
        <w:shd w:val="clear" w:color="auto" w:fill="FFFFFF"/>
        <w:rPr>
          <w:spacing w:val="3"/>
        </w:rPr>
      </w:pPr>
      <w:r w:rsidRPr="008D08DE">
        <w:rPr>
          <w:b/>
          <w:bCs/>
          <w:spacing w:val="3"/>
        </w:rPr>
        <w:t>Письменные работы</w:t>
      </w:r>
      <w:r w:rsidRPr="008D08DE">
        <w:rPr>
          <w:spacing w:val="3"/>
        </w:rPr>
        <w:t>:</w:t>
      </w:r>
    </w:p>
    <w:p w14:paraId="1A51B3E6" w14:textId="77777777" w:rsidR="004D0D25" w:rsidRPr="008D08DE" w:rsidRDefault="004D0D25">
      <w:pPr>
        <w:numPr>
          <w:ilvl w:val="1"/>
          <w:numId w:val="51"/>
        </w:numPr>
        <w:shd w:val="clear" w:color="auto" w:fill="FFFFFF"/>
        <w:rPr>
          <w:spacing w:val="3"/>
        </w:rPr>
      </w:pPr>
      <w:r w:rsidRPr="008D08DE">
        <w:rPr>
          <w:spacing w:val="3"/>
        </w:rPr>
        <w:t>диктанты;</w:t>
      </w:r>
    </w:p>
    <w:p w14:paraId="4B6F4B22" w14:textId="77777777" w:rsidR="004D0D25" w:rsidRPr="008D08DE" w:rsidRDefault="004D0D25">
      <w:pPr>
        <w:numPr>
          <w:ilvl w:val="1"/>
          <w:numId w:val="51"/>
        </w:numPr>
        <w:shd w:val="clear" w:color="auto" w:fill="FFFFFF"/>
        <w:rPr>
          <w:spacing w:val="3"/>
        </w:rPr>
      </w:pPr>
      <w:r w:rsidRPr="008D08DE">
        <w:rPr>
          <w:spacing w:val="3"/>
        </w:rPr>
        <w:t>изложения (</w:t>
      </w:r>
      <w:r w:rsidRPr="008D08DE">
        <w:rPr>
          <w:i/>
          <w:iCs/>
          <w:spacing w:val="3"/>
        </w:rPr>
        <w:t>передача содержания текста</w:t>
      </w:r>
      <w:r w:rsidRPr="008D08DE">
        <w:rPr>
          <w:spacing w:val="3"/>
        </w:rPr>
        <w:t>);</w:t>
      </w:r>
    </w:p>
    <w:p w14:paraId="07A22342" w14:textId="77777777" w:rsidR="004D0D25" w:rsidRPr="008D08DE" w:rsidRDefault="004D0D25">
      <w:pPr>
        <w:numPr>
          <w:ilvl w:val="1"/>
          <w:numId w:val="51"/>
        </w:numPr>
        <w:shd w:val="clear" w:color="auto" w:fill="FFFFFF"/>
        <w:rPr>
          <w:spacing w:val="3"/>
        </w:rPr>
      </w:pPr>
      <w:r w:rsidRPr="008D08DE">
        <w:rPr>
          <w:spacing w:val="3"/>
        </w:rPr>
        <w:t>сочинения (</w:t>
      </w:r>
      <w:r w:rsidRPr="008D08DE">
        <w:rPr>
          <w:i/>
          <w:iCs/>
          <w:spacing w:val="3"/>
        </w:rPr>
        <w:t>создание собственного текста</w:t>
      </w:r>
      <w:r w:rsidRPr="008D08DE">
        <w:rPr>
          <w:spacing w:val="3"/>
        </w:rPr>
        <w:t>).</w:t>
      </w:r>
    </w:p>
    <w:p w14:paraId="097EDE37" w14:textId="77777777" w:rsidR="006963F1" w:rsidRPr="008D08DE" w:rsidRDefault="004D0D25">
      <w:pPr>
        <w:numPr>
          <w:ilvl w:val="0"/>
          <w:numId w:val="51"/>
        </w:numPr>
        <w:shd w:val="clear" w:color="auto" w:fill="FFFFFF"/>
        <w:rPr>
          <w:spacing w:val="3"/>
        </w:rPr>
      </w:pPr>
      <w:r w:rsidRPr="008D08DE">
        <w:rPr>
          <w:b/>
          <w:bCs/>
          <w:spacing w:val="3"/>
        </w:rPr>
        <w:t>Программированный контроль</w:t>
      </w:r>
      <w:r w:rsidRPr="008D08DE">
        <w:rPr>
          <w:spacing w:val="3"/>
        </w:rPr>
        <w:t> — перфокарты, тесты с выбором ответа. Пример: </w:t>
      </w:r>
    </w:p>
    <w:p w14:paraId="722F4E86" w14:textId="01ADF439" w:rsidR="004D0D25" w:rsidRPr="008D08DE" w:rsidRDefault="004D0D25" w:rsidP="006963F1">
      <w:pPr>
        <w:shd w:val="clear" w:color="auto" w:fill="FFFFFF"/>
        <w:ind w:left="720"/>
        <w:rPr>
          <w:spacing w:val="3"/>
        </w:rPr>
      </w:pPr>
      <w:r w:rsidRPr="008D08DE">
        <w:rPr>
          <w:spacing w:val="3"/>
        </w:rPr>
        <w:t>тест на тему «Парные согласные» (</w:t>
      </w:r>
      <w:r w:rsidRPr="008D08DE">
        <w:rPr>
          <w:i/>
          <w:iCs/>
          <w:spacing w:val="3"/>
        </w:rPr>
        <w:t>дуб/дуп, гриб/грип</w:t>
      </w:r>
      <w:r w:rsidRPr="008D08DE">
        <w:rPr>
          <w:spacing w:val="3"/>
        </w:rPr>
        <w:t>).</w:t>
      </w:r>
    </w:p>
    <w:p w14:paraId="4EEE0190" w14:textId="77777777" w:rsidR="006963F1" w:rsidRPr="008D08DE" w:rsidRDefault="004D0D25">
      <w:pPr>
        <w:numPr>
          <w:ilvl w:val="0"/>
          <w:numId w:val="51"/>
        </w:numPr>
        <w:shd w:val="clear" w:color="auto" w:fill="FFFFFF"/>
        <w:rPr>
          <w:spacing w:val="3"/>
        </w:rPr>
      </w:pPr>
      <w:r w:rsidRPr="008D08DE">
        <w:rPr>
          <w:b/>
          <w:bCs/>
          <w:spacing w:val="3"/>
        </w:rPr>
        <w:t>Графическая проверка</w:t>
      </w:r>
      <w:r w:rsidRPr="008D08DE">
        <w:rPr>
          <w:spacing w:val="3"/>
        </w:rPr>
        <w:t> — схемы, таблицы, условные обозначения. </w:t>
      </w:r>
    </w:p>
    <w:p w14:paraId="1BE469B0" w14:textId="631F9D9A" w:rsidR="004D0D25" w:rsidRPr="008D08DE" w:rsidRDefault="004D0D25" w:rsidP="006963F1">
      <w:pPr>
        <w:shd w:val="clear" w:color="auto" w:fill="FFFFFF"/>
        <w:ind w:left="720"/>
        <w:rPr>
          <w:spacing w:val="3"/>
        </w:rPr>
      </w:pPr>
      <w:r w:rsidRPr="008D08DE">
        <w:rPr>
          <w:spacing w:val="3"/>
        </w:rPr>
        <w:t>Пример: подчёркивание орфограмм разными линиями.</w:t>
      </w:r>
    </w:p>
    <w:p w14:paraId="3C5C4341" w14:textId="77777777" w:rsidR="004D0D25" w:rsidRPr="008D08DE" w:rsidRDefault="004D0D25" w:rsidP="00B16A6E">
      <w:pPr>
        <w:pStyle w:val="2"/>
        <w:shd w:val="clear" w:color="auto" w:fill="FFFFFF"/>
        <w:spacing w:before="0"/>
        <w:rPr>
          <w:rFonts w:ascii="Times New Roman" w:hAnsi="Times New Roman" w:cs="Times New Roman"/>
          <w:b/>
          <w:bCs/>
          <w:color w:val="auto"/>
          <w:spacing w:val="3"/>
          <w:sz w:val="24"/>
          <w:szCs w:val="24"/>
        </w:rPr>
      </w:pPr>
      <w:r w:rsidRPr="008D08DE">
        <w:rPr>
          <w:rStyle w:val="markdown-word"/>
          <w:rFonts w:ascii="Times New Roman" w:hAnsi="Times New Roman" w:cs="Times New Roman"/>
          <w:b/>
          <w:bCs/>
          <w:color w:val="auto"/>
          <w:spacing w:val="3"/>
          <w:sz w:val="24"/>
          <w:szCs w:val="24"/>
        </w:rPr>
        <w:t>Важные нюансы для начальной школы</w:t>
      </w:r>
    </w:p>
    <w:p w14:paraId="3A8CE490" w14:textId="77777777" w:rsidR="004D0D25" w:rsidRPr="008D08DE" w:rsidRDefault="004D0D25">
      <w:pPr>
        <w:pStyle w:val="aa"/>
        <w:numPr>
          <w:ilvl w:val="0"/>
          <w:numId w:val="52"/>
        </w:numPr>
        <w:shd w:val="clear" w:color="auto" w:fill="FFFFFF"/>
        <w:spacing w:before="0" w:beforeAutospacing="0" w:after="0" w:afterAutospacing="0"/>
        <w:rPr>
          <w:spacing w:val="3"/>
        </w:rPr>
      </w:pPr>
      <w:r w:rsidRPr="008D08DE">
        <w:rPr>
          <w:rStyle w:val="markdown-word"/>
          <w:spacing w:val="3"/>
        </w:rPr>
        <w:t>Сочетание методов — один урок включает 3–4 приёма (</w:t>
      </w:r>
      <w:r w:rsidRPr="008D08DE">
        <w:rPr>
          <w:rStyle w:val="markdown-word"/>
          <w:i/>
          <w:iCs/>
          <w:spacing w:val="3"/>
        </w:rPr>
        <w:t>например: беседа → рассказ учителя → языковой анализ → списывание</w:t>
      </w:r>
      <w:r w:rsidRPr="008D08DE">
        <w:rPr>
          <w:rStyle w:val="markdown-word"/>
          <w:spacing w:val="3"/>
        </w:rPr>
        <w:t>).</w:t>
      </w:r>
    </w:p>
    <w:p w14:paraId="4A293AE2" w14:textId="77777777" w:rsidR="004D0D25" w:rsidRPr="008D08DE" w:rsidRDefault="004D0D25">
      <w:pPr>
        <w:pStyle w:val="aa"/>
        <w:numPr>
          <w:ilvl w:val="0"/>
          <w:numId w:val="52"/>
        </w:numPr>
        <w:shd w:val="clear" w:color="auto" w:fill="FFFFFF"/>
        <w:spacing w:before="0" w:beforeAutospacing="0" w:after="0" w:afterAutospacing="0"/>
        <w:rPr>
          <w:spacing w:val="3"/>
        </w:rPr>
      </w:pPr>
      <w:r w:rsidRPr="008D08DE">
        <w:rPr>
          <w:rStyle w:val="markdown-word"/>
          <w:spacing w:val="3"/>
        </w:rPr>
        <w:t>Доминирование наглядности — использование картинок, схем, раздаточного материала.</w:t>
      </w:r>
    </w:p>
    <w:p w14:paraId="2AC4D063" w14:textId="77777777" w:rsidR="004D0D25" w:rsidRPr="008D08DE" w:rsidRDefault="004D0D25">
      <w:pPr>
        <w:pStyle w:val="aa"/>
        <w:numPr>
          <w:ilvl w:val="0"/>
          <w:numId w:val="52"/>
        </w:numPr>
        <w:shd w:val="clear" w:color="auto" w:fill="FFFFFF"/>
        <w:spacing w:before="0" w:beforeAutospacing="0" w:after="0" w:afterAutospacing="0"/>
        <w:rPr>
          <w:spacing w:val="3"/>
        </w:rPr>
      </w:pPr>
      <w:r w:rsidRPr="008D08DE">
        <w:rPr>
          <w:rStyle w:val="markdown-word"/>
          <w:spacing w:val="3"/>
        </w:rPr>
        <w:t>Игровой формат — особенно в 1–2 классах (</w:t>
      </w:r>
      <w:r w:rsidRPr="008D08DE">
        <w:rPr>
          <w:rStyle w:val="markdown-word"/>
          <w:i/>
          <w:iCs/>
          <w:spacing w:val="3"/>
        </w:rPr>
        <w:t>«Найди ошибку у Незнайки», «Составь слово из букв»</w:t>
      </w:r>
      <w:r w:rsidRPr="008D08DE">
        <w:rPr>
          <w:rStyle w:val="markdown-word"/>
          <w:spacing w:val="3"/>
        </w:rPr>
        <w:t>).</w:t>
      </w:r>
    </w:p>
    <w:p w14:paraId="5B7B2919" w14:textId="77777777" w:rsidR="004D0D25" w:rsidRPr="008D08DE" w:rsidRDefault="004D0D25">
      <w:pPr>
        <w:pStyle w:val="aa"/>
        <w:numPr>
          <w:ilvl w:val="0"/>
          <w:numId w:val="52"/>
        </w:numPr>
        <w:shd w:val="clear" w:color="auto" w:fill="FFFFFF"/>
        <w:spacing w:before="0" w:beforeAutospacing="0" w:after="0" w:afterAutospacing="0"/>
        <w:rPr>
          <w:spacing w:val="3"/>
        </w:rPr>
      </w:pPr>
      <w:r w:rsidRPr="008D08DE">
        <w:rPr>
          <w:rStyle w:val="markdown-word"/>
          <w:spacing w:val="3"/>
        </w:rPr>
        <w:t>Частая смена деятельности — каждые 5–7 минут (</w:t>
      </w:r>
      <w:r w:rsidRPr="008D08DE">
        <w:rPr>
          <w:rStyle w:val="markdown-word"/>
          <w:i/>
          <w:iCs/>
          <w:spacing w:val="3"/>
        </w:rPr>
        <w:t>письмо → устный ответ → работа с карточками</w:t>
      </w:r>
      <w:r w:rsidRPr="008D08DE">
        <w:rPr>
          <w:rStyle w:val="markdown-word"/>
          <w:spacing w:val="3"/>
        </w:rPr>
        <w:t>).</w:t>
      </w:r>
    </w:p>
    <w:p w14:paraId="2BEFA794" w14:textId="36743F29" w:rsidR="004D0D25" w:rsidRPr="008D08DE" w:rsidRDefault="004D0D25">
      <w:pPr>
        <w:pStyle w:val="aa"/>
        <w:numPr>
          <w:ilvl w:val="0"/>
          <w:numId w:val="52"/>
        </w:numPr>
        <w:shd w:val="clear" w:color="auto" w:fill="FFFFFF"/>
        <w:spacing w:before="0" w:beforeAutospacing="0" w:after="0" w:afterAutospacing="0"/>
        <w:rPr>
          <w:spacing w:val="3"/>
        </w:rPr>
      </w:pPr>
      <w:r w:rsidRPr="008D08DE">
        <w:rPr>
          <w:rStyle w:val="markdown-word"/>
          <w:spacing w:val="3"/>
        </w:rPr>
        <w:t>Акцент на развитие речи — словарная работа, составление предложений, мини</w:t>
      </w:r>
      <w:r w:rsidRPr="008D08DE">
        <w:rPr>
          <w:rStyle w:val="markdown-word"/>
          <w:spacing w:val="3"/>
        </w:rPr>
        <w:noBreakHyphen/>
        <w:t>сочинения.</w:t>
      </w:r>
    </w:p>
    <w:p w14:paraId="04DE50CE" w14:textId="77777777" w:rsidR="00794486" w:rsidRPr="008D08DE" w:rsidRDefault="00794486" w:rsidP="00794486">
      <w:pPr>
        <w:pStyle w:val="1"/>
        <w:spacing w:line="319" w:lineRule="exact"/>
        <w:rPr>
          <w:rFonts w:ascii="Times New Roman" w:hAnsi="Times New Roman" w:cs="Times New Roman"/>
          <w:b/>
          <w:bCs/>
          <w:color w:val="auto"/>
          <w:spacing w:val="-2"/>
          <w:sz w:val="24"/>
          <w:szCs w:val="24"/>
          <w:u w:val="single"/>
        </w:rPr>
      </w:pPr>
      <w:r w:rsidRPr="008D08DE">
        <w:rPr>
          <w:rFonts w:ascii="Times New Roman" w:hAnsi="Times New Roman" w:cs="Times New Roman"/>
          <w:b/>
          <w:bCs/>
          <w:color w:val="auto"/>
          <w:sz w:val="24"/>
          <w:szCs w:val="24"/>
          <w:u w:val="single"/>
        </w:rPr>
        <w:t>Основные</w:t>
      </w:r>
      <w:r w:rsidRPr="008D08DE">
        <w:rPr>
          <w:rFonts w:ascii="Times New Roman" w:hAnsi="Times New Roman" w:cs="Times New Roman"/>
          <w:b/>
          <w:bCs/>
          <w:color w:val="auto"/>
          <w:spacing w:val="-4"/>
          <w:sz w:val="24"/>
          <w:szCs w:val="24"/>
          <w:u w:val="single"/>
        </w:rPr>
        <w:t xml:space="preserve"> </w:t>
      </w:r>
      <w:r w:rsidRPr="008D08DE">
        <w:rPr>
          <w:rFonts w:ascii="Times New Roman" w:hAnsi="Times New Roman" w:cs="Times New Roman"/>
          <w:b/>
          <w:bCs/>
          <w:color w:val="auto"/>
          <w:sz w:val="24"/>
          <w:szCs w:val="24"/>
          <w:u w:val="single"/>
        </w:rPr>
        <w:t>приемы,</w:t>
      </w:r>
      <w:r w:rsidRPr="008D08DE">
        <w:rPr>
          <w:rFonts w:ascii="Times New Roman" w:hAnsi="Times New Roman" w:cs="Times New Roman"/>
          <w:b/>
          <w:bCs/>
          <w:color w:val="auto"/>
          <w:spacing w:val="-2"/>
          <w:sz w:val="24"/>
          <w:szCs w:val="24"/>
          <w:u w:val="single"/>
        </w:rPr>
        <w:t xml:space="preserve"> </w:t>
      </w:r>
      <w:r w:rsidRPr="008D08DE">
        <w:rPr>
          <w:rFonts w:ascii="Times New Roman" w:hAnsi="Times New Roman" w:cs="Times New Roman"/>
          <w:b/>
          <w:bCs/>
          <w:color w:val="auto"/>
          <w:sz w:val="24"/>
          <w:szCs w:val="24"/>
          <w:u w:val="single"/>
        </w:rPr>
        <w:t>используемые</w:t>
      </w:r>
      <w:r w:rsidRPr="008D08DE">
        <w:rPr>
          <w:rFonts w:ascii="Times New Roman" w:hAnsi="Times New Roman" w:cs="Times New Roman"/>
          <w:b/>
          <w:bCs/>
          <w:color w:val="auto"/>
          <w:spacing w:val="-4"/>
          <w:sz w:val="24"/>
          <w:szCs w:val="24"/>
          <w:u w:val="single"/>
        </w:rPr>
        <w:t xml:space="preserve"> </w:t>
      </w:r>
      <w:r w:rsidRPr="008D08DE">
        <w:rPr>
          <w:rFonts w:ascii="Times New Roman" w:hAnsi="Times New Roman" w:cs="Times New Roman"/>
          <w:b/>
          <w:bCs/>
          <w:color w:val="auto"/>
          <w:sz w:val="24"/>
          <w:szCs w:val="24"/>
          <w:u w:val="single"/>
        </w:rPr>
        <w:t>на</w:t>
      </w:r>
      <w:r w:rsidRPr="008D08DE">
        <w:rPr>
          <w:rFonts w:ascii="Times New Roman" w:hAnsi="Times New Roman" w:cs="Times New Roman"/>
          <w:b/>
          <w:bCs/>
          <w:color w:val="auto"/>
          <w:spacing w:val="-3"/>
          <w:sz w:val="24"/>
          <w:szCs w:val="24"/>
          <w:u w:val="single"/>
        </w:rPr>
        <w:t xml:space="preserve"> </w:t>
      </w:r>
      <w:r w:rsidRPr="008D08DE">
        <w:rPr>
          <w:rFonts w:ascii="Times New Roman" w:hAnsi="Times New Roman" w:cs="Times New Roman"/>
          <w:b/>
          <w:bCs/>
          <w:color w:val="auto"/>
          <w:spacing w:val="-2"/>
          <w:sz w:val="24"/>
          <w:szCs w:val="24"/>
          <w:u w:val="single"/>
        </w:rPr>
        <w:t>занятиях:</w:t>
      </w:r>
    </w:p>
    <w:p w14:paraId="4B00CD47" w14:textId="77777777" w:rsidR="00406769" w:rsidRPr="008D08DE" w:rsidRDefault="00406769" w:rsidP="00235325">
      <w:pPr>
        <w:shd w:val="clear" w:color="auto" w:fill="FFFFFF"/>
        <w:outlineLvl w:val="1"/>
        <w:rPr>
          <w:b/>
          <w:bCs/>
        </w:rPr>
      </w:pPr>
      <w:r w:rsidRPr="008D08DE">
        <w:rPr>
          <w:b/>
          <w:bCs/>
        </w:rPr>
        <w:t>Игровые приёмы</w:t>
      </w:r>
    </w:p>
    <w:p w14:paraId="78D005FD" w14:textId="77777777" w:rsidR="00406769" w:rsidRPr="008D08DE" w:rsidRDefault="00406769" w:rsidP="00235325">
      <w:pPr>
        <w:shd w:val="clear" w:color="auto" w:fill="FFFFFF"/>
      </w:pPr>
      <w:r w:rsidRPr="008D08DE">
        <w:t>Помогают создать положительную мотивацию, делают обучение увлекательным.</w:t>
      </w:r>
    </w:p>
    <w:p w14:paraId="1599F332" w14:textId="77777777" w:rsidR="00235325" w:rsidRPr="008D08DE" w:rsidRDefault="00406769">
      <w:pPr>
        <w:numPr>
          <w:ilvl w:val="0"/>
          <w:numId w:val="53"/>
        </w:numPr>
        <w:shd w:val="clear" w:color="auto" w:fill="FFFFFF"/>
      </w:pPr>
      <w:r w:rsidRPr="008D08DE">
        <w:rPr>
          <w:b/>
          <w:bCs/>
        </w:rPr>
        <w:t>«Лови ошибку»</w:t>
      </w:r>
      <w:r w:rsidRPr="008D08DE">
        <w:t>. Учитель даёт текст с преднамеренными ошибками, дети ищут и </w:t>
      </w:r>
    </w:p>
    <w:p w14:paraId="5C07FD40" w14:textId="77777777" w:rsidR="00235325" w:rsidRPr="008D08DE" w:rsidRDefault="00406769" w:rsidP="00235325">
      <w:pPr>
        <w:shd w:val="clear" w:color="auto" w:fill="FFFFFF"/>
        <w:ind w:left="720"/>
      </w:pPr>
      <w:r w:rsidRPr="008D08DE">
        <w:t>исправляют их. Можно заранее сообщить количество ошибок или предложить</w:t>
      </w:r>
    </w:p>
    <w:p w14:paraId="5F82BC03" w14:textId="66227D8B" w:rsidR="00406769" w:rsidRPr="008D08DE" w:rsidRDefault="00235325" w:rsidP="00235325">
      <w:pPr>
        <w:shd w:val="clear" w:color="auto" w:fill="FFFFFF"/>
      </w:pPr>
      <w:r w:rsidRPr="008D08DE">
        <w:t xml:space="preserve">           </w:t>
      </w:r>
      <w:r w:rsidR="00406769" w:rsidRPr="008D08DE">
        <w:t> самостоятельно подсчитать найденные.</w:t>
      </w:r>
    </w:p>
    <w:p w14:paraId="357397BB" w14:textId="77777777" w:rsidR="00406769" w:rsidRPr="008D08DE" w:rsidRDefault="00406769">
      <w:pPr>
        <w:numPr>
          <w:ilvl w:val="0"/>
          <w:numId w:val="53"/>
        </w:numPr>
        <w:shd w:val="clear" w:color="auto" w:fill="FFFFFF"/>
      </w:pPr>
      <w:r w:rsidRPr="008D08DE">
        <w:rPr>
          <w:b/>
          <w:bCs/>
        </w:rPr>
        <w:t>«Письмо с дырками»</w:t>
      </w:r>
      <w:r w:rsidRPr="008D08DE">
        <w:t>. Из текста убирают отдельные слова, буквы или фразы — ученики должны восстановить пропущенные элементы.</w:t>
      </w:r>
    </w:p>
    <w:p w14:paraId="614D66FD" w14:textId="77777777" w:rsidR="00235325" w:rsidRPr="008D08DE" w:rsidRDefault="00406769">
      <w:pPr>
        <w:numPr>
          <w:ilvl w:val="0"/>
          <w:numId w:val="53"/>
        </w:numPr>
        <w:shd w:val="clear" w:color="auto" w:fill="FFFFFF"/>
      </w:pPr>
      <w:r w:rsidRPr="008D08DE">
        <w:rPr>
          <w:b/>
          <w:bCs/>
        </w:rPr>
        <w:t>Словесные игры</w:t>
      </w:r>
      <w:r w:rsidRPr="008D08DE">
        <w:t>: «Найди слово в слове» (в «блокнот» спряталось слово «блок»), </w:t>
      </w:r>
    </w:p>
    <w:p w14:paraId="2CEF7E46" w14:textId="77777777" w:rsidR="00235325" w:rsidRPr="008D08DE" w:rsidRDefault="00406769" w:rsidP="00235325">
      <w:pPr>
        <w:shd w:val="clear" w:color="auto" w:fill="FFFFFF"/>
        <w:ind w:left="720"/>
      </w:pPr>
      <w:r w:rsidRPr="008D08DE">
        <w:t>«Составь как можно больше слов из букв данного слова», «Цепочка слов» (каждое</w:t>
      </w:r>
    </w:p>
    <w:p w14:paraId="2E90B634" w14:textId="7174E7DA" w:rsidR="00406769" w:rsidRPr="008D08DE" w:rsidRDefault="00406769" w:rsidP="00235325">
      <w:pPr>
        <w:shd w:val="clear" w:color="auto" w:fill="FFFFFF"/>
        <w:ind w:left="720"/>
      </w:pPr>
      <w:r w:rsidRPr="008D08DE">
        <w:t> следующее слово начинается на последнюю букву предыдущего).</w:t>
      </w:r>
    </w:p>
    <w:p w14:paraId="7F86A009" w14:textId="77777777" w:rsidR="00235325" w:rsidRPr="008D08DE" w:rsidRDefault="00406769">
      <w:pPr>
        <w:numPr>
          <w:ilvl w:val="0"/>
          <w:numId w:val="53"/>
        </w:numPr>
        <w:shd w:val="clear" w:color="auto" w:fill="FFFFFF"/>
      </w:pPr>
      <w:r w:rsidRPr="008D08DE">
        <w:rPr>
          <w:b/>
          <w:bCs/>
        </w:rPr>
        <w:t>Ролевые и деловые игры</w:t>
      </w:r>
      <w:r w:rsidRPr="008D08DE">
        <w:t>. Например, «Магазин», где нужно правильно назвать и</w:t>
      </w:r>
    </w:p>
    <w:p w14:paraId="00AAB77F" w14:textId="7ACC0271" w:rsidR="00406769" w:rsidRPr="008D08DE" w:rsidRDefault="00406769" w:rsidP="00235325">
      <w:pPr>
        <w:shd w:val="clear" w:color="auto" w:fill="FFFFFF"/>
        <w:ind w:left="720"/>
      </w:pPr>
      <w:r w:rsidRPr="008D08DE">
        <w:t> записать продукты («помидор», «апельсин»), или «Редактор», где дети редактируют тексты.</w:t>
      </w:r>
    </w:p>
    <w:p w14:paraId="304E2501" w14:textId="77777777" w:rsidR="00406769" w:rsidRPr="008D08DE" w:rsidRDefault="00406769" w:rsidP="00235325">
      <w:pPr>
        <w:shd w:val="clear" w:color="auto" w:fill="FFFFFF"/>
        <w:outlineLvl w:val="1"/>
        <w:rPr>
          <w:b/>
          <w:bCs/>
        </w:rPr>
      </w:pPr>
      <w:r w:rsidRPr="008D08DE">
        <w:rPr>
          <w:b/>
          <w:bCs/>
        </w:rPr>
        <w:t>2. Мнемотехнические приёмы</w:t>
      </w:r>
    </w:p>
    <w:p w14:paraId="16B04CB6" w14:textId="77777777" w:rsidR="00235325" w:rsidRPr="008D08DE" w:rsidRDefault="00406769" w:rsidP="00235325">
      <w:pPr>
        <w:shd w:val="clear" w:color="auto" w:fill="FFFFFF"/>
      </w:pPr>
      <w:r w:rsidRPr="008D08DE">
        <w:t>Основа — создание ассоциаций для лучшего запоминания.</w:t>
      </w:r>
    </w:p>
    <w:p w14:paraId="40EE751A" w14:textId="0AFC936C" w:rsidR="00406769" w:rsidRPr="008D08DE" w:rsidRDefault="00406769" w:rsidP="00235325">
      <w:pPr>
        <w:shd w:val="clear" w:color="auto" w:fill="FFFFFF"/>
      </w:pPr>
      <w:r w:rsidRPr="008D08DE">
        <w:t> Особенно эффективны для словарных слов и правил.</w:t>
      </w:r>
    </w:p>
    <w:p w14:paraId="14745667" w14:textId="77777777" w:rsidR="00235325" w:rsidRPr="008D08DE" w:rsidRDefault="00406769">
      <w:pPr>
        <w:numPr>
          <w:ilvl w:val="0"/>
          <w:numId w:val="54"/>
        </w:numPr>
        <w:shd w:val="clear" w:color="auto" w:fill="FFFFFF"/>
      </w:pPr>
      <w:r w:rsidRPr="008D08DE">
        <w:rPr>
          <w:b/>
          <w:bCs/>
        </w:rPr>
        <w:t>Фонетические ассоциации</w:t>
      </w:r>
      <w:r w:rsidRPr="008D08DE">
        <w:t>. Составление предложений, где словарное слово</w:t>
      </w:r>
    </w:p>
    <w:p w14:paraId="170F2E58" w14:textId="047B979F" w:rsidR="00406769" w:rsidRPr="008D08DE" w:rsidRDefault="00406769" w:rsidP="00235325">
      <w:pPr>
        <w:shd w:val="clear" w:color="auto" w:fill="FFFFFF"/>
        <w:ind w:left="720"/>
      </w:pPr>
      <w:r w:rsidRPr="008D08DE">
        <w:t> созвучно с другим словом: «Костя пишет в костюме», «Пенал моют пеной».</w:t>
      </w:r>
    </w:p>
    <w:p w14:paraId="3ECA5D0B" w14:textId="77777777" w:rsidR="00235325" w:rsidRPr="008D08DE" w:rsidRDefault="00406769">
      <w:pPr>
        <w:numPr>
          <w:ilvl w:val="0"/>
          <w:numId w:val="54"/>
        </w:numPr>
        <w:shd w:val="clear" w:color="auto" w:fill="FFFFFF"/>
      </w:pPr>
      <w:r w:rsidRPr="008D08DE">
        <w:rPr>
          <w:b/>
          <w:bCs/>
        </w:rPr>
        <w:t>Графические ассоциации</w:t>
      </w:r>
      <w:r w:rsidRPr="008D08DE">
        <w:t>. В словарном слове непроверяемую букву заменяют</w:t>
      </w:r>
    </w:p>
    <w:p w14:paraId="3C719121" w14:textId="4E236444" w:rsidR="00406769" w:rsidRPr="008D08DE" w:rsidRDefault="00406769" w:rsidP="00235325">
      <w:pPr>
        <w:shd w:val="clear" w:color="auto" w:fill="FFFFFF"/>
        <w:ind w:left="720"/>
      </w:pPr>
      <w:r w:rsidRPr="008D08DE">
        <w:t> рисунком, ассоциирующимся со словом. Например, в слове «морковь» вместо буквы «о» рисуют морковку.</w:t>
      </w:r>
    </w:p>
    <w:p w14:paraId="2DBA2133" w14:textId="77777777" w:rsidR="00235325" w:rsidRPr="008D08DE" w:rsidRDefault="00406769">
      <w:pPr>
        <w:numPr>
          <w:ilvl w:val="0"/>
          <w:numId w:val="54"/>
        </w:numPr>
        <w:shd w:val="clear" w:color="auto" w:fill="FFFFFF"/>
      </w:pPr>
      <w:r w:rsidRPr="008D08DE">
        <w:rPr>
          <w:b/>
          <w:bCs/>
        </w:rPr>
        <w:t>Приём «Ударь по ударению»</w:t>
      </w:r>
      <w:r w:rsidRPr="008D08DE">
        <w:t>. Запоминание стихов для правильного ударения: «Я</w:t>
      </w:r>
    </w:p>
    <w:p w14:paraId="6BD96A70" w14:textId="74604EC0" w:rsidR="00406769" w:rsidRPr="008D08DE" w:rsidRDefault="00406769" w:rsidP="00235325">
      <w:pPr>
        <w:shd w:val="clear" w:color="auto" w:fill="FFFFFF"/>
        <w:ind w:left="720"/>
      </w:pPr>
      <w:r w:rsidRPr="008D08DE">
        <w:t> сегодня так устал! Пробежал один квартал!» (уст</w:t>
      </w:r>
      <w:r w:rsidRPr="008D08DE">
        <w:rPr>
          <w:b/>
          <w:bCs/>
        </w:rPr>
        <w:t>А</w:t>
      </w:r>
      <w:r w:rsidRPr="008D08DE">
        <w:t>л — кварт</w:t>
      </w:r>
      <w:r w:rsidRPr="008D08DE">
        <w:rPr>
          <w:b/>
          <w:bCs/>
        </w:rPr>
        <w:t>А</w:t>
      </w:r>
      <w:r w:rsidRPr="008D08DE">
        <w:t>л).</w:t>
      </w:r>
    </w:p>
    <w:p w14:paraId="69E777AB" w14:textId="77777777" w:rsidR="00235325" w:rsidRPr="008D08DE" w:rsidRDefault="00406769">
      <w:pPr>
        <w:numPr>
          <w:ilvl w:val="0"/>
          <w:numId w:val="54"/>
        </w:numPr>
        <w:shd w:val="clear" w:color="auto" w:fill="FFFFFF"/>
      </w:pPr>
      <w:r w:rsidRPr="008D08DE">
        <w:rPr>
          <w:b/>
          <w:bCs/>
        </w:rPr>
        <w:t>«Чепушина»</w:t>
      </w:r>
      <w:r w:rsidRPr="008D08DE">
        <w:t>. Словарное слово записывают столбиком по буквам, на каждую букву</w:t>
      </w:r>
    </w:p>
    <w:p w14:paraId="0ED54785" w14:textId="58986855" w:rsidR="00406769" w:rsidRPr="008D08DE" w:rsidRDefault="00406769" w:rsidP="00235325">
      <w:pPr>
        <w:shd w:val="clear" w:color="auto" w:fill="FFFFFF"/>
        <w:ind w:left="720"/>
      </w:pPr>
      <w:r w:rsidRPr="008D08DE">
        <w:t> подбирают ранее изученные слова, затем составляют из них текст или предложение. Пример для слова «город»: Г — горох, О — огурец, Р — ребята, О — огород, Д — девочка → «Ребята посадили горох и огурец в огороде, а девочка им помогала».</w:t>
      </w:r>
    </w:p>
    <w:p w14:paraId="78173C0F" w14:textId="77777777" w:rsidR="00235325" w:rsidRPr="008D08DE" w:rsidRDefault="00406769">
      <w:pPr>
        <w:numPr>
          <w:ilvl w:val="0"/>
          <w:numId w:val="54"/>
        </w:numPr>
        <w:shd w:val="clear" w:color="auto" w:fill="FFFFFF"/>
      </w:pPr>
      <w:r w:rsidRPr="008D08DE">
        <w:rPr>
          <w:b/>
          <w:bCs/>
        </w:rPr>
        <w:t>Создание рассказа</w:t>
      </w:r>
      <w:r w:rsidRPr="008D08DE">
        <w:t>. Учитель подбирает 5–7 слов с одной орфограммой</w:t>
      </w:r>
    </w:p>
    <w:p w14:paraId="66942E6F" w14:textId="77777777" w:rsidR="00235325" w:rsidRPr="008D08DE" w:rsidRDefault="00406769" w:rsidP="00235325">
      <w:pPr>
        <w:shd w:val="clear" w:color="auto" w:fill="FFFFFF"/>
        <w:ind w:left="720"/>
      </w:pPr>
      <w:r w:rsidRPr="008D08DE">
        <w:t> (например, с безударной гласной «о»: погода, дорога, корова, мороз). Ученики</w:t>
      </w:r>
    </w:p>
    <w:p w14:paraId="27258479" w14:textId="2E67FE51" w:rsidR="00406769" w:rsidRPr="008D08DE" w:rsidRDefault="00406769" w:rsidP="00235325">
      <w:pPr>
        <w:shd w:val="clear" w:color="auto" w:fill="FFFFFF"/>
        <w:ind w:left="720"/>
      </w:pPr>
      <w:r w:rsidRPr="008D08DE">
        <w:t> составляют рассказ, используя все слова.</w:t>
      </w:r>
    </w:p>
    <w:p w14:paraId="6557D08D" w14:textId="77777777" w:rsidR="00406769" w:rsidRPr="008D08DE" w:rsidRDefault="00406769">
      <w:pPr>
        <w:numPr>
          <w:ilvl w:val="0"/>
          <w:numId w:val="54"/>
        </w:numPr>
        <w:shd w:val="clear" w:color="auto" w:fill="FFFFFF"/>
      </w:pPr>
      <w:r w:rsidRPr="008D08DE">
        <w:rPr>
          <w:b/>
          <w:bCs/>
        </w:rPr>
        <w:lastRenderedPageBreak/>
        <w:t>Пиктограммы</w:t>
      </w:r>
      <w:r w:rsidRPr="008D08DE">
        <w:t>. Для запоминания стихов или текстов дети рисуют символы к каждой строке, затем воспроизводят текст по рисункам.</w:t>
      </w:r>
    </w:p>
    <w:p w14:paraId="74E88CB5" w14:textId="77777777" w:rsidR="00406769" w:rsidRPr="008D08DE" w:rsidRDefault="00406769" w:rsidP="00235325">
      <w:pPr>
        <w:shd w:val="clear" w:color="auto" w:fill="FFFFFF"/>
        <w:outlineLvl w:val="1"/>
        <w:rPr>
          <w:b/>
          <w:bCs/>
        </w:rPr>
      </w:pPr>
      <w:r w:rsidRPr="008D08DE">
        <w:rPr>
          <w:b/>
          <w:bCs/>
        </w:rPr>
        <w:t>3. Визуализация и наглядность</w:t>
      </w:r>
    </w:p>
    <w:p w14:paraId="186AF3A4" w14:textId="77777777" w:rsidR="00406769" w:rsidRPr="008D08DE" w:rsidRDefault="00406769" w:rsidP="00235325">
      <w:pPr>
        <w:shd w:val="clear" w:color="auto" w:fill="FFFFFF"/>
      </w:pPr>
      <w:r w:rsidRPr="008D08DE">
        <w:t>Опора на зрительное восприятие помогает лучше усваивать материал.</w:t>
      </w:r>
    </w:p>
    <w:p w14:paraId="192B93AA" w14:textId="77777777" w:rsidR="00235325" w:rsidRPr="008D08DE" w:rsidRDefault="00406769">
      <w:pPr>
        <w:numPr>
          <w:ilvl w:val="0"/>
          <w:numId w:val="55"/>
        </w:numPr>
        <w:shd w:val="clear" w:color="auto" w:fill="FFFFFF"/>
      </w:pPr>
      <w:r w:rsidRPr="008D08DE">
        <w:rPr>
          <w:b/>
          <w:bCs/>
        </w:rPr>
        <w:t>«Облако слов»</w:t>
      </w:r>
      <w:r w:rsidRPr="008D08DE">
        <w:t>. Набор ключевых слов и словосочетаний, написанных разными</w:t>
      </w:r>
    </w:p>
    <w:p w14:paraId="3E45B4A2" w14:textId="77777777" w:rsidR="00235325" w:rsidRPr="008D08DE" w:rsidRDefault="00406769" w:rsidP="00235325">
      <w:pPr>
        <w:shd w:val="clear" w:color="auto" w:fill="FFFFFF"/>
        <w:ind w:left="720"/>
      </w:pPr>
      <w:r w:rsidRPr="008D08DE">
        <w:t> размерами шрифта и цвета. Ученики анализируют, выделяют главное, ищут связи</w:t>
      </w:r>
    </w:p>
    <w:p w14:paraId="5A11A608" w14:textId="37CC938F" w:rsidR="00406769" w:rsidRPr="008D08DE" w:rsidRDefault="00406769" w:rsidP="00235325">
      <w:pPr>
        <w:shd w:val="clear" w:color="auto" w:fill="FFFFFF"/>
        <w:ind w:left="720"/>
      </w:pPr>
      <w:r w:rsidRPr="008D08DE">
        <w:t> между словами.</w:t>
      </w:r>
    </w:p>
    <w:p w14:paraId="20C02EF3" w14:textId="77777777" w:rsidR="00235325" w:rsidRPr="008D08DE" w:rsidRDefault="00406769">
      <w:pPr>
        <w:numPr>
          <w:ilvl w:val="0"/>
          <w:numId w:val="55"/>
        </w:numPr>
        <w:shd w:val="clear" w:color="auto" w:fill="FFFFFF"/>
      </w:pPr>
      <w:r w:rsidRPr="008D08DE">
        <w:rPr>
          <w:b/>
          <w:bCs/>
        </w:rPr>
        <w:t>Кластеры</w:t>
      </w:r>
      <w:r w:rsidRPr="008D08DE">
        <w:t>. Графическая схема для систематизации знаний. Например, кластер на</w:t>
      </w:r>
    </w:p>
    <w:p w14:paraId="56AF80B7" w14:textId="77777777" w:rsidR="00235325" w:rsidRPr="008D08DE" w:rsidRDefault="00406769" w:rsidP="00235325">
      <w:pPr>
        <w:shd w:val="clear" w:color="auto" w:fill="FFFFFF"/>
        <w:ind w:left="720"/>
      </w:pPr>
      <w:r w:rsidRPr="008D08DE">
        <w:t> тему «Правописание приставок» с ветвями: «приставки </w:t>
      </w:r>
      <w:r w:rsidRPr="008D08DE">
        <w:rPr>
          <w:i/>
          <w:iCs/>
        </w:rPr>
        <w:t>в-</w:t>
      </w:r>
      <w:r w:rsidRPr="008D08DE">
        <w:t>, </w:t>
      </w:r>
      <w:r w:rsidRPr="008D08DE">
        <w:rPr>
          <w:i/>
          <w:iCs/>
        </w:rPr>
        <w:t>на-</w:t>
      </w:r>
      <w:r w:rsidRPr="008D08DE">
        <w:t>, </w:t>
      </w:r>
      <w:r w:rsidRPr="008D08DE">
        <w:rPr>
          <w:i/>
          <w:iCs/>
        </w:rPr>
        <w:t>за</w:t>
      </w:r>
      <w:r w:rsidRPr="008D08DE">
        <w:t>»,</w:t>
      </w:r>
    </w:p>
    <w:p w14:paraId="721B575F" w14:textId="33CCE665" w:rsidR="00406769" w:rsidRPr="008D08DE" w:rsidRDefault="00406769" w:rsidP="00235325">
      <w:pPr>
        <w:shd w:val="clear" w:color="auto" w:fill="FFFFFF"/>
        <w:ind w:left="720"/>
      </w:pPr>
      <w:r w:rsidRPr="008D08DE">
        <w:t> «отличие от предлогов», «примеры».</w:t>
      </w:r>
    </w:p>
    <w:p w14:paraId="1DF3C8E1" w14:textId="77777777" w:rsidR="00406769" w:rsidRPr="008D08DE" w:rsidRDefault="00406769">
      <w:pPr>
        <w:numPr>
          <w:ilvl w:val="0"/>
          <w:numId w:val="55"/>
        </w:numPr>
        <w:shd w:val="clear" w:color="auto" w:fill="FFFFFF"/>
      </w:pPr>
      <w:r w:rsidRPr="008D08DE">
        <w:rPr>
          <w:b/>
          <w:bCs/>
        </w:rPr>
        <w:t>Синквейн</w:t>
      </w:r>
      <w:r w:rsidRPr="008D08DE">
        <w:t>. Пятистрочное стихотворение для обобщения темы:</w:t>
      </w:r>
    </w:p>
    <w:p w14:paraId="2C6E32D6" w14:textId="77777777" w:rsidR="00406769" w:rsidRPr="008D08DE" w:rsidRDefault="00406769">
      <w:pPr>
        <w:numPr>
          <w:ilvl w:val="1"/>
          <w:numId w:val="55"/>
        </w:numPr>
        <w:shd w:val="clear" w:color="auto" w:fill="FFFFFF"/>
      </w:pPr>
      <w:r w:rsidRPr="008D08DE">
        <w:t>Тема (одно существительное): «Каникулы».</w:t>
      </w:r>
    </w:p>
    <w:p w14:paraId="1AA10014" w14:textId="77777777" w:rsidR="00406769" w:rsidRPr="008D08DE" w:rsidRDefault="00406769">
      <w:pPr>
        <w:numPr>
          <w:ilvl w:val="1"/>
          <w:numId w:val="55"/>
        </w:numPr>
        <w:shd w:val="clear" w:color="auto" w:fill="FFFFFF"/>
      </w:pPr>
      <w:r w:rsidRPr="008D08DE">
        <w:t>Два прилагательных: «Зимние, летние».</w:t>
      </w:r>
    </w:p>
    <w:p w14:paraId="2D8CCBEB" w14:textId="77777777" w:rsidR="00406769" w:rsidRPr="008D08DE" w:rsidRDefault="00406769">
      <w:pPr>
        <w:numPr>
          <w:ilvl w:val="1"/>
          <w:numId w:val="55"/>
        </w:numPr>
        <w:shd w:val="clear" w:color="auto" w:fill="FFFFFF"/>
      </w:pPr>
      <w:r w:rsidRPr="008D08DE">
        <w:t>Три глагола: «Отдыхать, купаться, загорать».</w:t>
      </w:r>
    </w:p>
    <w:p w14:paraId="0D77C93F" w14:textId="77777777" w:rsidR="00406769" w:rsidRPr="008D08DE" w:rsidRDefault="00406769">
      <w:pPr>
        <w:numPr>
          <w:ilvl w:val="1"/>
          <w:numId w:val="55"/>
        </w:numPr>
        <w:shd w:val="clear" w:color="auto" w:fill="FFFFFF"/>
      </w:pPr>
      <w:r w:rsidRPr="008D08DE">
        <w:t>Фраза из 4–5 слов: «Перерывы в занятиях в школе».</w:t>
      </w:r>
    </w:p>
    <w:p w14:paraId="47702551" w14:textId="77777777" w:rsidR="00406769" w:rsidRPr="008D08DE" w:rsidRDefault="00406769">
      <w:pPr>
        <w:numPr>
          <w:ilvl w:val="1"/>
          <w:numId w:val="55"/>
        </w:numPr>
        <w:shd w:val="clear" w:color="auto" w:fill="FFFFFF"/>
      </w:pPr>
      <w:r w:rsidRPr="008D08DE">
        <w:t>Синоним к теме: «Отдых».</w:t>
      </w:r>
    </w:p>
    <w:p w14:paraId="34546D71" w14:textId="77777777" w:rsidR="00406769" w:rsidRPr="008D08DE" w:rsidRDefault="00406769">
      <w:pPr>
        <w:numPr>
          <w:ilvl w:val="0"/>
          <w:numId w:val="55"/>
        </w:numPr>
        <w:shd w:val="clear" w:color="auto" w:fill="FFFFFF"/>
      </w:pPr>
      <w:r w:rsidRPr="008D08DE">
        <w:rPr>
          <w:b/>
          <w:bCs/>
        </w:rPr>
        <w:t>Схемы и таблицы</w:t>
      </w:r>
      <w:r w:rsidRPr="008D08DE">
        <w:t>. Например, таблица частей речи с примерами, схема разбора слова по составу.</w:t>
      </w:r>
    </w:p>
    <w:p w14:paraId="25F759CD" w14:textId="77777777" w:rsidR="00406769" w:rsidRPr="008D08DE" w:rsidRDefault="00406769" w:rsidP="00235325">
      <w:pPr>
        <w:shd w:val="clear" w:color="auto" w:fill="FFFFFF"/>
        <w:outlineLvl w:val="1"/>
        <w:rPr>
          <w:b/>
          <w:bCs/>
        </w:rPr>
      </w:pPr>
      <w:r w:rsidRPr="008D08DE">
        <w:rPr>
          <w:b/>
          <w:bCs/>
        </w:rPr>
        <w:t>4. Творческие и проектные приёмы</w:t>
      </w:r>
    </w:p>
    <w:p w14:paraId="1D3CC778" w14:textId="77777777" w:rsidR="00406769" w:rsidRPr="008D08DE" w:rsidRDefault="00406769" w:rsidP="00235325">
      <w:pPr>
        <w:shd w:val="clear" w:color="auto" w:fill="FFFFFF"/>
      </w:pPr>
      <w:r w:rsidRPr="008D08DE">
        <w:t>Развивают воображение, речь и самостоятельность.</w:t>
      </w:r>
    </w:p>
    <w:p w14:paraId="3FBD10B3" w14:textId="77777777" w:rsidR="00406769" w:rsidRPr="008D08DE" w:rsidRDefault="00406769">
      <w:pPr>
        <w:numPr>
          <w:ilvl w:val="0"/>
          <w:numId w:val="56"/>
        </w:numPr>
        <w:shd w:val="clear" w:color="auto" w:fill="FFFFFF"/>
      </w:pPr>
      <w:r w:rsidRPr="008D08DE">
        <w:rPr>
          <w:b/>
          <w:bCs/>
        </w:rPr>
        <w:t>Мини-сочинения</w:t>
      </w:r>
      <w:r w:rsidRPr="008D08DE">
        <w:t> на заданную тему или с использованием определённых слов.</w:t>
      </w:r>
    </w:p>
    <w:p w14:paraId="53366F27" w14:textId="77777777" w:rsidR="00406769" w:rsidRPr="008D08DE" w:rsidRDefault="00406769">
      <w:pPr>
        <w:numPr>
          <w:ilvl w:val="0"/>
          <w:numId w:val="56"/>
        </w:numPr>
        <w:shd w:val="clear" w:color="auto" w:fill="FFFFFF"/>
      </w:pPr>
      <w:r w:rsidRPr="008D08DE">
        <w:rPr>
          <w:b/>
          <w:bCs/>
        </w:rPr>
        <w:t>Составление загадок</w:t>
      </w:r>
      <w:r w:rsidRPr="008D08DE">
        <w:t> с использованием изучаемых орфограмм или грамматических понятий.</w:t>
      </w:r>
    </w:p>
    <w:p w14:paraId="145E89FB" w14:textId="77777777" w:rsidR="00235325" w:rsidRPr="008D08DE" w:rsidRDefault="00406769">
      <w:pPr>
        <w:numPr>
          <w:ilvl w:val="0"/>
          <w:numId w:val="56"/>
        </w:numPr>
        <w:shd w:val="clear" w:color="auto" w:fill="FFFFFF"/>
      </w:pPr>
      <w:r w:rsidRPr="008D08DE">
        <w:rPr>
          <w:b/>
          <w:bCs/>
        </w:rPr>
        <w:t>Рисование знаков препинания</w:t>
      </w:r>
      <w:r w:rsidRPr="008D08DE">
        <w:t> в виде сказочных героев (например,</w:t>
      </w:r>
    </w:p>
    <w:p w14:paraId="6A5319FC" w14:textId="25E9C606" w:rsidR="00406769" w:rsidRPr="008D08DE" w:rsidRDefault="00406769" w:rsidP="00235325">
      <w:pPr>
        <w:shd w:val="clear" w:color="auto" w:fill="FFFFFF"/>
        <w:ind w:left="720"/>
      </w:pPr>
      <w:r w:rsidRPr="008D08DE">
        <w:t> восклицательный знак — весёлый персонаж, который громко кричит).</w:t>
      </w:r>
    </w:p>
    <w:p w14:paraId="1118CB31" w14:textId="77777777" w:rsidR="00406769" w:rsidRPr="008D08DE" w:rsidRDefault="00406769">
      <w:pPr>
        <w:numPr>
          <w:ilvl w:val="0"/>
          <w:numId w:val="56"/>
        </w:numPr>
        <w:shd w:val="clear" w:color="auto" w:fill="FFFFFF"/>
      </w:pPr>
      <w:r w:rsidRPr="008D08DE">
        <w:rPr>
          <w:b/>
          <w:bCs/>
        </w:rPr>
        <w:t>Проекты</w:t>
      </w:r>
      <w:r w:rsidRPr="008D08DE">
        <w:t>: «Моя азбука», «Словарь интересных слов», «История одного слова».</w:t>
      </w:r>
    </w:p>
    <w:p w14:paraId="7F37C6D4" w14:textId="77777777" w:rsidR="00406769" w:rsidRPr="008D08DE" w:rsidRDefault="00406769">
      <w:pPr>
        <w:numPr>
          <w:ilvl w:val="0"/>
          <w:numId w:val="56"/>
        </w:numPr>
        <w:shd w:val="clear" w:color="auto" w:fill="FFFFFF"/>
      </w:pPr>
      <w:r w:rsidRPr="008D08DE">
        <w:rPr>
          <w:b/>
          <w:bCs/>
        </w:rPr>
        <w:t>Инсценировки</w:t>
      </w:r>
      <w:r w:rsidRPr="008D08DE">
        <w:t> грамматических правил или сказок про буквы и звуки.</w:t>
      </w:r>
    </w:p>
    <w:p w14:paraId="19D39D6B" w14:textId="77777777" w:rsidR="00406769" w:rsidRPr="008D08DE" w:rsidRDefault="00406769" w:rsidP="00235325">
      <w:pPr>
        <w:shd w:val="clear" w:color="auto" w:fill="FFFFFF"/>
        <w:outlineLvl w:val="1"/>
        <w:rPr>
          <w:b/>
          <w:bCs/>
        </w:rPr>
      </w:pPr>
      <w:r w:rsidRPr="008D08DE">
        <w:rPr>
          <w:b/>
          <w:bCs/>
        </w:rPr>
        <w:t>5. Интерактивные и групповые приёмы</w:t>
      </w:r>
    </w:p>
    <w:p w14:paraId="664AC2A6" w14:textId="77777777" w:rsidR="00406769" w:rsidRPr="008D08DE" w:rsidRDefault="00406769" w:rsidP="00235325">
      <w:pPr>
        <w:shd w:val="clear" w:color="auto" w:fill="FFFFFF"/>
      </w:pPr>
      <w:r w:rsidRPr="008D08DE">
        <w:t>Способствуют социализации и командной работе.</w:t>
      </w:r>
    </w:p>
    <w:p w14:paraId="7712EA63" w14:textId="77777777" w:rsidR="00235325" w:rsidRPr="008D08DE" w:rsidRDefault="00406769">
      <w:pPr>
        <w:numPr>
          <w:ilvl w:val="0"/>
          <w:numId w:val="57"/>
        </w:numPr>
        <w:shd w:val="clear" w:color="auto" w:fill="FFFFFF"/>
      </w:pPr>
      <w:r w:rsidRPr="008D08DE">
        <w:rPr>
          <w:b/>
          <w:bCs/>
        </w:rPr>
        <w:t>Работа в парах</w:t>
      </w:r>
      <w:r w:rsidRPr="008D08DE">
        <w:t>. Взаимопроверка упражнений, составление вопросов друг другу по</w:t>
      </w:r>
    </w:p>
    <w:p w14:paraId="5D1A3DA8" w14:textId="09E025B3" w:rsidR="00406769" w:rsidRPr="008D08DE" w:rsidRDefault="00406769" w:rsidP="00235325">
      <w:pPr>
        <w:shd w:val="clear" w:color="auto" w:fill="FFFFFF"/>
        <w:ind w:left="720"/>
      </w:pPr>
      <w:r w:rsidRPr="008D08DE">
        <w:t> теме.</w:t>
      </w:r>
    </w:p>
    <w:p w14:paraId="208FBB5F" w14:textId="77777777" w:rsidR="00235325" w:rsidRPr="008D08DE" w:rsidRDefault="00406769">
      <w:pPr>
        <w:numPr>
          <w:ilvl w:val="0"/>
          <w:numId w:val="57"/>
        </w:numPr>
        <w:shd w:val="clear" w:color="auto" w:fill="FFFFFF"/>
      </w:pPr>
      <w:r w:rsidRPr="008D08DE">
        <w:rPr>
          <w:b/>
          <w:bCs/>
        </w:rPr>
        <w:t>Групповые задания</w:t>
      </w:r>
      <w:r w:rsidRPr="008D08DE">
        <w:t>. Например, каждая группа получает часть правила или текста,</w:t>
      </w:r>
    </w:p>
    <w:p w14:paraId="52BC50B0" w14:textId="2BB6D82B" w:rsidR="00406769" w:rsidRPr="008D08DE" w:rsidRDefault="00406769" w:rsidP="00235325">
      <w:pPr>
        <w:shd w:val="clear" w:color="auto" w:fill="FFFFFF"/>
        <w:ind w:left="720"/>
      </w:pPr>
      <w:r w:rsidRPr="008D08DE">
        <w:t> затем объясняет её классу.</w:t>
      </w:r>
    </w:p>
    <w:p w14:paraId="1D70570B" w14:textId="77777777" w:rsidR="00406769" w:rsidRPr="008D08DE" w:rsidRDefault="00406769">
      <w:pPr>
        <w:numPr>
          <w:ilvl w:val="0"/>
          <w:numId w:val="57"/>
        </w:numPr>
        <w:shd w:val="clear" w:color="auto" w:fill="FFFFFF"/>
      </w:pPr>
      <w:r w:rsidRPr="008D08DE">
        <w:rPr>
          <w:b/>
          <w:bCs/>
        </w:rPr>
        <w:t>Мозговой штурм</w:t>
      </w:r>
      <w:r w:rsidRPr="008D08DE">
        <w:t>. Коллективный поиск вариантов: «Придумайте как можно больше однокоренных слов к слову „вода“».</w:t>
      </w:r>
    </w:p>
    <w:p w14:paraId="79C7F212" w14:textId="77777777" w:rsidR="00406769" w:rsidRPr="008D08DE" w:rsidRDefault="00406769">
      <w:pPr>
        <w:numPr>
          <w:ilvl w:val="0"/>
          <w:numId w:val="57"/>
        </w:numPr>
        <w:shd w:val="clear" w:color="auto" w:fill="FFFFFF"/>
      </w:pPr>
      <w:r w:rsidRPr="008D08DE">
        <w:rPr>
          <w:b/>
          <w:bCs/>
        </w:rPr>
        <w:t>Соревнования и викторины</w:t>
      </w:r>
      <w:r w:rsidRPr="008D08DE">
        <w:t>. Например, кто быстрее найдёт все существительные в тексте или составит предложение с заданным словом.</w:t>
      </w:r>
    </w:p>
    <w:p w14:paraId="069E9BC5" w14:textId="77777777" w:rsidR="00406769" w:rsidRPr="008D08DE" w:rsidRDefault="00406769" w:rsidP="00235325">
      <w:pPr>
        <w:shd w:val="clear" w:color="auto" w:fill="FFFFFF"/>
        <w:outlineLvl w:val="1"/>
        <w:rPr>
          <w:b/>
          <w:bCs/>
        </w:rPr>
      </w:pPr>
      <w:r w:rsidRPr="008D08DE">
        <w:rPr>
          <w:b/>
          <w:bCs/>
        </w:rPr>
        <w:t>6. Практические и исследовательские приёмы</w:t>
      </w:r>
    </w:p>
    <w:p w14:paraId="0DCA9888" w14:textId="77777777" w:rsidR="00406769" w:rsidRPr="008D08DE" w:rsidRDefault="00406769" w:rsidP="00235325">
      <w:pPr>
        <w:shd w:val="clear" w:color="auto" w:fill="FFFFFF"/>
      </w:pPr>
      <w:r w:rsidRPr="008D08DE">
        <w:t>Учат анализировать и применять знания.</w:t>
      </w:r>
    </w:p>
    <w:p w14:paraId="304A4338" w14:textId="77777777" w:rsidR="00406769" w:rsidRPr="008D08DE" w:rsidRDefault="00406769">
      <w:pPr>
        <w:numPr>
          <w:ilvl w:val="0"/>
          <w:numId w:val="58"/>
        </w:numPr>
        <w:shd w:val="clear" w:color="auto" w:fill="FFFFFF"/>
      </w:pPr>
      <w:r w:rsidRPr="008D08DE">
        <w:rPr>
          <w:b/>
          <w:bCs/>
        </w:rPr>
        <w:t>Наблюдение за языковыми явлениями</w:t>
      </w:r>
      <w:r w:rsidRPr="008D08DE">
        <w:t>. Например, сравнение слов с приставками и предлогами, выявление различий.</w:t>
      </w:r>
    </w:p>
    <w:p w14:paraId="2C017C75" w14:textId="77777777" w:rsidR="00406769" w:rsidRPr="008D08DE" w:rsidRDefault="00406769">
      <w:pPr>
        <w:numPr>
          <w:ilvl w:val="0"/>
          <w:numId w:val="58"/>
        </w:numPr>
        <w:shd w:val="clear" w:color="auto" w:fill="FFFFFF"/>
      </w:pPr>
      <w:r w:rsidRPr="008D08DE">
        <w:rPr>
          <w:b/>
          <w:bCs/>
        </w:rPr>
        <w:t>Классификация слов</w:t>
      </w:r>
      <w:r w:rsidRPr="008D08DE">
        <w:t> по заданным признакам (по роду, числу, склонениям).</w:t>
      </w:r>
    </w:p>
    <w:p w14:paraId="27587655" w14:textId="77777777" w:rsidR="00235325" w:rsidRPr="008D08DE" w:rsidRDefault="00406769">
      <w:pPr>
        <w:numPr>
          <w:ilvl w:val="0"/>
          <w:numId w:val="58"/>
        </w:numPr>
        <w:shd w:val="clear" w:color="auto" w:fill="FFFFFF"/>
      </w:pPr>
      <w:r w:rsidRPr="008D08DE">
        <w:rPr>
          <w:b/>
          <w:bCs/>
        </w:rPr>
        <w:t>Редактирование текстов</w:t>
      </w:r>
      <w:r w:rsidRPr="008D08DE">
        <w:t>. Ученики исправляют стилистические и грамматические</w:t>
      </w:r>
    </w:p>
    <w:p w14:paraId="5010686C" w14:textId="4513E582" w:rsidR="00406769" w:rsidRPr="008D08DE" w:rsidRDefault="00406769" w:rsidP="00235325">
      <w:pPr>
        <w:shd w:val="clear" w:color="auto" w:fill="FFFFFF"/>
        <w:ind w:left="720"/>
      </w:pPr>
      <w:r w:rsidRPr="008D08DE">
        <w:t> ошибки в небольших рассказах.</w:t>
      </w:r>
    </w:p>
    <w:p w14:paraId="581F7A9B" w14:textId="1F088C08" w:rsidR="00406769" w:rsidRPr="008D08DE" w:rsidRDefault="00406769">
      <w:pPr>
        <w:numPr>
          <w:ilvl w:val="0"/>
          <w:numId w:val="58"/>
        </w:numPr>
        <w:shd w:val="clear" w:color="auto" w:fill="FFFFFF"/>
      </w:pPr>
      <w:r w:rsidRPr="008D08DE">
        <w:rPr>
          <w:b/>
          <w:bCs/>
        </w:rPr>
        <w:t>Поиск закономерностей</w:t>
      </w:r>
      <w:r w:rsidRPr="008D08DE">
        <w:t>. Например, анализ чередований в корнях (</w:t>
      </w:r>
      <w:r w:rsidRPr="008D08DE">
        <w:rPr>
          <w:i/>
          <w:iCs/>
        </w:rPr>
        <w:t>лаг-/лож-</w:t>
      </w:r>
      <w:r w:rsidRPr="008D08DE">
        <w:t>, </w:t>
      </w:r>
      <w:r w:rsidRPr="008D08DE">
        <w:rPr>
          <w:i/>
          <w:iCs/>
        </w:rPr>
        <w:t>раст-/рос-</w:t>
      </w:r>
      <w:r w:rsidRPr="008D08DE">
        <w:t>).</w:t>
      </w:r>
    </w:p>
    <w:p w14:paraId="4AAF634D" w14:textId="77777777" w:rsidR="00406769" w:rsidRPr="008D08DE" w:rsidRDefault="00406769" w:rsidP="00235325">
      <w:pPr>
        <w:shd w:val="clear" w:color="auto" w:fill="FFFFFF"/>
      </w:pPr>
      <w:r w:rsidRPr="008D08DE">
        <w:rPr>
          <w:b/>
          <w:bCs/>
        </w:rPr>
        <w:t>Результаты применения приёмов</w:t>
      </w:r>
      <w:r w:rsidRPr="008D08DE">
        <w:t>:</w:t>
      </w:r>
    </w:p>
    <w:p w14:paraId="45815664" w14:textId="77777777" w:rsidR="00406769" w:rsidRPr="008D08DE" w:rsidRDefault="00406769">
      <w:pPr>
        <w:numPr>
          <w:ilvl w:val="0"/>
          <w:numId w:val="59"/>
        </w:numPr>
        <w:shd w:val="clear" w:color="auto" w:fill="FFFFFF"/>
      </w:pPr>
      <w:r w:rsidRPr="008D08DE">
        <w:t>повышение мотивации к изучению русского языка;</w:t>
      </w:r>
    </w:p>
    <w:p w14:paraId="0DDC16DE" w14:textId="77777777" w:rsidR="00406769" w:rsidRPr="008D08DE" w:rsidRDefault="00406769">
      <w:pPr>
        <w:numPr>
          <w:ilvl w:val="0"/>
          <w:numId w:val="59"/>
        </w:numPr>
        <w:shd w:val="clear" w:color="auto" w:fill="FFFFFF"/>
      </w:pPr>
      <w:r w:rsidRPr="008D08DE">
        <w:t>развитие памяти, внимания, мышления;</w:t>
      </w:r>
    </w:p>
    <w:p w14:paraId="4F6602A3" w14:textId="77777777" w:rsidR="00406769" w:rsidRPr="008D08DE" w:rsidRDefault="00406769">
      <w:pPr>
        <w:numPr>
          <w:ilvl w:val="0"/>
          <w:numId w:val="59"/>
        </w:numPr>
        <w:shd w:val="clear" w:color="auto" w:fill="FFFFFF"/>
      </w:pPr>
      <w:r w:rsidRPr="008D08DE">
        <w:t>обогащение словарного запаса;</w:t>
      </w:r>
    </w:p>
    <w:p w14:paraId="178005B4" w14:textId="77777777" w:rsidR="00406769" w:rsidRPr="008D08DE" w:rsidRDefault="00406769">
      <w:pPr>
        <w:numPr>
          <w:ilvl w:val="0"/>
          <w:numId w:val="59"/>
        </w:numPr>
        <w:shd w:val="clear" w:color="auto" w:fill="FFFFFF"/>
      </w:pPr>
      <w:r w:rsidRPr="008D08DE">
        <w:t>формирование навыков самостоятельной работы;</w:t>
      </w:r>
    </w:p>
    <w:p w14:paraId="184C9D23" w14:textId="3E100B5B" w:rsidR="00794486" w:rsidRPr="008D08DE" w:rsidRDefault="00406769">
      <w:pPr>
        <w:numPr>
          <w:ilvl w:val="0"/>
          <w:numId w:val="59"/>
        </w:numPr>
        <w:shd w:val="clear" w:color="auto" w:fill="FFFFFF"/>
      </w:pPr>
      <w:r w:rsidRPr="008D08DE">
        <w:t>создание ситуации успеха для каждого ученика.</w:t>
      </w:r>
    </w:p>
    <w:p w14:paraId="2AD9ADA0" w14:textId="77777777" w:rsidR="00235325" w:rsidRPr="008D08DE" w:rsidRDefault="00235325" w:rsidP="00235325">
      <w:pPr>
        <w:shd w:val="clear" w:color="auto" w:fill="FFFFFF"/>
        <w:ind w:left="720"/>
      </w:pPr>
    </w:p>
    <w:p w14:paraId="3F7248A7" w14:textId="564A6227" w:rsidR="00794486" w:rsidRPr="008D08DE" w:rsidRDefault="00794486" w:rsidP="00235325">
      <w:pPr>
        <w:tabs>
          <w:tab w:val="left" w:pos="0"/>
        </w:tabs>
        <w:autoSpaceDE w:val="0"/>
        <w:autoSpaceDN w:val="0"/>
        <w:adjustRightInd w:val="0"/>
        <w:jc w:val="both"/>
      </w:pPr>
      <w:r w:rsidRPr="008D08DE">
        <w:rPr>
          <w:b/>
          <w:spacing w:val="-4"/>
        </w:rPr>
        <w:t>Формы</w:t>
      </w:r>
      <w:r w:rsidRPr="008D08DE">
        <w:rPr>
          <w:b/>
        </w:rPr>
        <w:tab/>
      </w:r>
      <w:r w:rsidRPr="008D08DE">
        <w:rPr>
          <w:b/>
          <w:spacing w:val="-2"/>
        </w:rPr>
        <w:t>организации</w:t>
      </w:r>
      <w:r w:rsidRPr="008D08DE">
        <w:rPr>
          <w:b/>
        </w:rPr>
        <w:tab/>
      </w:r>
      <w:r w:rsidRPr="008D08DE">
        <w:rPr>
          <w:b/>
          <w:spacing w:val="-2"/>
        </w:rPr>
        <w:t>образовательного</w:t>
      </w:r>
      <w:r w:rsidRPr="008D08DE">
        <w:rPr>
          <w:b/>
        </w:rPr>
        <w:tab/>
      </w:r>
      <w:r w:rsidRPr="008D08DE">
        <w:rPr>
          <w:b/>
          <w:spacing w:val="-2"/>
        </w:rPr>
        <w:t>процесса:</w:t>
      </w:r>
      <w:r w:rsidRPr="008D08DE">
        <w:rPr>
          <w:b/>
        </w:rPr>
        <w:tab/>
      </w:r>
    </w:p>
    <w:p w14:paraId="76832DDB" w14:textId="77777777" w:rsidR="00406769" w:rsidRPr="008D08DE" w:rsidRDefault="00406769" w:rsidP="00794486">
      <w:pPr>
        <w:ind w:right="291"/>
        <w:jc w:val="both"/>
        <w:rPr>
          <w:spacing w:val="-2"/>
          <w:highlight w:val="yellow"/>
        </w:rPr>
      </w:pPr>
    </w:p>
    <w:p w14:paraId="02A640C7" w14:textId="77777777" w:rsidR="00235325" w:rsidRPr="008D08DE" w:rsidRDefault="00406769">
      <w:pPr>
        <w:numPr>
          <w:ilvl w:val="0"/>
          <w:numId w:val="60"/>
        </w:numPr>
        <w:shd w:val="clear" w:color="auto" w:fill="FFFFFF"/>
      </w:pPr>
      <w:r w:rsidRPr="008D08DE">
        <w:rPr>
          <w:b/>
          <w:bCs/>
        </w:rPr>
        <w:t>Фронтальная</w:t>
      </w:r>
      <w:r w:rsidRPr="008D08DE">
        <w:t> </w:t>
      </w:r>
    </w:p>
    <w:p w14:paraId="66DD5313" w14:textId="77777777" w:rsidR="00235325" w:rsidRPr="008D08DE" w:rsidRDefault="00406769">
      <w:pPr>
        <w:numPr>
          <w:ilvl w:val="0"/>
          <w:numId w:val="60"/>
        </w:numPr>
        <w:shd w:val="clear" w:color="auto" w:fill="FFFFFF"/>
      </w:pPr>
      <w:r w:rsidRPr="008D08DE">
        <w:rPr>
          <w:b/>
          <w:bCs/>
        </w:rPr>
        <w:t>Групповая</w:t>
      </w:r>
      <w:r w:rsidRPr="008D08DE">
        <w:t> </w:t>
      </w:r>
    </w:p>
    <w:p w14:paraId="5E59A44B" w14:textId="77777777" w:rsidR="00235325" w:rsidRPr="008D08DE" w:rsidRDefault="00235325">
      <w:pPr>
        <w:numPr>
          <w:ilvl w:val="0"/>
          <w:numId w:val="60"/>
        </w:numPr>
        <w:shd w:val="clear" w:color="auto" w:fill="FFFFFF"/>
      </w:pPr>
      <w:r w:rsidRPr="008D08DE">
        <w:rPr>
          <w:b/>
          <w:bCs/>
        </w:rPr>
        <w:t>Парная работа</w:t>
      </w:r>
    </w:p>
    <w:p w14:paraId="35808CE3" w14:textId="2E40B6C6" w:rsidR="00235325" w:rsidRPr="008D08DE" w:rsidRDefault="00406769">
      <w:pPr>
        <w:numPr>
          <w:ilvl w:val="0"/>
          <w:numId w:val="60"/>
        </w:numPr>
        <w:shd w:val="clear" w:color="auto" w:fill="FFFFFF"/>
      </w:pPr>
      <w:r w:rsidRPr="008D08DE">
        <w:rPr>
          <w:b/>
          <w:bCs/>
        </w:rPr>
        <w:t>Индивидуальная</w:t>
      </w:r>
      <w:r w:rsidR="00235325" w:rsidRPr="008D08DE">
        <w:rPr>
          <w:b/>
          <w:bCs/>
        </w:rPr>
        <w:t xml:space="preserve"> </w:t>
      </w:r>
    </w:p>
    <w:p w14:paraId="0CF7250A" w14:textId="4A41EECC" w:rsidR="00406769" w:rsidRPr="008D08DE" w:rsidRDefault="00235325">
      <w:pPr>
        <w:numPr>
          <w:ilvl w:val="0"/>
          <w:numId w:val="60"/>
        </w:numPr>
        <w:shd w:val="clear" w:color="auto" w:fill="FFFFFF"/>
      </w:pPr>
      <w:r w:rsidRPr="008D08DE">
        <w:t>Н</w:t>
      </w:r>
      <w:r w:rsidR="00406769" w:rsidRPr="008D08DE">
        <w:rPr>
          <w:b/>
          <w:bCs/>
        </w:rPr>
        <w:t>етрадиционные формы уроков</w:t>
      </w:r>
      <w:r w:rsidR="00406769" w:rsidRPr="008D08DE">
        <w:t>:</w:t>
      </w:r>
    </w:p>
    <w:p w14:paraId="2BE7063D" w14:textId="4390BA85" w:rsidR="006003F0" w:rsidRPr="008D08DE" w:rsidRDefault="00406769">
      <w:pPr>
        <w:pStyle w:val="a3"/>
        <w:numPr>
          <w:ilvl w:val="0"/>
          <w:numId w:val="68"/>
        </w:numPr>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Игровые формы</w:t>
      </w:r>
      <w:r w:rsidR="006003F0" w:rsidRPr="008D08DE">
        <w:rPr>
          <w:rFonts w:ascii="Times New Roman" w:hAnsi="Times New Roman" w:cs="Times New Roman"/>
          <w:sz w:val="24"/>
          <w:szCs w:val="24"/>
        </w:rPr>
        <w:t>:</w:t>
      </w:r>
    </w:p>
    <w:p w14:paraId="09DE521E" w14:textId="77777777" w:rsidR="006003F0" w:rsidRPr="008D08DE" w:rsidRDefault="00406769" w:rsidP="006003F0">
      <w:pPr>
        <w:pStyle w:val="a3"/>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«Орфографический бой»</w:t>
      </w:r>
      <w:r w:rsidRPr="008D08DE">
        <w:rPr>
          <w:rFonts w:ascii="Times New Roman" w:hAnsi="Times New Roman" w:cs="Times New Roman"/>
          <w:sz w:val="24"/>
          <w:szCs w:val="24"/>
        </w:rPr>
        <w:t> — соревнование между рядами на правильное написание слов.</w:t>
      </w:r>
    </w:p>
    <w:p w14:paraId="7A4ECE68" w14:textId="77777777" w:rsidR="006003F0" w:rsidRPr="008D08DE" w:rsidRDefault="00406769" w:rsidP="006003F0">
      <w:pPr>
        <w:pStyle w:val="a3"/>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«Путешествие по Стране Слов»</w:t>
      </w:r>
      <w:r w:rsidRPr="008D08DE">
        <w:rPr>
          <w:rFonts w:ascii="Times New Roman" w:hAnsi="Times New Roman" w:cs="Times New Roman"/>
          <w:sz w:val="24"/>
          <w:szCs w:val="24"/>
        </w:rPr>
        <w:t> —квест с заданиями на разные темы </w:t>
      </w:r>
    </w:p>
    <w:p w14:paraId="51D55F33" w14:textId="77777777" w:rsidR="006003F0" w:rsidRPr="008D08DE" w:rsidRDefault="00406769" w:rsidP="006003F0">
      <w:pPr>
        <w:pStyle w:val="a3"/>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sz w:val="24"/>
          <w:szCs w:val="24"/>
        </w:rPr>
        <w:t>(фонетика, лексика, орфография).</w:t>
      </w:r>
    </w:p>
    <w:p w14:paraId="13425A88" w14:textId="77777777" w:rsidR="006003F0" w:rsidRPr="008D08DE" w:rsidRDefault="00406769" w:rsidP="006003F0">
      <w:pPr>
        <w:pStyle w:val="a3"/>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Дидактические игры:</w:t>
      </w:r>
      <w:r w:rsidRPr="008D08DE">
        <w:rPr>
          <w:rFonts w:ascii="Times New Roman" w:hAnsi="Times New Roman" w:cs="Times New Roman"/>
          <w:sz w:val="24"/>
          <w:szCs w:val="24"/>
        </w:rPr>
        <w:t> «Собери слово», «Найди ошибку», «Расшифруй послание».</w:t>
      </w:r>
    </w:p>
    <w:p w14:paraId="7AF95C66" w14:textId="05E3E7DA" w:rsidR="00406769" w:rsidRPr="008D08DE" w:rsidRDefault="00406769" w:rsidP="006003F0">
      <w:pPr>
        <w:pStyle w:val="a3"/>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Ролевые игры:</w:t>
      </w:r>
      <w:r w:rsidRPr="008D08DE">
        <w:rPr>
          <w:rFonts w:ascii="Times New Roman" w:hAnsi="Times New Roman" w:cs="Times New Roman"/>
          <w:sz w:val="24"/>
          <w:szCs w:val="24"/>
        </w:rPr>
        <w:t> «Редактор газеты», «Учитель и ученик», «Интервью у героя сказки».</w:t>
      </w:r>
    </w:p>
    <w:p w14:paraId="4B5AB7E1" w14:textId="07D29878" w:rsidR="00406769" w:rsidRPr="008D08DE" w:rsidRDefault="00406769">
      <w:pPr>
        <w:pStyle w:val="a3"/>
        <w:numPr>
          <w:ilvl w:val="0"/>
          <w:numId w:val="68"/>
        </w:numPr>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Проектная деятельность</w:t>
      </w:r>
      <w:r w:rsidRPr="008D08DE">
        <w:rPr>
          <w:rFonts w:ascii="Times New Roman" w:hAnsi="Times New Roman" w:cs="Times New Roman"/>
          <w:sz w:val="24"/>
          <w:szCs w:val="24"/>
        </w:rPr>
        <w:t> — долгосрочные задания с практическим результатом.</w:t>
      </w:r>
    </w:p>
    <w:p w14:paraId="724D1245" w14:textId="0380662D" w:rsidR="00406769" w:rsidRPr="008D08DE" w:rsidRDefault="00406769" w:rsidP="006003F0">
      <w:pPr>
        <w:shd w:val="clear" w:color="auto" w:fill="FFFFFF"/>
        <w:ind w:left="720"/>
      </w:pPr>
      <w:r w:rsidRPr="008D08DE">
        <w:rPr>
          <w:b/>
          <w:bCs/>
        </w:rPr>
        <w:t>1 </w:t>
      </w:r>
      <w:r w:rsidR="006003F0" w:rsidRPr="008D08DE">
        <w:rPr>
          <w:b/>
          <w:bCs/>
        </w:rPr>
        <w:t>год обучения</w:t>
      </w:r>
      <w:r w:rsidRPr="008D08DE">
        <w:rPr>
          <w:b/>
          <w:bCs/>
        </w:rPr>
        <w:t>:</w:t>
      </w:r>
      <w:r w:rsidRPr="008D08DE">
        <w:t> альбом «Мои первые буквы».</w:t>
      </w:r>
    </w:p>
    <w:p w14:paraId="11C2D19D" w14:textId="0D810C2F" w:rsidR="00406769" w:rsidRPr="008D08DE" w:rsidRDefault="00406769" w:rsidP="006003F0">
      <w:pPr>
        <w:shd w:val="clear" w:color="auto" w:fill="FFFFFF"/>
        <w:ind w:left="720"/>
      </w:pPr>
      <w:r w:rsidRPr="008D08DE">
        <w:rPr>
          <w:b/>
          <w:bCs/>
        </w:rPr>
        <w:t>2 </w:t>
      </w:r>
      <w:r w:rsidR="006003F0" w:rsidRPr="008D08DE">
        <w:rPr>
          <w:b/>
          <w:bCs/>
        </w:rPr>
        <w:t>год обучения</w:t>
      </w:r>
      <w:r w:rsidRPr="008D08DE">
        <w:rPr>
          <w:b/>
          <w:bCs/>
        </w:rPr>
        <w:t>:</w:t>
      </w:r>
      <w:r w:rsidRPr="008D08DE">
        <w:t> книжка-малышка «Загадки о животных».</w:t>
      </w:r>
    </w:p>
    <w:p w14:paraId="79F020EA" w14:textId="306F8A44" w:rsidR="00406769" w:rsidRPr="008D08DE" w:rsidRDefault="00406769" w:rsidP="006003F0">
      <w:pPr>
        <w:shd w:val="clear" w:color="auto" w:fill="FFFFFF"/>
        <w:ind w:left="720"/>
      </w:pPr>
      <w:r w:rsidRPr="008D08DE">
        <w:rPr>
          <w:b/>
          <w:bCs/>
        </w:rPr>
        <w:t>3 </w:t>
      </w:r>
      <w:r w:rsidR="006003F0" w:rsidRPr="008D08DE">
        <w:rPr>
          <w:b/>
          <w:bCs/>
        </w:rPr>
        <w:t>год обучения</w:t>
      </w:r>
      <w:r w:rsidRPr="008D08DE">
        <w:rPr>
          <w:b/>
          <w:bCs/>
        </w:rPr>
        <w:t>:</w:t>
      </w:r>
      <w:r w:rsidRPr="008D08DE">
        <w:t> газета «Секреты русского языка».</w:t>
      </w:r>
    </w:p>
    <w:p w14:paraId="0C2BA9A5" w14:textId="32741D95" w:rsidR="00406769" w:rsidRPr="008D08DE" w:rsidRDefault="00406769" w:rsidP="006003F0">
      <w:pPr>
        <w:shd w:val="clear" w:color="auto" w:fill="FFFFFF"/>
        <w:ind w:left="720"/>
      </w:pPr>
      <w:r w:rsidRPr="008D08DE">
        <w:rPr>
          <w:b/>
          <w:bCs/>
        </w:rPr>
        <w:t>4 </w:t>
      </w:r>
      <w:r w:rsidR="006003F0" w:rsidRPr="008D08DE">
        <w:rPr>
          <w:b/>
          <w:bCs/>
        </w:rPr>
        <w:t>год обучения</w:t>
      </w:r>
      <w:r w:rsidRPr="008D08DE">
        <w:rPr>
          <w:b/>
          <w:bCs/>
        </w:rPr>
        <w:t>:</w:t>
      </w:r>
      <w:r w:rsidRPr="008D08DE">
        <w:t> исследовательский проект «История одного слова».</w:t>
      </w:r>
    </w:p>
    <w:p w14:paraId="352EE92B" w14:textId="1A775526" w:rsidR="00406769" w:rsidRPr="008D08DE" w:rsidRDefault="00406769">
      <w:pPr>
        <w:pStyle w:val="a3"/>
        <w:numPr>
          <w:ilvl w:val="0"/>
          <w:numId w:val="68"/>
        </w:numPr>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Уроки-исследования</w:t>
      </w:r>
      <w:r w:rsidRPr="008D08DE">
        <w:rPr>
          <w:rFonts w:ascii="Times New Roman" w:hAnsi="Times New Roman" w:cs="Times New Roman"/>
          <w:sz w:val="24"/>
          <w:szCs w:val="24"/>
        </w:rPr>
        <w:t> — поиск ответов на проблемные вопросы.</w:t>
      </w:r>
    </w:p>
    <w:p w14:paraId="63B3D629" w14:textId="77777777" w:rsidR="00406769" w:rsidRPr="008D08DE" w:rsidRDefault="00406769" w:rsidP="006003F0">
      <w:pPr>
        <w:shd w:val="clear" w:color="auto" w:fill="FFFFFF"/>
        <w:ind w:left="720"/>
      </w:pPr>
      <w:r w:rsidRPr="008D08DE">
        <w:t>«Почему некоторые слова выходят из употребления?»;</w:t>
      </w:r>
    </w:p>
    <w:p w14:paraId="052BBDF0" w14:textId="77777777" w:rsidR="00406769" w:rsidRPr="008D08DE" w:rsidRDefault="00406769" w:rsidP="006003F0">
      <w:pPr>
        <w:shd w:val="clear" w:color="auto" w:fill="FFFFFF"/>
        <w:ind w:left="720"/>
      </w:pPr>
      <w:r w:rsidRPr="008D08DE">
        <w:t>«Как появились фразеологизмы?»;</w:t>
      </w:r>
    </w:p>
    <w:p w14:paraId="7A2247E5" w14:textId="77777777" w:rsidR="00406769" w:rsidRPr="008D08DE" w:rsidRDefault="00406769" w:rsidP="006003F0">
      <w:pPr>
        <w:shd w:val="clear" w:color="auto" w:fill="FFFFFF"/>
        <w:ind w:left="720"/>
      </w:pPr>
      <w:r w:rsidRPr="008D08DE">
        <w:t>«Зачем нужны знаки препинания?».</w:t>
      </w:r>
    </w:p>
    <w:p w14:paraId="102D26BD" w14:textId="3FEEE0D2" w:rsidR="00406769" w:rsidRPr="008D08DE" w:rsidRDefault="00406769">
      <w:pPr>
        <w:pStyle w:val="a3"/>
        <w:numPr>
          <w:ilvl w:val="0"/>
          <w:numId w:val="68"/>
        </w:numPr>
        <w:shd w:val="clear" w:color="auto" w:fill="FFFFFF"/>
        <w:spacing w:after="0" w:line="240" w:lineRule="auto"/>
        <w:rPr>
          <w:rFonts w:ascii="Times New Roman" w:hAnsi="Times New Roman" w:cs="Times New Roman"/>
          <w:sz w:val="24"/>
          <w:szCs w:val="24"/>
        </w:rPr>
      </w:pPr>
      <w:r w:rsidRPr="008D08DE">
        <w:rPr>
          <w:rFonts w:ascii="Times New Roman" w:hAnsi="Times New Roman" w:cs="Times New Roman"/>
          <w:b/>
          <w:bCs/>
          <w:sz w:val="24"/>
          <w:szCs w:val="24"/>
        </w:rPr>
        <w:t>Творческие мастерские</w:t>
      </w:r>
      <w:r w:rsidRPr="008D08DE">
        <w:rPr>
          <w:rFonts w:ascii="Times New Roman" w:hAnsi="Times New Roman" w:cs="Times New Roman"/>
          <w:sz w:val="24"/>
          <w:szCs w:val="24"/>
        </w:rPr>
        <w:t> — развитие креативного мышления.</w:t>
      </w:r>
    </w:p>
    <w:p w14:paraId="2F33CE98" w14:textId="77777777" w:rsidR="00406769" w:rsidRPr="008D08DE" w:rsidRDefault="00406769" w:rsidP="006003F0">
      <w:pPr>
        <w:shd w:val="clear" w:color="auto" w:fill="FFFFFF"/>
        <w:ind w:left="720"/>
      </w:pPr>
      <w:r w:rsidRPr="008D08DE">
        <w:t>сочинение сказок;</w:t>
      </w:r>
    </w:p>
    <w:p w14:paraId="71895DF4" w14:textId="77777777" w:rsidR="00406769" w:rsidRPr="008D08DE" w:rsidRDefault="00406769" w:rsidP="006003F0">
      <w:pPr>
        <w:shd w:val="clear" w:color="auto" w:fill="FFFFFF"/>
        <w:ind w:left="720"/>
      </w:pPr>
      <w:r w:rsidRPr="008D08DE">
        <w:t>создание комиксов с подписями;</w:t>
      </w:r>
    </w:p>
    <w:p w14:paraId="3DE65772" w14:textId="77777777" w:rsidR="00406769" w:rsidRPr="008D08DE" w:rsidRDefault="00406769" w:rsidP="006003F0">
      <w:pPr>
        <w:shd w:val="clear" w:color="auto" w:fill="FFFFFF"/>
        <w:ind w:left="720"/>
      </w:pPr>
      <w:r w:rsidRPr="008D08DE">
        <w:t>подбор рифм к словам;</w:t>
      </w:r>
    </w:p>
    <w:p w14:paraId="48B5895B" w14:textId="77777777" w:rsidR="00406769" w:rsidRPr="008D08DE" w:rsidRDefault="00406769" w:rsidP="006003F0">
      <w:pPr>
        <w:shd w:val="clear" w:color="auto" w:fill="FFFFFF"/>
        <w:ind w:left="720"/>
      </w:pPr>
      <w:r w:rsidRPr="008D08DE">
        <w:t>составление мини-рассказов по опорным словам.</w:t>
      </w:r>
    </w:p>
    <w:p w14:paraId="776332D5" w14:textId="77777777" w:rsidR="00406769" w:rsidRPr="008D08DE" w:rsidRDefault="00CF6F53" w:rsidP="006003F0">
      <w:r>
        <w:pict w14:anchorId="07F64537">
          <v:rect id="_x0000_i1025" style="width:0;height:1.5pt" o:hralign="center" o:hrstd="t" o:hr="t" fillcolor="#a0a0a0" stroked="f"/>
        </w:pict>
      </w:r>
    </w:p>
    <w:p w14:paraId="33A22039" w14:textId="77777777" w:rsidR="00406769" w:rsidRPr="008D08DE" w:rsidRDefault="00406769" w:rsidP="006003F0">
      <w:pPr>
        <w:shd w:val="clear" w:color="auto" w:fill="FFFFFF"/>
        <w:outlineLvl w:val="1"/>
        <w:rPr>
          <w:b/>
          <w:bCs/>
        </w:rPr>
      </w:pPr>
      <w:r w:rsidRPr="008D08DE">
        <w:rPr>
          <w:b/>
          <w:bCs/>
        </w:rPr>
        <w:t>Формы внеурочной деятельности</w:t>
      </w:r>
    </w:p>
    <w:p w14:paraId="6DBAF482" w14:textId="77777777" w:rsidR="00406769" w:rsidRPr="008D08DE" w:rsidRDefault="00406769">
      <w:pPr>
        <w:numPr>
          <w:ilvl w:val="0"/>
          <w:numId w:val="61"/>
        </w:numPr>
        <w:shd w:val="clear" w:color="auto" w:fill="FFFFFF"/>
      </w:pPr>
      <w:r w:rsidRPr="008D08DE">
        <w:rPr>
          <w:b/>
          <w:bCs/>
        </w:rPr>
        <w:t>Олимпиады и конкурсы</w:t>
      </w:r>
      <w:r w:rsidRPr="008D08DE">
        <w:t> по русскому языку.</w:t>
      </w:r>
    </w:p>
    <w:p w14:paraId="38431C35" w14:textId="77777777" w:rsidR="00406769" w:rsidRPr="008D08DE" w:rsidRDefault="00406769">
      <w:pPr>
        <w:numPr>
          <w:ilvl w:val="0"/>
          <w:numId w:val="61"/>
        </w:numPr>
        <w:shd w:val="clear" w:color="auto" w:fill="FFFFFF"/>
      </w:pPr>
      <w:r w:rsidRPr="008D08DE">
        <w:rPr>
          <w:b/>
          <w:bCs/>
        </w:rPr>
        <w:t>Викторины</w:t>
      </w:r>
      <w:r w:rsidRPr="008D08DE">
        <w:t> («Знатоки орфографии», «Путешествие в страну Грамматику»).</w:t>
      </w:r>
    </w:p>
    <w:p w14:paraId="23FAA6F2" w14:textId="77777777" w:rsidR="00406769" w:rsidRPr="008D08DE" w:rsidRDefault="00406769">
      <w:pPr>
        <w:numPr>
          <w:ilvl w:val="0"/>
          <w:numId w:val="61"/>
        </w:numPr>
        <w:shd w:val="clear" w:color="auto" w:fill="FFFFFF"/>
      </w:pPr>
      <w:r w:rsidRPr="008D08DE">
        <w:rPr>
          <w:b/>
          <w:bCs/>
        </w:rPr>
        <w:t>Предметные недели</w:t>
      </w:r>
      <w:r w:rsidRPr="008D08DE">
        <w:t> с мероприятиями:</w:t>
      </w:r>
    </w:p>
    <w:p w14:paraId="61E35007" w14:textId="77777777" w:rsidR="00406769" w:rsidRPr="008D08DE" w:rsidRDefault="00406769">
      <w:pPr>
        <w:numPr>
          <w:ilvl w:val="1"/>
          <w:numId w:val="61"/>
        </w:numPr>
        <w:shd w:val="clear" w:color="auto" w:fill="FFFFFF"/>
      </w:pPr>
      <w:r w:rsidRPr="008D08DE">
        <w:t>выставка «Моя любимая книга»;</w:t>
      </w:r>
    </w:p>
    <w:p w14:paraId="68821823" w14:textId="77777777" w:rsidR="00406769" w:rsidRPr="008D08DE" w:rsidRDefault="00406769">
      <w:pPr>
        <w:numPr>
          <w:ilvl w:val="1"/>
          <w:numId w:val="61"/>
        </w:numPr>
        <w:shd w:val="clear" w:color="auto" w:fill="FFFFFF"/>
      </w:pPr>
      <w:r w:rsidRPr="008D08DE">
        <w:t>конкурс чтецов;</w:t>
      </w:r>
    </w:p>
    <w:p w14:paraId="61E4D4F9" w14:textId="77777777" w:rsidR="00406769" w:rsidRPr="008D08DE" w:rsidRDefault="00406769">
      <w:pPr>
        <w:numPr>
          <w:ilvl w:val="1"/>
          <w:numId w:val="61"/>
        </w:numPr>
        <w:shd w:val="clear" w:color="auto" w:fill="FFFFFF"/>
      </w:pPr>
      <w:r w:rsidRPr="008D08DE">
        <w:t>лингвистический КВН.</w:t>
      </w:r>
    </w:p>
    <w:p w14:paraId="6AA189EA" w14:textId="3F110079" w:rsidR="00406769" w:rsidRPr="008D08DE" w:rsidRDefault="00406769">
      <w:pPr>
        <w:numPr>
          <w:ilvl w:val="0"/>
          <w:numId w:val="61"/>
        </w:numPr>
        <w:shd w:val="clear" w:color="auto" w:fill="FFFFFF"/>
      </w:pPr>
      <w:r w:rsidRPr="008D08DE">
        <w:rPr>
          <w:b/>
          <w:bCs/>
        </w:rPr>
        <w:t>Исследовательские проекты</w:t>
      </w:r>
      <w:r w:rsidRPr="008D08DE">
        <w:t> для младших школьников.</w:t>
      </w:r>
    </w:p>
    <w:p w14:paraId="5234BA56" w14:textId="77777777" w:rsidR="00406769" w:rsidRPr="008D08DE" w:rsidRDefault="00406769" w:rsidP="006003F0">
      <w:pPr>
        <w:shd w:val="clear" w:color="auto" w:fill="FFFFFF"/>
        <w:outlineLvl w:val="1"/>
        <w:rPr>
          <w:b/>
          <w:bCs/>
        </w:rPr>
      </w:pPr>
      <w:r w:rsidRPr="008D08DE">
        <w:rPr>
          <w:b/>
          <w:bCs/>
        </w:rPr>
        <w:t>Рекомендации по выбору форм</w:t>
      </w:r>
    </w:p>
    <w:p w14:paraId="4BDD5766" w14:textId="0A4BF488" w:rsidR="00406769" w:rsidRPr="008D08DE" w:rsidRDefault="00406769">
      <w:pPr>
        <w:numPr>
          <w:ilvl w:val="0"/>
          <w:numId w:val="62"/>
        </w:numPr>
        <w:shd w:val="clear" w:color="auto" w:fill="FFFFFF"/>
      </w:pPr>
      <w:r w:rsidRPr="008D08DE">
        <w:rPr>
          <w:b/>
          <w:bCs/>
        </w:rPr>
        <w:t>Для 1 класса</w:t>
      </w:r>
      <w:r w:rsidRPr="008D08DE">
        <w:t> акцент на игровых формах, наглядности, коротких заданиях.</w:t>
      </w:r>
    </w:p>
    <w:p w14:paraId="056EBBF3" w14:textId="132F0410" w:rsidR="00406769" w:rsidRPr="008D08DE" w:rsidRDefault="00406769">
      <w:pPr>
        <w:numPr>
          <w:ilvl w:val="0"/>
          <w:numId w:val="62"/>
        </w:numPr>
        <w:shd w:val="clear" w:color="auto" w:fill="FFFFFF"/>
      </w:pPr>
      <w:r w:rsidRPr="008D08DE">
        <w:rPr>
          <w:b/>
          <w:bCs/>
        </w:rPr>
        <w:t>Во 2 классе</w:t>
      </w:r>
      <w:r w:rsidRPr="008D08DE">
        <w:t> постепенно ввод</w:t>
      </w:r>
      <w:r w:rsidR="00556D8C" w:rsidRPr="008D08DE">
        <w:t>ят</w:t>
      </w:r>
      <w:r w:rsidRPr="008D08DE">
        <w:t> парную и групповую работу, простые проекты.</w:t>
      </w:r>
    </w:p>
    <w:p w14:paraId="042D0F3B" w14:textId="169F72B1" w:rsidR="00406769" w:rsidRPr="008D08DE" w:rsidRDefault="00406769">
      <w:pPr>
        <w:numPr>
          <w:ilvl w:val="0"/>
          <w:numId w:val="62"/>
        </w:numPr>
        <w:shd w:val="clear" w:color="auto" w:fill="FFFFFF"/>
      </w:pPr>
      <w:r w:rsidRPr="008D08DE">
        <w:rPr>
          <w:b/>
          <w:bCs/>
        </w:rPr>
        <w:t>В 3 классе</w:t>
      </w:r>
      <w:r w:rsidRPr="008D08DE">
        <w:t> увеличива</w:t>
      </w:r>
      <w:r w:rsidR="00556D8C" w:rsidRPr="008D08DE">
        <w:t>ется</w:t>
      </w:r>
      <w:r w:rsidRPr="008D08DE">
        <w:t> долю самостоятельной работы, исследовательских заданий.</w:t>
      </w:r>
    </w:p>
    <w:p w14:paraId="5AA9D9FB" w14:textId="7A674CC6" w:rsidR="00406769" w:rsidRPr="008D08DE" w:rsidRDefault="00406769">
      <w:pPr>
        <w:numPr>
          <w:ilvl w:val="0"/>
          <w:numId w:val="62"/>
        </w:numPr>
        <w:shd w:val="clear" w:color="auto" w:fill="FFFFFF"/>
      </w:pPr>
      <w:r w:rsidRPr="008D08DE">
        <w:rPr>
          <w:b/>
          <w:bCs/>
        </w:rPr>
        <w:t>В 4 классе</w:t>
      </w:r>
      <w:r w:rsidRPr="008D08DE">
        <w:t> активно использу</w:t>
      </w:r>
      <w:r w:rsidR="00556D8C" w:rsidRPr="008D08DE">
        <w:t>ются</w:t>
      </w:r>
      <w:r w:rsidRPr="008D08DE">
        <w:t> проекты, дискуссии, интегрированные уроки.</w:t>
      </w:r>
    </w:p>
    <w:p w14:paraId="14E8BCA8" w14:textId="77777777" w:rsidR="004F1BCE" w:rsidRPr="008D08DE" w:rsidRDefault="004F1BCE" w:rsidP="00794486">
      <w:pPr>
        <w:jc w:val="both"/>
        <w:rPr>
          <w:b/>
        </w:rPr>
      </w:pPr>
    </w:p>
    <w:p w14:paraId="1E5A07FC" w14:textId="1EF0BF54" w:rsidR="00794486" w:rsidRPr="008D08DE" w:rsidRDefault="00794486" w:rsidP="00794486">
      <w:pPr>
        <w:jc w:val="both"/>
      </w:pPr>
      <w:r w:rsidRPr="008D08DE">
        <w:rPr>
          <w:b/>
        </w:rPr>
        <w:t>Формы</w:t>
      </w:r>
      <w:r w:rsidRPr="008D08DE">
        <w:rPr>
          <w:b/>
          <w:spacing w:val="80"/>
        </w:rPr>
        <w:t xml:space="preserve"> </w:t>
      </w:r>
      <w:r w:rsidRPr="008D08DE">
        <w:rPr>
          <w:b/>
        </w:rPr>
        <w:t>организации</w:t>
      </w:r>
      <w:r w:rsidRPr="008D08DE">
        <w:rPr>
          <w:b/>
          <w:spacing w:val="80"/>
        </w:rPr>
        <w:t xml:space="preserve"> </w:t>
      </w:r>
      <w:r w:rsidRPr="008D08DE">
        <w:rPr>
          <w:b/>
        </w:rPr>
        <w:t>учебного</w:t>
      </w:r>
      <w:r w:rsidRPr="008D08DE">
        <w:rPr>
          <w:b/>
          <w:spacing w:val="80"/>
        </w:rPr>
        <w:t xml:space="preserve"> </w:t>
      </w:r>
      <w:r w:rsidRPr="008D08DE">
        <w:rPr>
          <w:b/>
        </w:rPr>
        <w:t>занятия:</w:t>
      </w:r>
      <w:r w:rsidRPr="008D08DE">
        <w:rPr>
          <w:b/>
          <w:spacing w:val="80"/>
        </w:rPr>
        <w:t xml:space="preserve"> </w:t>
      </w:r>
      <w:r w:rsidRPr="008D08DE">
        <w:t>беседа,</w:t>
      </w:r>
      <w:r w:rsidRPr="008D08DE">
        <w:rPr>
          <w:spacing w:val="80"/>
        </w:rPr>
        <w:t xml:space="preserve"> </w:t>
      </w:r>
      <w:r w:rsidRPr="008D08DE">
        <w:t>практическое занятие, презентация.</w:t>
      </w:r>
    </w:p>
    <w:p w14:paraId="666153D0" w14:textId="77777777" w:rsidR="000F06DC" w:rsidRPr="008D08DE" w:rsidRDefault="000F06DC" w:rsidP="000F06DC">
      <w:pPr>
        <w:tabs>
          <w:tab w:val="left" w:pos="0"/>
          <w:tab w:val="left" w:pos="180"/>
        </w:tabs>
        <w:ind w:left="142"/>
        <w:contextualSpacing/>
        <w:jc w:val="both"/>
        <w:rPr>
          <w:b/>
        </w:rPr>
      </w:pPr>
      <w:r w:rsidRPr="008D08DE">
        <w:rPr>
          <w:lang w:eastAsia="ar-SA"/>
        </w:rPr>
        <w:t>- стартовая диагностика</w:t>
      </w:r>
      <w:r w:rsidRPr="008D08DE">
        <w:rPr>
          <w:b/>
        </w:rPr>
        <w:t xml:space="preserve">; </w:t>
      </w:r>
    </w:p>
    <w:p w14:paraId="3ED93B8A" w14:textId="77777777" w:rsidR="000F06DC" w:rsidRPr="008D08DE" w:rsidRDefault="000F06DC" w:rsidP="000F06DC">
      <w:pPr>
        <w:tabs>
          <w:tab w:val="left" w:pos="0"/>
        </w:tabs>
        <w:contextualSpacing/>
        <w:jc w:val="both"/>
        <w:rPr>
          <w:b/>
        </w:rPr>
      </w:pPr>
      <w:r w:rsidRPr="008D08DE">
        <w:rPr>
          <w:lang w:eastAsia="ar-SA"/>
        </w:rPr>
        <w:t xml:space="preserve"> - текущее оценивание использует субъективные методы (наблюдение, самооценку и самоанализ) и объективизированные методы, основанные на анализе устных ответов, работ учащихся, деятельности учащихся, результатов тестирования</w:t>
      </w:r>
      <w:r w:rsidRPr="008D08DE">
        <w:rPr>
          <w:b/>
        </w:rPr>
        <w:t>;</w:t>
      </w:r>
    </w:p>
    <w:p w14:paraId="2ECDE2F8" w14:textId="77777777" w:rsidR="000F06DC" w:rsidRPr="008D08DE" w:rsidRDefault="000F06DC" w:rsidP="000F06DC">
      <w:pPr>
        <w:tabs>
          <w:tab w:val="left" w:pos="284"/>
        </w:tabs>
        <w:contextualSpacing/>
        <w:jc w:val="both"/>
        <w:rPr>
          <w:b/>
        </w:rPr>
      </w:pPr>
      <w:r w:rsidRPr="008D08DE">
        <w:rPr>
          <w:lang w:eastAsia="ar-SA"/>
        </w:rPr>
        <w:t xml:space="preserve">- итоговое оценивание </w:t>
      </w:r>
      <w:r w:rsidRPr="008D08DE">
        <w:t>знаний и умений обучающихся проводится с помощью   контрольного диктанта с грамматическим      заданием или итогового теста, который включает вопросы (задания) по основным проблемам курса.</w:t>
      </w:r>
    </w:p>
    <w:p w14:paraId="1A8813A0" w14:textId="77777777" w:rsidR="00794486" w:rsidRPr="008D08DE" w:rsidRDefault="00794486" w:rsidP="00794486">
      <w:pPr>
        <w:pStyle w:val="1"/>
        <w:spacing w:before="8"/>
        <w:rPr>
          <w:rFonts w:ascii="Times New Roman" w:hAnsi="Times New Roman" w:cs="Times New Roman"/>
          <w:color w:val="auto"/>
          <w:sz w:val="24"/>
          <w:szCs w:val="24"/>
        </w:rPr>
      </w:pPr>
    </w:p>
    <w:p w14:paraId="17C2F76B" w14:textId="1E36800F" w:rsidR="000F06DC" w:rsidRPr="008D08DE" w:rsidRDefault="00794486" w:rsidP="0056223E">
      <w:pPr>
        <w:pStyle w:val="1"/>
        <w:spacing w:before="8"/>
        <w:rPr>
          <w:rFonts w:ascii="Times New Roman" w:hAnsi="Times New Roman" w:cs="Times New Roman"/>
          <w:b/>
          <w:bCs/>
          <w:color w:val="auto"/>
          <w:spacing w:val="-2"/>
          <w:sz w:val="24"/>
          <w:szCs w:val="24"/>
          <w:u w:val="single"/>
        </w:rPr>
      </w:pPr>
      <w:r w:rsidRPr="008D08DE">
        <w:rPr>
          <w:rFonts w:ascii="Times New Roman" w:hAnsi="Times New Roman" w:cs="Times New Roman"/>
          <w:b/>
          <w:bCs/>
          <w:color w:val="auto"/>
          <w:sz w:val="24"/>
          <w:szCs w:val="24"/>
          <w:u w:val="single"/>
        </w:rPr>
        <w:t>Педагогические</w:t>
      </w:r>
      <w:r w:rsidRPr="008D08DE">
        <w:rPr>
          <w:rFonts w:ascii="Times New Roman" w:hAnsi="Times New Roman" w:cs="Times New Roman"/>
          <w:b/>
          <w:bCs/>
          <w:color w:val="auto"/>
          <w:spacing w:val="-10"/>
          <w:sz w:val="24"/>
          <w:szCs w:val="24"/>
          <w:u w:val="single"/>
        </w:rPr>
        <w:t xml:space="preserve"> </w:t>
      </w:r>
      <w:r w:rsidRPr="008D08DE">
        <w:rPr>
          <w:rFonts w:ascii="Times New Roman" w:hAnsi="Times New Roman" w:cs="Times New Roman"/>
          <w:b/>
          <w:bCs/>
          <w:color w:val="auto"/>
          <w:spacing w:val="-2"/>
          <w:sz w:val="24"/>
          <w:szCs w:val="24"/>
          <w:u w:val="single"/>
        </w:rPr>
        <w:t>технологии</w:t>
      </w:r>
    </w:p>
    <w:p w14:paraId="469961EB" w14:textId="0B7CF2A1" w:rsidR="00406769" w:rsidRPr="008D08DE" w:rsidRDefault="00406769" w:rsidP="00556D8C">
      <w:pPr>
        <w:shd w:val="clear" w:color="auto" w:fill="FFFFFF"/>
        <w:outlineLvl w:val="3"/>
        <w:rPr>
          <w:spacing w:val="3"/>
        </w:rPr>
      </w:pPr>
      <w:r w:rsidRPr="008D08DE">
        <w:rPr>
          <w:spacing w:val="3"/>
        </w:rPr>
        <w:t>Личностно</w:t>
      </w:r>
      <w:r w:rsidRPr="008D08DE">
        <w:rPr>
          <w:spacing w:val="3"/>
        </w:rPr>
        <w:noBreakHyphen/>
        <w:t>ориентированное развивающее обучение</w:t>
      </w:r>
    </w:p>
    <w:p w14:paraId="6EF9A448" w14:textId="1B636621" w:rsidR="00406769" w:rsidRPr="008D08DE" w:rsidRDefault="00406769" w:rsidP="00556D8C">
      <w:pPr>
        <w:shd w:val="clear" w:color="auto" w:fill="FFFFFF"/>
        <w:outlineLvl w:val="3"/>
        <w:rPr>
          <w:spacing w:val="3"/>
        </w:rPr>
      </w:pPr>
      <w:r w:rsidRPr="008D08DE">
        <w:rPr>
          <w:spacing w:val="3"/>
        </w:rPr>
        <w:t>Технология уровневой дифференциации</w:t>
      </w:r>
    </w:p>
    <w:p w14:paraId="01EA9094" w14:textId="0AEE3FEC" w:rsidR="00406769" w:rsidRPr="008D08DE" w:rsidRDefault="00406769" w:rsidP="00556D8C">
      <w:pPr>
        <w:shd w:val="clear" w:color="auto" w:fill="FFFFFF"/>
        <w:outlineLvl w:val="3"/>
        <w:rPr>
          <w:spacing w:val="3"/>
        </w:rPr>
      </w:pPr>
      <w:r w:rsidRPr="008D08DE">
        <w:rPr>
          <w:spacing w:val="3"/>
        </w:rPr>
        <w:lastRenderedPageBreak/>
        <w:t>Проблемно</w:t>
      </w:r>
      <w:r w:rsidRPr="008D08DE">
        <w:rPr>
          <w:spacing w:val="3"/>
        </w:rPr>
        <w:noBreakHyphen/>
        <w:t>поисковое обучение</w:t>
      </w:r>
    </w:p>
    <w:p w14:paraId="3D9676B9" w14:textId="77777777" w:rsidR="00556D8C" w:rsidRPr="008D08DE" w:rsidRDefault="00406769" w:rsidP="00556D8C">
      <w:pPr>
        <w:shd w:val="clear" w:color="auto" w:fill="FFFFFF"/>
        <w:rPr>
          <w:spacing w:val="3"/>
        </w:rPr>
      </w:pPr>
      <w:r w:rsidRPr="008D08DE">
        <w:rPr>
          <w:spacing w:val="3"/>
        </w:rPr>
        <w:t>Проектное обучение</w:t>
      </w:r>
    </w:p>
    <w:p w14:paraId="50B1897A" w14:textId="77777777" w:rsidR="00556D8C" w:rsidRPr="008D08DE" w:rsidRDefault="00406769" w:rsidP="00556D8C">
      <w:pPr>
        <w:shd w:val="clear" w:color="auto" w:fill="FFFFFF"/>
        <w:rPr>
          <w:spacing w:val="3"/>
        </w:rPr>
      </w:pPr>
      <w:r w:rsidRPr="008D08DE">
        <w:rPr>
          <w:spacing w:val="3"/>
        </w:rPr>
        <w:t>Информационно</w:t>
      </w:r>
      <w:r w:rsidRPr="008D08DE">
        <w:rPr>
          <w:spacing w:val="3"/>
        </w:rPr>
        <w:noBreakHyphen/>
        <w:t>коммуникационные технологии (ИКТ)</w:t>
      </w:r>
    </w:p>
    <w:p w14:paraId="1B44F691" w14:textId="0C1C007C" w:rsidR="00406769" w:rsidRPr="008D08DE" w:rsidRDefault="00406769" w:rsidP="00556D8C">
      <w:pPr>
        <w:shd w:val="clear" w:color="auto" w:fill="FFFFFF"/>
        <w:rPr>
          <w:spacing w:val="3"/>
        </w:rPr>
      </w:pPr>
      <w:r w:rsidRPr="008D08DE">
        <w:rPr>
          <w:spacing w:val="3"/>
        </w:rPr>
        <w:t>Игровые технологии</w:t>
      </w:r>
    </w:p>
    <w:p w14:paraId="3CB7D02A" w14:textId="444657A9" w:rsidR="00406769" w:rsidRPr="008D08DE" w:rsidRDefault="00406769" w:rsidP="00556D8C">
      <w:pPr>
        <w:shd w:val="clear" w:color="auto" w:fill="FFFFFF"/>
        <w:outlineLvl w:val="3"/>
        <w:rPr>
          <w:spacing w:val="3"/>
        </w:rPr>
      </w:pPr>
      <w:r w:rsidRPr="008D08DE">
        <w:rPr>
          <w:spacing w:val="3"/>
        </w:rPr>
        <w:t>Здоровьесберегающие технологии</w:t>
      </w:r>
    </w:p>
    <w:p w14:paraId="79DCCA5D" w14:textId="77777777" w:rsidR="00794486" w:rsidRPr="008D08DE" w:rsidRDefault="00794486" w:rsidP="00794486">
      <w:pPr>
        <w:pStyle w:val="1"/>
        <w:spacing w:before="10"/>
        <w:rPr>
          <w:rFonts w:ascii="Times New Roman" w:hAnsi="Times New Roman" w:cs="Times New Roman"/>
          <w:color w:val="auto"/>
          <w:sz w:val="24"/>
          <w:szCs w:val="24"/>
        </w:rPr>
      </w:pPr>
    </w:p>
    <w:p w14:paraId="4F463029" w14:textId="294B5C88" w:rsidR="0056223E" w:rsidRPr="008D08DE" w:rsidRDefault="00794486" w:rsidP="00556D8C">
      <w:pPr>
        <w:pStyle w:val="1"/>
        <w:spacing w:before="10"/>
        <w:rPr>
          <w:rFonts w:ascii="Times New Roman" w:hAnsi="Times New Roman" w:cs="Times New Roman"/>
          <w:b/>
          <w:bCs/>
          <w:color w:val="auto"/>
          <w:spacing w:val="-2"/>
          <w:sz w:val="24"/>
          <w:szCs w:val="24"/>
          <w:u w:val="single"/>
        </w:rPr>
      </w:pPr>
      <w:r w:rsidRPr="008D08DE">
        <w:rPr>
          <w:rFonts w:ascii="Times New Roman" w:hAnsi="Times New Roman" w:cs="Times New Roman"/>
          <w:b/>
          <w:bCs/>
          <w:color w:val="auto"/>
          <w:sz w:val="24"/>
          <w:szCs w:val="24"/>
          <w:u w:val="single"/>
        </w:rPr>
        <w:t>Алгоритм</w:t>
      </w:r>
      <w:r w:rsidRPr="008D08DE">
        <w:rPr>
          <w:rFonts w:ascii="Times New Roman" w:hAnsi="Times New Roman" w:cs="Times New Roman"/>
          <w:b/>
          <w:bCs/>
          <w:color w:val="auto"/>
          <w:spacing w:val="-6"/>
          <w:sz w:val="24"/>
          <w:szCs w:val="24"/>
          <w:u w:val="single"/>
        </w:rPr>
        <w:t xml:space="preserve"> </w:t>
      </w:r>
      <w:r w:rsidRPr="008D08DE">
        <w:rPr>
          <w:rFonts w:ascii="Times New Roman" w:hAnsi="Times New Roman" w:cs="Times New Roman"/>
          <w:b/>
          <w:bCs/>
          <w:color w:val="auto"/>
          <w:sz w:val="24"/>
          <w:szCs w:val="24"/>
          <w:u w:val="single"/>
        </w:rPr>
        <w:t>учебного</w:t>
      </w:r>
      <w:r w:rsidRPr="008D08DE">
        <w:rPr>
          <w:rFonts w:ascii="Times New Roman" w:hAnsi="Times New Roman" w:cs="Times New Roman"/>
          <w:b/>
          <w:bCs/>
          <w:color w:val="auto"/>
          <w:spacing w:val="-4"/>
          <w:sz w:val="24"/>
          <w:szCs w:val="24"/>
          <w:u w:val="single"/>
        </w:rPr>
        <w:t xml:space="preserve"> </w:t>
      </w:r>
      <w:r w:rsidRPr="008D08DE">
        <w:rPr>
          <w:rFonts w:ascii="Times New Roman" w:hAnsi="Times New Roman" w:cs="Times New Roman"/>
          <w:b/>
          <w:bCs/>
          <w:color w:val="auto"/>
          <w:spacing w:val="-2"/>
          <w:sz w:val="24"/>
          <w:szCs w:val="24"/>
          <w:u w:val="single"/>
        </w:rPr>
        <w:t>занятия:</w:t>
      </w:r>
    </w:p>
    <w:p w14:paraId="28EFA066" w14:textId="77777777" w:rsidR="0056223E" w:rsidRPr="008D08DE" w:rsidRDefault="0056223E" w:rsidP="0056223E">
      <w:pPr>
        <w:shd w:val="clear" w:color="auto" w:fill="FFFFFF"/>
        <w:outlineLvl w:val="3"/>
        <w:rPr>
          <w:b/>
          <w:bCs/>
          <w:spacing w:val="3"/>
        </w:rPr>
      </w:pPr>
      <w:r w:rsidRPr="008D08DE">
        <w:rPr>
          <w:b/>
          <w:bCs/>
          <w:spacing w:val="3"/>
        </w:rPr>
        <w:t>Этап 1. Организационный момент (1–2 минуты)</w:t>
      </w:r>
    </w:p>
    <w:p w14:paraId="0BE93137" w14:textId="77777777" w:rsidR="0056223E" w:rsidRPr="008D08DE" w:rsidRDefault="0056223E" w:rsidP="0056223E">
      <w:pPr>
        <w:shd w:val="clear" w:color="auto" w:fill="FFFFFF"/>
        <w:rPr>
          <w:spacing w:val="3"/>
        </w:rPr>
      </w:pPr>
      <w:r w:rsidRPr="008D08DE">
        <w:rPr>
          <w:b/>
          <w:bCs/>
          <w:spacing w:val="3"/>
        </w:rPr>
        <w:t>Цель:</w:t>
      </w:r>
      <w:r w:rsidRPr="008D08DE">
        <w:rPr>
          <w:spacing w:val="3"/>
        </w:rPr>
        <w:t> настроить детей на работу, создать позитивную атмосферу.</w:t>
      </w:r>
    </w:p>
    <w:p w14:paraId="0C11BB63" w14:textId="77777777" w:rsidR="0056223E" w:rsidRPr="008D08DE" w:rsidRDefault="0056223E" w:rsidP="0056223E">
      <w:pPr>
        <w:shd w:val="clear" w:color="auto" w:fill="FFFFFF"/>
        <w:rPr>
          <w:spacing w:val="3"/>
        </w:rPr>
      </w:pPr>
      <w:r w:rsidRPr="008D08DE">
        <w:rPr>
          <w:b/>
          <w:bCs/>
          <w:spacing w:val="3"/>
        </w:rPr>
        <w:t>Примеры действий:</w:t>
      </w:r>
    </w:p>
    <w:p w14:paraId="1F4E857B" w14:textId="77777777" w:rsidR="0056223E" w:rsidRPr="008D08DE" w:rsidRDefault="0056223E">
      <w:pPr>
        <w:numPr>
          <w:ilvl w:val="0"/>
          <w:numId w:val="33"/>
        </w:numPr>
        <w:shd w:val="clear" w:color="auto" w:fill="FFFFFF"/>
        <w:rPr>
          <w:spacing w:val="3"/>
        </w:rPr>
      </w:pPr>
      <w:r w:rsidRPr="008D08DE">
        <w:rPr>
          <w:spacing w:val="3"/>
        </w:rPr>
        <w:t>приветствие;</w:t>
      </w:r>
    </w:p>
    <w:p w14:paraId="22638239" w14:textId="77777777" w:rsidR="0056223E" w:rsidRPr="008D08DE" w:rsidRDefault="0056223E">
      <w:pPr>
        <w:numPr>
          <w:ilvl w:val="0"/>
          <w:numId w:val="33"/>
        </w:numPr>
        <w:shd w:val="clear" w:color="auto" w:fill="FFFFFF"/>
        <w:rPr>
          <w:spacing w:val="3"/>
        </w:rPr>
      </w:pPr>
      <w:r w:rsidRPr="008D08DE">
        <w:rPr>
          <w:spacing w:val="3"/>
        </w:rPr>
        <w:t>проверка готовности к уроку;</w:t>
      </w:r>
    </w:p>
    <w:p w14:paraId="5E878392" w14:textId="77777777" w:rsidR="0056223E" w:rsidRPr="008D08DE" w:rsidRDefault="0056223E">
      <w:pPr>
        <w:numPr>
          <w:ilvl w:val="0"/>
          <w:numId w:val="33"/>
        </w:numPr>
        <w:shd w:val="clear" w:color="auto" w:fill="FFFFFF"/>
        <w:rPr>
          <w:spacing w:val="3"/>
        </w:rPr>
      </w:pPr>
      <w:r w:rsidRPr="008D08DE">
        <w:rPr>
          <w:spacing w:val="3"/>
        </w:rPr>
        <w:t>короткая мотивационная фраза или загадка по теме урока.</w:t>
      </w:r>
    </w:p>
    <w:p w14:paraId="0FCF6117" w14:textId="77777777" w:rsidR="0056223E" w:rsidRPr="008D08DE" w:rsidRDefault="0056223E" w:rsidP="0056223E">
      <w:pPr>
        <w:shd w:val="clear" w:color="auto" w:fill="FFFFFF"/>
        <w:outlineLvl w:val="3"/>
        <w:rPr>
          <w:b/>
          <w:bCs/>
          <w:spacing w:val="3"/>
        </w:rPr>
      </w:pPr>
      <w:r w:rsidRPr="008D08DE">
        <w:rPr>
          <w:b/>
          <w:bCs/>
          <w:spacing w:val="3"/>
        </w:rPr>
        <w:t>Этап 2. Актуализация знаний (3–5 минут)</w:t>
      </w:r>
    </w:p>
    <w:p w14:paraId="21CC7C29" w14:textId="77777777" w:rsidR="0056223E" w:rsidRPr="008D08DE" w:rsidRDefault="0056223E" w:rsidP="0056223E">
      <w:pPr>
        <w:shd w:val="clear" w:color="auto" w:fill="FFFFFF"/>
        <w:rPr>
          <w:spacing w:val="3"/>
        </w:rPr>
      </w:pPr>
      <w:r w:rsidRPr="008D08DE">
        <w:rPr>
          <w:b/>
          <w:bCs/>
          <w:spacing w:val="3"/>
        </w:rPr>
        <w:t>Цель:</w:t>
      </w:r>
      <w:r w:rsidRPr="008D08DE">
        <w:rPr>
          <w:spacing w:val="3"/>
        </w:rPr>
        <w:t> вспомнить ранее изученный материал, который понадобится для освоения новой темы.</w:t>
      </w:r>
    </w:p>
    <w:p w14:paraId="3CC3EB57" w14:textId="77777777" w:rsidR="0056223E" w:rsidRPr="008D08DE" w:rsidRDefault="0056223E" w:rsidP="0056223E">
      <w:pPr>
        <w:shd w:val="clear" w:color="auto" w:fill="FFFFFF"/>
        <w:rPr>
          <w:spacing w:val="3"/>
        </w:rPr>
      </w:pPr>
      <w:r w:rsidRPr="008D08DE">
        <w:rPr>
          <w:b/>
          <w:bCs/>
          <w:spacing w:val="3"/>
        </w:rPr>
        <w:t>Методы и задания:</w:t>
      </w:r>
    </w:p>
    <w:p w14:paraId="43283628" w14:textId="77777777" w:rsidR="0056223E" w:rsidRPr="008D08DE" w:rsidRDefault="0056223E">
      <w:pPr>
        <w:numPr>
          <w:ilvl w:val="0"/>
          <w:numId w:val="34"/>
        </w:numPr>
        <w:shd w:val="clear" w:color="auto" w:fill="FFFFFF"/>
        <w:rPr>
          <w:spacing w:val="3"/>
        </w:rPr>
      </w:pPr>
      <w:r w:rsidRPr="008D08DE">
        <w:rPr>
          <w:spacing w:val="3"/>
        </w:rPr>
        <w:t>фронтальный опрос;</w:t>
      </w:r>
    </w:p>
    <w:p w14:paraId="78B2764B" w14:textId="77777777" w:rsidR="0056223E" w:rsidRPr="008D08DE" w:rsidRDefault="0056223E">
      <w:pPr>
        <w:numPr>
          <w:ilvl w:val="0"/>
          <w:numId w:val="34"/>
        </w:numPr>
        <w:shd w:val="clear" w:color="auto" w:fill="FFFFFF"/>
        <w:rPr>
          <w:spacing w:val="3"/>
        </w:rPr>
      </w:pPr>
      <w:r w:rsidRPr="008D08DE">
        <w:rPr>
          <w:spacing w:val="3"/>
        </w:rPr>
        <w:t>работа с карточками;</w:t>
      </w:r>
    </w:p>
    <w:p w14:paraId="71710C4F" w14:textId="77777777" w:rsidR="0056223E" w:rsidRPr="008D08DE" w:rsidRDefault="0056223E">
      <w:pPr>
        <w:numPr>
          <w:ilvl w:val="0"/>
          <w:numId w:val="34"/>
        </w:numPr>
        <w:shd w:val="clear" w:color="auto" w:fill="FFFFFF"/>
        <w:rPr>
          <w:spacing w:val="3"/>
        </w:rPr>
      </w:pPr>
      <w:r w:rsidRPr="008D08DE">
        <w:rPr>
          <w:spacing w:val="3"/>
        </w:rPr>
        <w:t>мини</w:t>
      </w:r>
      <w:r w:rsidRPr="008D08DE">
        <w:rPr>
          <w:spacing w:val="3"/>
        </w:rPr>
        <w:noBreakHyphen/>
        <w:t>тест с выбором ответа;</w:t>
      </w:r>
    </w:p>
    <w:p w14:paraId="18F236A7" w14:textId="77777777" w:rsidR="0056223E" w:rsidRPr="008D08DE" w:rsidRDefault="0056223E">
      <w:pPr>
        <w:numPr>
          <w:ilvl w:val="0"/>
          <w:numId w:val="34"/>
        </w:numPr>
        <w:shd w:val="clear" w:color="auto" w:fill="FFFFFF"/>
        <w:rPr>
          <w:spacing w:val="3"/>
        </w:rPr>
      </w:pPr>
      <w:r w:rsidRPr="008D08DE">
        <w:rPr>
          <w:spacing w:val="3"/>
        </w:rPr>
        <w:t>игра «Верно/Неверно»;</w:t>
      </w:r>
    </w:p>
    <w:p w14:paraId="1F275333" w14:textId="77777777" w:rsidR="0056223E" w:rsidRPr="008D08DE" w:rsidRDefault="0056223E">
      <w:pPr>
        <w:numPr>
          <w:ilvl w:val="0"/>
          <w:numId w:val="34"/>
        </w:numPr>
        <w:shd w:val="clear" w:color="auto" w:fill="FFFFFF"/>
        <w:rPr>
          <w:spacing w:val="3"/>
        </w:rPr>
      </w:pPr>
      <w:r w:rsidRPr="008D08DE">
        <w:rPr>
          <w:spacing w:val="3"/>
        </w:rPr>
        <w:t>составление кластера или схемы на доске.</w:t>
      </w:r>
    </w:p>
    <w:p w14:paraId="42AF9DA6" w14:textId="77777777" w:rsidR="0056223E" w:rsidRPr="008D08DE" w:rsidRDefault="0056223E" w:rsidP="0056223E">
      <w:pPr>
        <w:shd w:val="clear" w:color="auto" w:fill="FFFFFF"/>
        <w:rPr>
          <w:spacing w:val="3"/>
        </w:rPr>
      </w:pPr>
      <w:r w:rsidRPr="008D08DE">
        <w:rPr>
          <w:b/>
          <w:bCs/>
          <w:spacing w:val="3"/>
        </w:rPr>
        <w:t>Пример:</w:t>
      </w:r>
      <w:r w:rsidRPr="008D08DE">
        <w:rPr>
          <w:spacing w:val="3"/>
        </w:rPr>
        <w:t> перед изучением темы «Безударные гласные в корне» предложить детям найти «лишнее» слово в ряду: </w:t>
      </w:r>
      <w:r w:rsidRPr="008D08DE">
        <w:rPr>
          <w:i/>
          <w:iCs/>
          <w:spacing w:val="3"/>
        </w:rPr>
        <w:t>вода, водный, водитель, водичка</w:t>
      </w:r>
      <w:r w:rsidRPr="008D08DE">
        <w:rPr>
          <w:spacing w:val="3"/>
        </w:rPr>
        <w:t>.</w:t>
      </w:r>
    </w:p>
    <w:p w14:paraId="663FC624" w14:textId="77777777" w:rsidR="0056223E" w:rsidRPr="008D08DE" w:rsidRDefault="0056223E" w:rsidP="0056223E">
      <w:pPr>
        <w:shd w:val="clear" w:color="auto" w:fill="FFFFFF"/>
        <w:outlineLvl w:val="3"/>
        <w:rPr>
          <w:b/>
          <w:bCs/>
          <w:spacing w:val="3"/>
        </w:rPr>
      </w:pPr>
      <w:r w:rsidRPr="008D08DE">
        <w:rPr>
          <w:b/>
          <w:bCs/>
          <w:spacing w:val="3"/>
        </w:rPr>
        <w:t>Этап 3. Постановка учебной задачи (2–3 минуты)</w:t>
      </w:r>
    </w:p>
    <w:p w14:paraId="37A12EF1" w14:textId="77777777" w:rsidR="0056223E" w:rsidRPr="008D08DE" w:rsidRDefault="0056223E" w:rsidP="0056223E">
      <w:pPr>
        <w:shd w:val="clear" w:color="auto" w:fill="FFFFFF"/>
        <w:rPr>
          <w:spacing w:val="3"/>
        </w:rPr>
      </w:pPr>
      <w:r w:rsidRPr="008D08DE">
        <w:rPr>
          <w:b/>
          <w:bCs/>
          <w:spacing w:val="3"/>
        </w:rPr>
        <w:t>Цель:</w:t>
      </w:r>
      <w:r w:rsidRPr="008D08DE">
        <w:rPr>
          <w:spacing w:val="3"/>
        </w:rPr>
        <w:t> сформулировать тему и цель урока совместно с детьми, создать проблемную ситуацию.</w:t>
      </w:r>
    </w:p>
    <w:p w14:paraId="3D92A18D" w14:textId="77777777" w:rsidR="0056223E" w:rsidRPr="008D08DE" w:rsidRDefault="0056223E" w:rsidP="0056223E">
      <w:pPr>
        <w:shd w:val="clear" w:color="auto" w:fill="FFFFFF"/>
        <w:rPr>
          <w:spacing w:val="3"/>
        </w:rPr>
      </w:pPr>
      <w:r w:rsidRPr="008D08DE">
        <w:rPr>
          <w:b/>
          <w:bCs/>
          <w:spacing w:val="3"/>
        </w:rPr>
        <w:t>Приёмы:</w:t>
      </w:r>
    </w:p>
    <w:p w14:paraId="3D4C7B6F" w14:textId="77777777" w:rsidR="0056223E" w:rsidRPr="008D08DE" w:rsidRDefault="0056223E">
      <w:pPr>
        <w:numPr>
          <w:ilvl w:val="0"/>
          <w:numId w:val="35"/>
        </w:numPr>
        <w:shd w:val="clear" w:color="auto" w:fill="FFFFFF"/>
        <w:rPr>
          <w:spacing w:val="3"/>
        </w:rPr>
      </w:pPr>
      <w:r w:rsidRPr="008D08DE">
        <w:rPr>
          <w:spacing w:val="3"/>
        </w:rPr>
        <w:t>создание проблемной ситуации (например, два варианта написания слова);</w:t>
      </w:r>
    </w:p>
    <w:p w14:paraId="3A2829AA" w14:textId="77777777" w:rsidR="0056223E" w:rsidRPr="008D08DE" w:rsidRDefault="0056223E">
      <w:pPr>
        <w:numPr>
          <w:ilvl w:val="0"/>
          <w:numId w:val="35"/>
        </w:numPr>
        <w:shd w:val="clear" w:color="auto" w:fill="FFFFFF"/>
        <w:rPr>
          <w:spacing w:val="3"/>
        </w:rPr>
      </w:pPr>
      <w:r w:rsidRPr="008D08DE">
        <w:rPr>
          <w:spacing w:val="3"/>
        </w:rPr>
        <w:t>вопросы: «Что заметили?», «Какое возникло затруднение?», «Что нужно узнать?»;</w:t>
      </w:r>
    </w:p>
    <w:p w14:paraId="31D33E84" w14:textId="77777777" w:rsidR="0056223E" w:rsidRPr="008D08DE" w:rsidRDefault="0056223E">
      <w:pPr>
        <w:numPr>
          <w:ilvl w:val="0"/>
          <w:numId w:val="35"/>
        </w:numPr>
        <w:shd w:val="clear" w:color="auto" w:fill="FFFFFF"/>
        <w:rPr>
          <w:spacing w:val="3"/>
        </w:rPr>
      </w:pPr>
      <w:r w:rsidRPr="008D08DE">
        <w:rPr>
          <w:spacing w:val="3"/>
        </w:rPr>
        <w:t>формулировка темы и цели урока детьми с помощью учителя.</w:t>
      </w:r>
    </w:p>
    <w:p w14:paraId="10122D0A" w14:textId="77777777" w:rsidR="0056223E" w:rsidRPr="008D08DE" w:rsidRDefault="0056223E" w:rsidP="0056223E">
      <w:pPr>
        <w:shd w:val="clear" w:color="auto" w:fill="FFFFFF"/>
        <w:outlineLvl w:val="3"/>
        <w:rPr>
          <w:b/>
          <w:bCs/>
          <w:spacing w:val="3"/>
        </w:rPr>
      </w:pPr>
      <w:r w:rsidRPr="008D08DE">
        <w:rPr>
          <w:b/>
          <w:bCs/>
          <w:spacing w:val="3"/>
        </w:rPr>
        <w:t>Этап 4. Открытие нового знания (7–10 минут)</w:t>
      </w:r>
    </w:p>
    <w:p w14:paraId="24569F5E" w14:textId="77777777" w:rsidR="0056223E" w:rsidRPr="008D08DE" w:rsidRDefault="0056223E" w:rsidP="0056223E">
      <w:pPr>
        <w:shd w:val="clear" w:color="auto" w:fill="FFFFFF"/>
        <w:rPr>
          <w:spacing w:val="3"/>
        </w:rPr>
      </w:pPr>
      <w:r w:rsidRPr="008D08DE">
        <w:rPr>
          <w:b/>
          <w:bCs/>
          <w:spacing w:val="3"/>
        </w:rPr>
        <w:t>Цель:</w:t>
      </w:r>
      <w:r w:rsidRPr="008D08DE">
        <w:rPr>
          <w:spacing w:val="3"/>
        </w:rPr>
        <w:t> познакомить учащихся с новым языковым явлением или правилом.</w:t>
      </w:r>
    </w:p>
    <w:p w14:paraId="2A2C9E9C" w14:textId="77777777" w:rsidR="0056223E" w:rsidRPr="008D08DE" w:rsidRDefault="0056223E" w:rsidP="0056223E">
      <w:pPr>
        <w:shd w:val="clear" w:color="auto" w:fill="FFFFFF"/>
        <w:rPr>
          <w:spacing w:val="3"/>
        </w:rPr>
      </w:pPr>
      <w:r w:rsidRPr="008D08DE">
        <w:rPr>
          <w:b/>
          <w:bCs/>
          <w:spacing w:val="3"/>
        </w:rPr>
        <w:t>Пути познания:</w:t>
      </w:r>
    </w:p>
    <w:p w14:paraId="0CCD88C3" w14:textId="77777777" w:rsidR="0056223E" w:rsidRPr="008D08DE" w:rsidRDefault="0056223E">
      <w:pPr>
        <w:numPr>
          <w:ilvl w:val="0"/>
          <w:numId w:val="36"/>
        </w:numPr>
        <w:shd w:val="clear" w:color="auto" w:fill="FFFFFF"/>
        <w:rPr>
          <w:spacing w:val="3"/>
        </w:rPr>
      </w:pPr>
      <w:r w:rsidRPr="008D08DE">
        <w:rPr>
          <w:b/>
          <w:bCs/>
          <w:spacing w:val="3"/>
        </w:rPr>
        <w:t>Индуктивный</w:t>
      </w:r>
      <w:r w:rsidRPr="008D08DE">
        <w:rPr>
          <w:spacing w:val="3"/>
        </w:rPr>
        <w:t> (от частного к общему): анализ примеров → выявление закономерности → формулировка правила.</w:t>
      </w:r>
    </w:p>
    <w:p w14:paraId="44045C42" w14:textId="77777777" w:rsidR="0056223E" w:rsidRPr="008D08DE" w:rsidRDefault="0056223E">
      <w:pPr>
        <w:numPr>
          <w:ilvl w:val="0"/>
          <w:numId w:val="36"/>
        </w:numPr>
        <w:shd w:val="clear" w:color="auto" w:fill="FFFFFF"/>
        <w:rPr>
          <w:spacing w:val="3"/>
        </w:rPr>
      </w:pPr>
      <w:r w:rsidRPr="008D08DE">
        <w:rPr>
          <w:b/>
          <w:bCs/>
          <w:spacing w:val="3"/>
        </w:rPr>
        <w:t>Дедуктивный</w:t>
      </w:r>
      <w:r w:rsidRPr="008D08DE">
        <w:rPr>
          <w:spacing w:val="3"/>
        </w:rPr>
        <w:t> (от общего к частному): знакомство с правилом → анализ примеров.</w:t>
      </w:r>
    </w:p>
    <w:p w14:paraId="76542B63" w14:textId="77777777" w:rsidR="0056223E" w:rsidRPr="008D08DE" w:rsidRDefault="0056223E" w:rsidP="0056223E">
      <w:pPr>
        <w:shd w:val="clear" w:color="auto" w:fill="FFFFFF"/>
        <w:rPr>
          <w:spacing w:val="3"/>
        </w:rPr>
      </w:pPr>
      <w:r w:rsidRPr="008D08DE">
        <w:rPr>
          <w:b/>
          <w:bCs/>
          <w:spacing w:val="3"/>
        </w:rPr>
        <w:t>Формы работы:</w:t>
      </w:r>
    </w:p>
    <w:p w14:paraId="161165E2" w14:textId="77777777" w:rsidR="0056223E" w:rsidRPr="008D08DE" w:rsidRDefault="0056223E">
      <w:pPr>
        <w:numPr>
          <w:ilvl w:val="0"/>
          <w:numId w:val="37"/>
        </w:numPr>
        <w:shd w:val="clear" w:color="auto" w:fill="FFFFFF"/>
        <w:rPr>
          <w:spacing w:val="3"/>
        </w:rPr>
      </w:pPr>
      <w:r w:rsidRPr="008D08DE">
        <w:rPr>
          <w:spacing w:val="3"/>
        </w:rPr>
        <w:t>коллективное обсуждение;</w:t>
      </w:r>
    </w:p>
    <w:p w14:paraId="347E5EC0" w14:textId="77777777" w:rsidR="0056223E" w:rsidRPr="008D08DE" w:rsidRDefault="0056223E">
      <w:pPr>
        <w:numPr>
          <w:ilvl w:val="0"/>
          <w:numId w:val="37"/>
        </w:numPr>
        <w:shd w:val="clear" w:color="auto" w:fill="FFFFFF"/>
        <w:rPr>
          <w:spacing w:val="3"/>
        </w:rPr>
      </w:pPr>
      <w:r w:rsidRPr="008D08DE">
        <w:rPr>
          <w:spacing w:val="3"/>
        </w:rPr>
        <w:t>работа в парах или группах;</w:t>
      </w:r>
    </w:p>
    <w:p w14:paraId="6F05C8CF" w14:textId="77777777" w:rsidR="0056223E" w:rsidRPr="008D08DE" w:rsidRDefault="0056223E">
      <w:pPr>
        <w:numPr>
          <w:ilvl w:val="0"/>
          <w:numId w:val="37"/>
        </w:numPr>
        <w:shd w:val="clear" w:color="auto" w:fill="FFFFFF"/>
        <w:rPr>
          <w:spacing w:val="3"/>
        </w:rPr>
      </w:pPr>
      <w:r w:rsidRPr="008D08DE">
        <w:rPr>
          <w:spacing w:val="3"/>
        </w:rPr>
        <w:t>использование схем, таблиц, алгоритмов;</w:t>
      </w:r>
    </w:p>
    <w:p w14:paraId="4BF59DF7" w14:textId="77777777" w:rsidR="0056223E" w:rsidRPr="008D08DE" w:rsidRDefault="0056223E">
      <w:pPr>
        <w:numPr>
          <w:ilvl w:val="0"/>
          <w:numId w:val="37"/>
        </w:numPr>
        <w:shd w:val="clear" w:color="auto" w:fill="FFFFFF"/>
        <w:rPr>
          <w:spacing w:val="3"/>
        </w:rPr>
      </w:pPr>
      <w:r w:rsidRPr="008D08DE">
        <w:rPr>
          <w:spacing w:val="3"/>
        </w:rPr>
        <w:t>наблюдение за языковым материалом.</w:t>
      </w:r>
    </w:p>
    <w:p w14:paraId="28B9F4CF" w14:textId="77777777" w:rsidR="0056223E" w:rsidRPr="008D08DE" w:rsidRDefault="0056223E" w:rsidP="0056223E">
      <w:pPr>
        <w:shd w:val="clear" w:color="auto" w:fill="FFFFFF"/>
        <w:rPr>
          <w:spacing w:val="3"/>
        </w:rPr>
      </w:pPr>
      <w:r w:rsidRPr="008D08DE">
        <w:rPr>
          <w:b/>
          <w:bCs/>
          <w:spacing w:val="3"/>
        </w:rPr>
        <w:t>Пример алгоритма работы с орфографическим правилом:</w:t>
      </w:r>
    </w:p>
    <w:p w14:paraId="00F16825" w14:textId="77777777" w:rsidR="0056223E" w:rsidRPr="008D08DE" w:rsidRDefault="0056223E">
      <w:pPr>
        <w:numPr>
          <w:ilvl w:val="0"/>
          <w:numId w:val="38"/>
        </w:numPr>
        <w:shd w:val="clear" w:color="auto" w:fill="FFFFFF"/>
        <w:rPr>
          <w:spacing w:val="3"/>
        </w:rPr>
      </w:pPr>
      <w:r w:rsidRPr="008D08DE">
        <w:rPr>
          <w:spacing w:val="3"/>
        </w:rPr>
        <w:t>Прочитать правило про себя, ответить на вопрос: «Для чего нужно это правило?».</w:t>
      </w:r>
    </w:p>
    <w:p w14:paraId="4834F6BC" w14:textId="77777777" w:rsidR="0056223E" w:rsidRPr="008D08DE" w:rsidRDefault="0056223E">
      <w:pPr>
        <w:numPr>
          <w:ilvl w:val="0"/>
          <w:numId w:val="38"/>
        </w:numPr>
        <w:shd w:val="clear" w:color="auto" w:fill="FFFFFF"/>
        <w:rPr>
          <w:spacing w:val="3"/>
        </w:rPr>
      </w:pPr>
      <w:r w:rsidRPr="008D08DE">
        <w:rPr>
          <w:spacing w:val="3"/>
        </w:rPr>
        <w:t>Прочитать вслух, определить тему правила.</w:t>
      </w:r>
    </w:p>
    <w:p w14:paraId="32EA52FB" w14:textId="77777777" w:rsidR="0056223E" w:rsidRPr="008D08DE" w:rsidRDefault="0056223E">
      <w:pPr>
        <w:numPr>
          <w:ilvl w:val="0"/>
          <w:numId w:val="38"/>
        </w:numPr>
        <w:shd w:val="clear" w:color="auto" w:fill="FFFFFF"/>
        <w:rPr>
          <w:spacing w:val="3"/>
        </w:rPr>
      </w:pPr>
      <w:r w:rsidRPr="008D08DE">
        <w:rPr>
          <w:spacing w:val="3"/>
        </w:rPr>
        <w:t>Выделить структурные части (если их несколько).</w:t>
      </w:r>
    </w:p>
    <w:p w14:paraId="627E2D77" w14:textId="77777777" w:rsidR="0056223E" w:rsidRPr="008D08DE" w:rsidRDefault="0056223E">
      <w:pPr>
        <w:numPr>
          <w:ilvl w:val="0"/>
          <w:numId w:val="38"/>
        </w:numPr>
        <w:shd w:val="clear" w:color="auto" w:fill="FFFFFF"/>
        <w:rPr>
          <w:spacing w:val="3"/>
        </w:rPr>
      </w:pPr>
      <w:r w:rsidRPr="008D08DE">
        <w:rPr>
          <w:spacing w:val="3"/>
        </w:rPr>
        <w:t>Ответить на вопросы: «О чём говорится в каждой части?», «Как применить это правило на практике?».</w:t>
      </w:r>
    </w:p>
    <w:p w14:paraId="1DA3169C" w14:textId="77777777" w:rsidR="0056223E" w:rsidRPr="008D08DE" w:rsidRDefault="0056223E" w:rsidP="0056223E">
      <w:pPr>
        <w:shd w:val="clear" w:color="auto" w:fill="FFFFFF"/>
        <w:outlineLvl w:val="3"/>
        <w:rPr>
          <w:b/>
          <w:bCs/>
          <w:spacing w:val="3"/>
        </w:rPr>
      </w:pPr>
      <w:r w:rsidRPr="008D08DE">
        <w:rPr>
          <w:b/>
          <w:bCs/>
          <w:spacing w:val="3"/>
        </w:rPr>
        <w:t>Этап 5. Первичное закрепление (10–15 минут)</w:t>
      </w:r>
    </w:p>
    <w:p w14:paraId="14A71320" w14:textId="77777777" w:rsidR="0056223E" w:rsidRPr="008D08DE" w:rsidRDefault="0056223E" w:rsidP="0056223E">
      <w:pPr>
        <w:shd w:val="clear" w:color="auto" w:fill="FFFFFF"/>
        <w:rPr>
          <w:spacing w:val="3"/>
        </w:rPr>
      </w:pPr>
      <w:r w:rsidRPr="008D08DE">
        <w:rPr>
          <w:b/>
          <w:bCs/>
          <w:spacing w:val="3"/>
        </w:rPr>
        <w:t>Цель:</w:t>
      </w:r>
      <w:r w:rsidRPr="008D08DE">
        <w:rPr>
          <w:spacing w:val="3"/>
        </w:rPr>
        <w:t> отработать новый материал на простых примерах.</w:t>
      </w:r>
    </w:p>
    <w:p w14:paraId="68956BCB" w14:textId="77777777" w:rsidR="0056223E" w:rsidRPr="008D08DE" w:rsidRDefault="0056223E" w:rsidP="0056223E">
      <w:pPr>
        <w:shd w:val="clear" w:color="auto" w:fill="FFFFFF"/>
        <w:rPr>
          <w:spacing w:val="3"/>
        </w:rPr>
      </w:pPr>
      <w:r w:rsidRPr="008D08DE">
        <w:rPr>
          <w:b/>
          <w:bCs/>
          <w:spacing w:val="3"/>
        </w:rPr>
        <w:t>Виды заданий:</w:t>
      </w:r>
    </w:p>
    <w:p w14:paraId="47553B4A" w14:textId="77777777" w:rsidR="0056223E" w:rsidRPr="008D08DE" w:rsidRDefault="0056223E">
      <w:pPr>
        <w:numPr>
          <w:ilvl w:val="0"/>
          <w:numId w:val="39"/>
        </w:numPr>
        <w:shd w:val="clear" w:color="auto" w:fill="FFFFFF"/>
        <w:rPr>
          <w:spacing w:val="3"/>
        </w:rPr>
      </w:pPr>
      <w:r w:rsidRPr="008D08DE">
        <w:rPr>
          <w:spacing w:val="3"/>
        </w:rPr>
        <w:t>комментированное письмо;</w:t>
      </w:r>
    </w:p>
    <w:p w14:paraId="2BD058FB" w14:textId="77777777" w:rsidR="0056223E" w:rsidRPr="008D08DE" w:rsidRDefault="0056223E">
      <w:pPr>
        <w:numPr>
          <w:ilvl w:val="0"/>
          <w:numId w:val="39"/>
        </w:numPr>
        <w:shd w:val="clear" w:color="auto" w:fill="FFFFFF"/>
        <w:rPr>
          <w:spacing w:val="3"/>
        </w:rPr>
      </w:pPr>
      <w:r w:rsidRPr="008D08DE">
        <w:rPr>
          <w:spacing w:val="3"/>
        </w:rPr>
        <w:t>выбор правильного варианта написания;</w:t>
      </w:r>
    </w:p>
    <w:p w14:paraId="72F25984" w14:textId="77777777" w:rsidR="0056223E" w:rsidRPr="008D08DE" w:rsidRDefault="0056223E">
      <w:pPr>
        <w:numPr>
          <w:ilvl w:val="0"/>
          <w:numId w:val="39"/>
        </w:numPr>
        <w:shd w:val="clear" w:color="auto" w:fill="FFFFFF"/>
        <w:rPr>
          <w:spacing w:val="3"/>
        </w:rPr>
      </w:pPr>
      <w:r w:rsidRPr="008D08DE">
        <w:rPr>
          <w:spacing w:val="3"/>
        </w:rPr>
        <w:t>группировка слов по признаку;</w:t>
      </w:r>
    </w:p>
    <w:p w14:paraId="56610FF8" w14:textId="77777777" w:rsidR="0056223E" w:rsidRPr="008D08DE" w:rsidRDefault="0056223E">
      <w:pPr>
        <w:numPr>
          <w:ilvl w:val="0"/>
          <w:numId w:val="39"/>
        </w:numPr>
        <w:shd w:val="clear" w:color="auto" w:fill="FFFFFF"/>
        <w:rPr>
          <w:spacing w:val="3"/>
        </w:rPr>
      </w:pPr>
      <w:r w:rsidRPr="008D08DE">
        <w:rPr>
          <w:spacing w:val="3"/>
        </w:rPr>
        <w:lastRenderedPageBreak/>
        <w:t>вставка пропущенных букв с объяснением;</w:t>
      </w:r>
    </w:p>
    <w:p w14:paraId="64AE700A" w14:textId="77777777" w:rsidR="0056223E" w:rsidRPr="008D08DE" w:rsidRDefault="0056223E">
      <w:pPr>
        <w:numPr>
          <w:ilvl w:val="0"/>
          <w:numId w:val="39"/>
        </w:numPr>
        <w:shd w:val="clear" w:color="auto" w:fill="FFFFFF"/>
        <w:rPr>
          <w:spacing w:val="3"/>
        </w:rPr>
      </w:pPr>
      <w:r w:rsidRPr="008D08DE">
        <w:rPr>
          <w:spacing w:val="3"/>
        </w:rPr>
        <w:t>орфографический разбор;</w:t>
      </w:r>
    </w:p>
    <w:p w14:paraId="130D0C66" w14:textId="77777777" w:rsidR="0056223E" w:rsidRPr="008D08DE" w:rsidRDefault="0056223E">
      <w:pPr>
        <w:numPr>
          <w:ilvl w:val="0"/>
          <w:numId w:val="39"/>
        </w:numPr>
        <w:shd w:val="clear" w:color="auto" w:fill="FFFFFF"/>
        <w:rPr>
          <w:spacing w:val="3"/>
        </w:rPr>
      </w:pPr>
      <w:r w:rsidRPr="008D08DE">
        <w:rPr>
          <w:spacing w:val="3"/>
        </w:rPr>
        <w:t>составление предложений с новыми словами.</w:t>
      </w:r>
    </w:p>
    <w:p w14:paraId="76A15395" w14:textId="77777777" w:rsidR="0056223E" w:rsidRPr="008D08DE" w:rsidRDefault="0056223E" w:rsidP="0056223E">
      <w:pPr>
        <w:shd w:val="clear" w:color="auto" w:fill="FFFFFF"/>
        <w:rPr>
          <w:spacing w:val="3"/>
        </w:rPr>
      </w:pPr>
      <w:r w:rsidRPr="008D08DE">
        <w:rPr>
          <w:b/>
          <w:bCs/>
          <w:spacing w:val="3"/>
        </w:rPr>
        <w:t>Требования:</w:t>
      </w:r>
      <w:r w:rsidRPr="008D08DE">
        <w:rPr>
          <w:spacing w:val="3"/>
        </w:rPr>
        <w:t> задания должны быть понятными, опираться на образец, выполняться коллективно или в малых группах.</w:t>
      </w:r>
    </w:p>
    <w:p w14:paraId="2610739E" w14:textId="77777777" w:rsidR="0056223E" w:rsidRPr="008D08DE" w:rsidRDefault="0056223E" w:rsidP="0056223E">
      <w:pPr>
        <w:shd w:val="clear" w:color="auto" w:fill="FFFFFF"/>
        <w:outlineLvl w:val="3"/>
        <w:rPr>
          <w:b/>
          <w:bCs/>
          <w:spacing w:val="3"/>
        </w:rPr>
      </w:pPr>
      <w:r w:rsidRPr="008D08DE">
        <w:rPr>
          <w:b/>
          <w:bCs/>
          <w:spacing w:val="3"/>
        </w:rPr>
        <w:t>Этап 6. Самостоятельная работа с самопроверкой (5–7 минут)</w:t>
      </w:r>
    </w:p>
    <w:p w14:paraId="60302ADF" w14:textId="77777777" w:rsidR="0056223E" w:rsidRPr="008D08DE" w:rsidRDefault="0056223E" w:rsidP="0056223E">
      <w:pPr>
        <w:shd w:val="clear" w:color="auto" w:fill="FFFFFF"/>
        <w:rPr>
          <w:spacing w:val="3"/>
        </w:rPr>
      </w:pPr>
      <w:r w:rsidRPr="008D08DE">
        <w:rPr>
          <w:b/>
          <w:bCs/>
          <w:spacing w:val="3"/>
        </w:rPr>
        <w:t>Цель:</w:t>
      </w:r>
      <w:r w:rsidRPr="008D08DE">
        <w:rPr>
          <w:spacing w:val="3"/>
        </w:rPr>
        <w:t> проверить понимание темы каждым учеником, развить навыки самоконтроля.</w:t>
      </w:r>
    </w:p>
    <w:p w14:paraId="32E988E0" w14:textId="77777777" w:rsidR="0056223E" w:rsidRPr="008D08DE" w:rsidRDefault="0056223E" w:rsidP="0056223E">
      <w:pPr>
        <w:shd w:val="clear" w:color="auto" w:fill="FFFFFF"/>
        <w:rPr>
          <w:spacing w:val="3"/>
        </w:rPr>
      </w:pPr>
      <w:r w:rsidRPr="008D08DE">
        <w:rPr>
          <w:b/>
          <w:bCs/>
          <w:spacing w:val="3"/>
        </w:rPr>
        <w:t>Варианты заданий:</w:t>
      </w:r>
    </w:p>
    <w:p w14:paraId="4434C760" w14:textId="77777777" w:rsidR="0056223E" w:rsidRPr="008D08DE" w:rsidRDefault="0056223E">
      <w:pPr>
        <w:numPr>
          <w:ilvl w:val="0"/>
          <w:numId w:val="40"/>
        </w:numPr>
        <w:shd w:val="clear" w:color="auto" w:fill="FFFFFF"/>
        <w:rPr>
          <w:spacing w:val="3"/>
        </w:rPr>
      </w:pPr>
      <w:r w:rsidRPr="008D08DE">
        <w:rPr>
          <w:spacing w:val="3"/>
        </w:rPr>
        <w:t>небольшой диктант (5–10 слов);</w:t>
      </w:r>
    </w:p>
    <w:p w14:paraId="37D18B16" w14:textId="77777777" w:rsidR="0056223E" w:rsidRPr="008D08DE" w:rsidRDefault="0056223E">
      <w:pPr>
        <w:numPr>
          <w:ilvl w:val="0"/>
          <w:numId w:val="40"/>
        </w:numPr>
        <w:shd w:val="clear" w:color="auto" w:fill="FFFFFF"/>
        <w:rPr>
          <w:spacing w:val="3"/>
        </w:rPr>
      </w:pPr>
      <w:r w:rsidRPr="008D08DE">
        <w:rPr>
          <w:spacing w:val="3"/>
        </w:rPr>
        <w:t>тест с самопроверкой по эталону;</w:t>
      </w:r>
    </w:p>
    <w:p w14:paraId="7CD1A354" w14:textId="77777777" w:rsidR="0056223E" w:rsidRPr="008D08DE" w:rsidRDefault="0056223E">
      <w:pPr>
        <w:numPr>
          <w:ilvl w:val="0"/>
          <w:numId w:val="40"/>
        </w:numPr>
        <w:shd w:val="clear" w:color="auto" w:fill="FFFFFF"/>
        <w:rPr>
          <w:spacing w:val="3"/>
        </w:rPr>
      </w:pPr>
      <w:r w:rsidRPr="008D08DE">
        <w:rPr>
          <w:spacing w:val="3"/>
        </w:rPr>
        <w:t>взаимопроверка в парах;</w:t>
      </w:r>
    </w:p>
    <w:p w14:paraId="1173D3A4" w14:textId="77777777" w:rsidR="0056223E" w:rsidRPr="008D08DE" w:rsidRDefault="0056223E">
      <w:pPr>
        <w:numPr>
          <w:ilvl w:val="0"/>
          <w:numId w:val="40"/>
        </w:numPr>
        <w:shd w:val="clear" w:color="auto" w:fill="FFFFFF"/>
        <w:rPr>
          <w:spacing w:val="3"/>
        </w:rPr>
      </w:pPr>
      <w:r w:rsidRPr="008D08DE">
        <w:rPr>
          <w:spacing w:val="3"/>
        </w:rPr>
        <w:t>заполнение таблицы;</w:t>
      </w:r>
    </w:p>
    <w:p w14:paraId="238AF373" w14:textId="77777777" w:rsidR="0056223E" w:rsidRPr="008D08DE" w:rsidRDefault="0056223E">
      <w:pPr>
        <w:numPr>
          <w:ilvl w:val="0"/>
          <w:numId w:val="40"/>
        </w:numPr>
        <w:shd w:val="clear" w:color="auto" w:fill="FFFFFF"/>
        <w:rPr>
          <w:spacing w:val="3"/>
        </w:rPr>
      </w:pPr>
      <w:r w:rsidRPr="008D08DE">
        <w:rPr>
          <w:spacing w:val="3"/>
        </w:rPr>
        <w:t>подбор своих примеров на изученное правило.</w:t>
      </w:r>
    </w:p>
    <w:p w14:paraId="24AA5773" w14:textId="77777777" w:rsidR="0056223E" w:rsidRPr="008D08DE" w:rsidRDefault="0056223E" w:rsidP="0056223E">
      <w:pPr>
        <w:shd w:val="clear" w:color="auto" w:fill="FFFFFF"/>
        <w:outlineLvl w:val="3"/>
        <w:rPr>
          <w:b/>
          <w:bCs/>
          <w:spacing w:val="3"/>
        </w:rPr>
      </w:pPr>
      <w:r w:rsidRPr="008D08DE">
        <w:rPr>
          <w:b/>
          <w:bCs/>
          <w:spacing w:val="3"/>
        </w:rPr>
        <w:t>Этап 7. Включение в систему знаний и повторение (5 минут)</w:t>
      </w:r>
    </w:p>
    <w:p w14:paraId="35E993FF" w14:textId="77777777" w:rsidR="0056223E" w:rsidRPr="008D08DE" w:rsidRDefault="0056223E" w:rsidP="0056223E">
      <w:pPr>
        <w:shd w:val="clear" w:color="auto" w:fill="FFFFFF"/>
        <w:rPr>
          <w:spacing w:val="3"/>
        </w:rPr>
      </w:pPr>
      <w:r w:rsidRPr="008D08DE">
        <w:rPr>
          <w:b/>
          <w:bCs/>
          <w:spacing w:val="3"/>
        </w:rPr>
        <w:t>Цель:</w:t>
      </w:r>
      <w:r w:rsidRPr="008D08DE">
        <w:rPr>
          <w:spacing w:val="3"/>
        </w:rPr>
        <w:t> связать новое знание с ранее изученным, показать его место в общей картине.</w:t>
      </w:r>
    </w:p>
    <w:p w14:paraId="5CDF6079" w14:textId="77777777" w:rsidR="0056223E" w:rsidRPr="008D08DE" w:rsidRDefault="0056223E" w:rsidP="0056223E">
      <w:pPr>
        <w:shd w:val="clear" w:color="auto" w:fill="FFFFFF"/>
        <w:rPr>
          <w:spacing w:val="3"/>
        </w:rPr>
      </w:pPr>
      <w:r w:rsidRPr="008D08DE">
        <w:rPr>
          <w:b/>
          <w:bCs/>
          <w:spacing w:val="3"/>
        </w:rPr>
        <w:t>Задания:</w:t>
      </w:r>
    </w:p>
    <w:p w14:paraId="0084DCB3" w14:textId="77777777" w:rsidR="0056223E" w:rsidRPr="008D08DE" w:rsidRDefault="0056223E">
      <w:pPr>
        <w:numPr>
          <w:ilvl w:val="0"/>
          <w:numId w:val="41"/>
        </w:numPr>
        <w:shd w:val="clear" w:color="auto" w:fill="FFFFFF"/>
        <w:rPr>
          <w:spacing w:val="3"/>
        </w:rPr>
      </w:pPr>
      <w:r w:rsidRPr="008D08DE">
        <w:rPr>
          <w:spacing w:val="3"/>
        </w:rPr>
        <w:t>найти изученную орфограмму в тексте;</w:t>
      </w:r>
    </w:p>
    <w:p w14:paraId="0413713C" w14:textId="77777777" w:rsidR="0056223E" w:rsidRPr="008D08DE" w:rsidRDefault="0056223E">
      <w:pPr>
        <w:numPr>
          <w:ilvl w:val="0"/>
          <w:numId w:val="41"/>
        </w:numPr>
        <w:shd w:val="clear" w:color="auto" w:fill="FFFFFF"/>
        <w:rPr>
          <w:spacing w:val="3"/>
        </w:rPr>
      </w:pPr>
      <w:r w:rsidRPr="008D08DE">
        <w:rPr>
          <w:spacing w:val="3"/>
        </w:rPr>
        <w:t>составить мини</w:t>
      </w:r>
      <w:r w:rsidRPr="008D08DE">
        <w:rPr>
          <w:spacing w:val="3"/>
        </w:rPr>
        <w:noBreakHyphen/>
        <w:t>текст с использованием слов на правило;</w:t>
      </w:r>
    </w:p>
    <w:p w14:paraId="78EBB2BB" w14:textId="77777777" w:rsidR="0056223E" w:rsidRPr="008D08DE" w:rsidRDefault="0056223E">
      <w:pPr>
        <w:numPr>
          <w:ilvl w:val="0"/>
          <w:numId w:val="41"/>
        </w:numPr>
        <w:shd w:val="clear" w:color="auto" w:fill="FFFFFF"/>
        <w:rPr>
          <w:spacing w:val="3"/>
        </w:rPr>
      </w:pPr>
      <w:r w:rsidRPr="008D08DE">
        <w:rPr>
          <w:spacing w:val="3"/>
        </w:rPr>
        <w:t>ответить на вопросы: «Где ещё пригодится это правило?», «Какие темы связаны с этой темой?»;</w:t>
      </w:r>
    </w:p>
    <w:p w14:paraId="0534B485" w14:textId="77777777" w:rsidR="0056223E" w:rsidRPr="008D08DE" w:rsidRDefault="0056223E">
      <w:pPr>
        <w:numPr>
          <w:ilvl w:val="0"/>
          <w:numId w:val="41"/>
        </w:numPr>
        <w:shd w:val="clear" w:color="auto" w:fill="FFFFFF"/>
        <w:rPr>
          <w:spacing w:val="3"/>
        </w:rPr>
      </w:pPr>
      <w:r w:rsidRPr="008D08DE">
        <w:rPr>
          <w:spacing w:val="3"/>
        </w:rPr>
        <w:t>выполнить комплексное упражнение (например, списать текст, вставить пропущенные буквы, подчеркнуть грамматические основы).</w:t>
      </w:r>
    </w:p>
    <w:p w14:paraId="51FDFADA" w14:textId="77777777" w:rsidR="0056223E" w:rsidRPr="008D08DE" w:rsidRDefault="0056223E" w:rsidP="0056223E">
      <w:pPr>
        <w:shd w:val="clear" w:color="auto" w:fill="FFFFFF"/>
        <w:outlineLvl w:val="3"/>
        <w:rPr>
          <w:b/>
          <w:bCs/>
          <w:spacing w:val="3"/>
        </w:rPr>
      </w:pPr>
      <w:r w:rsidRPr="008D08DE">
        <w:rPr>
          <w:b/>
          <w:bCs/>
          <w:spacing w:val="3"/>
        </w:rPr>
        <w:t>Этап 8. Рефлексия учебной деятельности (3–4 минуты)</w:t>
      </w:r>
    </w:p>
    <w:p w14:paraId="178D614D" w14:textId="77777777" w:rsidR="0056223E" w:rsidRPr="008D08DE" w:rsidRDefault="0056223E" w:rsidP="0056223E">
      <w:pPr>
        <w:shd w:val="clear" w:color="auto" w:fill="FFFFFF"/>
        <w:rPr>
          <w:spacing w:val="3"/>
        </w:rPr>
      </w:pPr>
      <w:r w:rsidRPr="008D08DE">
        <w:rPr>
          <w:b/>
          <w:bCs/>
          <w:spacing w:val="3"/>
        </w:rPr>
        <w:t>Цель:</w:t>
      </w:r>
      <w:r w:rsidRPr="008D08DE">
        <w:rPr>
          <w:spacing w:val="3"/>
        </w:rPr>
        <w:t> оценить результаты работы, выявить трудности, наметить пути их преодоления.</w:t>
      </w:r>
    </w:p>
    <w:p w14:paraId="25DA943A" w14:textId="77777777" w:rsidR="0056223E" w:rsidRPr="008D08DE" w:rsidRDefault="0056223E" w:rsidP="0056223E">
      <w:pPr>
        <w:shd w:val="clear" w:color="auto" w:fill="FFFFFF"/>
        <w:rPr>
          <w:spacing w:val="3"/>
        </w:rPr>
      </w:pPr>
      <w:r w:rsidRPr="008D08DE">
        <w:rPr>
          <w:b/>
          <w:bCs/>
          <w:spacing w:val="3"/>
        </w:rPr>
        <w:t>Вопросы для рефлексии:</w:t>
      </w:r>
    </w:p>
    <w:p w14:paraId="4D7532F6" w14:textId="77777777" w:rsidR="0056223E" w:rsidRPr="008D08DE" w:rsidRDefault="0056223E">
      <w:pPr>
        <w:numPr>
          <w:ilvl w:val="0"/>
          <w:numId w:val="42"/>
        </w:numPr>
        <w:shd w:val="clear" w:color="auto" w:fill="FFFFFF"/>
        <w:rPr>
          <w:spacing w:val="3"/>
        </w:rPr>
      </w:pPr>
      <w:r w:rsidRPr="008D08DE">
        <w:rPr>
          <w:spacing w:val="3"/>
        </w:rPr>
        <w:t>Что нового узнали на уроке?</w:t>
      </w:r>
    </w:p>
    <w:p w14:paraId="2430E28F" w14:textId="77777777" w:rsidR="0056223E" w:rsidRPr="008D08DE" w:rsidRDefault="0056223E">
      <w:pPr>
        <w:numPr>
          <w:ilvl w:val="0"/>
          <w:numId w:val="42"/>
        </w:numPr>
        <w:shd w:val="clear" w:color="auto" w:fill="FFFFFF"/>
        <w:rPr>
          <w:spacing w:val="3"/>
        </w:rPr>
      </w:pPr>
      <w:r w:rsidRPr="008D08DE">
        <w:rPr>
          <w:spacing w:val="3"/>
        </w:rPr>
        <w:t>Какое задание было самым интересным/трудным?</w:t>
      </w:r>
    </w:p>
    <w:p w14:paraId="02703D9A" w14:textId="77777777" w:rsidR="0056223E" w:rsidRPr="008D08DE" w:rsidRDefault="0056223E">
      <w:pPr>
        <w:numPr>
          <w:ilvl w:val="0"/>
          <w:numId w:val="42"/>
        </w:numPr>
        <w:shd w:val="clear" w:color="auto" w:fill="FFFFFF"/>
        <w:rPr>
          <w:spacing w:val="3"/>
        </w:rPr>
      </w:pPr>
      <w:r w:rsidRPr="008D08DE">
        <w:rPr>
          <w:spacing w:val="3"/>
        </w:rPr>
        <w:t>Что помогло справиться с заданиями?</w:t>
      </w:r>
    </w:p>
    <w:p w14:paraId="26F7F285" w14:textId="77777777" w:rsidR="0056223E" w:rsidRPr="008D08DE" w:rsidRDefault="0056223E">
      <w:pPr>
        <w:numPr>
          <w:ilvl w:val="0"/>
          <w:numId w:val="42"/>
        </w:numPr>
        <w:shd w:val="clear" w:color="auto" w:fill="FFFFFF"/>
        <w:rPr>
          <w:spacing w:val="3"/>
        </w:rPr>
      </w:pPr>
      <w:r w:rsidRPr="008D08DE">
        <w:rPr>
          <w:spacing w:val="3"/>
        </w:rPr>
        <w:t>Какие ошибки были допущены? Как их избежать в будущем?</w:t>
      </w:r>
    </w:p>
    <w:p w14:paraId="111FAD4A" w14:textId="77777777" w:rsidR="0056223E" w:rsidRPr="008D08DE" w:rsidRDefault="0056223E">
      <w:pPr>
        <w:numPr>
          <w:ilvl w:val="0"/>
          <w:numId w:val="42"/>
        </w:numPr>
        <w:shd w:val="clear" w:color="auto" w:fill="FFFFFF"/>
        <w:rPr>
          <w:spacing w:val="3"/>
        </w:rPr>
      </w:pPr>
      <w:r w:rsidRPr="008D08DE">
        <w:rPr>
          <w:spacing w:val="3"/>
        </w:rPr>
        <w:t>Достигли ли мы цели урока?</w:t>
      </w:r>
    </w:p>
    <w:p w14:paraId="0747B99E" w14:textId="77777777" w:rsidR="0056223E" w:rsidRPr="008D08DE" w:rsidRDefault="0056223E" w:rsidP="0056223E">
      <w:pPr>
        <w:shd w:val="clear" w:color="auto" w:fill="FFFFFF"/>
        <w:rPr>
          <w:spacing w:val="3"/>
        </w:rPr>
      </w:pPr>
      <w:r w:rsidRPr="008D08DE">
        <w:rPr>
          <w:b/>
          <w:bCs/>
          <w:spacing w:val="3"/>
        </w:rPr>
        <w:t>Приёмы рефлексии:</w:t>
      </w:r>
    </w:p>
    <w:p w14:paraId="65A88BAF" w14:textId="77777777" w:rsidR="0056223E" w:rsidRPr="008D08DE" w:rsidRDefault="0056223E">
      <w:pPr>
        <w:numPr>
          <w:ilvl w:val="0"/>
          <w:numId w:val="43"/>
        </w:numPr>
        <w:shd w:val="clear" w:color="auto" w:fill="FFFFFF"/>
        <w:rPr>
          <w:spacing w:val="3"/>
        </w:rPr>
      </w:pPr>
      <w:r w:rsidRPr="008D08DE">
        <w:rPr>
          <w:spacing w:val="3"/>
        </w:rPr>
        <w:t>«Светофор» (зелёный — всё понятно, жёлтый — есть вопросы, красный — трудно);</w:t>
      </w:r>
    </w:p>
    <w:p w14:paraId="0E0395A3" w14:textId="77777777" w:rsidR="0056223E" w:rsidRPr="008D08DE" w:rsidRDefault="0056223E">
      <w:pPr>
        <w:numPr>
          <w:ilvl w:val="0"/>
          <w:numId w:val="43"/>
        </w:numPr>
        <w:shd w:val="clear" w:color="auto" w:fill="FFFFFF"/>
        <w:rPr>
          <w:spacing w:val="3"/>
        </w:rPr>
      </w:pPr>
      <w:r w:rsidRPr="008D08DE">
        <w:rPr>
          <w:spacing w:val="3"/>
        </w:rPr>
        <w:t>«Лестница успеха» (дети отмечают, на какой ступеньке они находятся);</w:t>
      </w:r>
    </w:p>
    <w:p w14:paraId="3A90589F" w14:textId="77777777" w:rsidR="0056223E" w:rsidRPr="008D08DE" w:rsidRDefault="0056223E">
      <w:pPr>
        <w:numPr>
          <w:ilvl w:val="0"/>
          <w:numId w:val="43"/>
        </w:numPr>
        <w:shd w:val="clear" w:color="auto" w:fill="FFFFFF"/>
        <w:rPr>
          <w:spacing w:val="3"/>
        </w:rPr>
      </w:pPr>
      <w:r w:rsidRPr="008D08DE">
        <w:rPr>
          <w:spacing w:val="3"/>
        </w:rPr>
        <w:t>незаконченное предложение («Сегодня я научился…», «Мне было трудно…»).</w:t>
      </w:r>
    </w:p>
    <w:p w14:paraId="4EA48D66" w14:textId="77777777" w:rsidR="0056223E" w:rsidRPr="008D08DE" w:rsidRDefault="0056223E" w:rsidP="0056223E">
      <w:pPr>
        <w:shd w:val="clear" w:color="auto" w:fill="FFFFFF"/>
        <w:outlineLvl w:val="3"/>
        <w:rPr>
          <w:b/>
          <w:bCs/>
          <w:spacing w:val="3"/>
        </w:rPr>
      </w:pPr>
      <w:r w:rsidRPr="008D08DE">
        <w:rPr>
          <w:b/>
          <w:bCs/>
          <w:spacing w:val="3"/>
        </w:rPr>
        <w:t>Этап 9. Информация о домашнем задании (1–2 минуты)</w:t>
      </w:r>
    </w:p>
    <w:p w14:paraId="19D16064" w14:textId="77777777" w:rsidR="0056223E" w:rsidRPr="008D08DE" w:rsidRDefault="0056223E" w:rsidP="0056223E">
      <w:pPr>
        <w:shd w:val="clear" w:color="auto" w:fill="FFFFFF"/>
        <w:rPr>
          <w:spacing w:val="3"/>
        </w:rPr>
      </w:pPr>
      <w:r w:rsidRPr="008D08DE">
        <w:rPr>
          <w:b/>
          <w:bCs/>
          <w:spacing w:val="3"/>
        </w:rPr>
        <w:t>Цель:</w:t>
      </w:r>
      <w:r w:rsidRPr="008D08DE">
        <w:rPr>
          <w:spacing w:val="3"/>
        </w:rPr>
        <w:t> дать чёткие инструкции по выполнению домашнего задания, дифференцировать его по уровню сложности.</w:t>
      </w:r>
    </w:p>
    <w:p w14:paraId="106BAA1B" w14:textId="77777777" w:rsidR="0056223E" w:rsidRPr="008D08DE" w:rsidRDefault="0056223E" w:rsidP="0056223E">
      <w:pPr>
        <w:shd w:val="clear" w:color="auto" w:fill="FFFFFF"/>
        <w:rPr>
          <w:spacing w:val="3"/>
        </w:rPr>
      </w:pPr>
      <w:r w:rsidRPr="008D08DE">
        <w:rPr>
          <w:b/>
          <w:bCs/>
          <w:spacing w:val="3"/>
        </w:rPr>
        <w:t>Варианты:</w:t>
      </w:r>
    </w:p>
    <w:p w14:paraId="0D69961E" w14:textId="77777777" w:rsidR="0056223E" w:rsidRPr="008D08DE" w:rsidRDefault="0056223E">
      <w:pPr>
        <w:numPr>
          <w:ilvl w:val="0"/>
          <w:numId w:val="44"/>
        </w:numPr>
        <w:shd w:val="clear" w:color="auto" w:fill="FFFFFF"/>
        <w:rPr>
          <w:spacing w:val="3"/>
        </w:rPr>
      </w:pPr>
      <w:r w:rsidRPr="008D08DE">
        <w:rPr>
          <w:spacing w:val="3"/>
        </w:rPr>
        <w:t>обязательное задание (базовый уровень);</w:t>
      </w:r>
    </w:p>
    <w:p w14:paraId="26B0BB3E" w14:textId="77777777" w:rsidR="0056223E" w:rsidRPr="008D08DE" w:rsidRDefault="0056223E">
      <w:pPr>
        <w:numPr>
          <w:ilvl w:val="0"/>
          <w:numId w:val="44"/>
        </w:numPr>
        <w:shd w:val="clear" w:color="auto" w:fill="FFFFFF"/>
        <w:rPr>
          <w:spacing w:val="3"/>
        </w:rPr>
      </w:pPr>
      <w:r w:rsidRPr="008D08DE">
        <w:rPr>
          <w:spacing w:val="3"/>
        </w:rPr>
        <w:t>дополнительное задание (повышенной сложности);</w:t>
      </w:r>
    </w:p>
    <w:p w14:paraId="650BF1CB" w14:textId="77777777" w:rsidR="0056223E" w:rsidRPr="008D08DE" w:rsidRDefault="0056223E">
      <w:pPr>
        <w:numPr>
          <w:ilvl w:val="0"/>
          <w:numId w:val="44"/>
        </w:numPr>
        <w:shd w:val="clear" w:color="auto" w:fill="FFFFFF"/>
        <w:rPr>
          <w:spacing w:val="3"/>
        </w:rPr>
      </w:pPr>
      <w:r w:rsidRPr="008D08DE">
        <w:rPr>
          <w:spacing w:val="3"/>
        </w:rPr>
        <w:t>творческое задание (составить рассказ, загадку, кроссворд).</w:t>
      </w:r>
    </w:p>
    <w:p w14:paraId="1647E266" w14:textId="77777777" w:rsidR="0056223E" w:rsidRPr="008D08DE" w:rsidRDefault="0056223E" w:rsidP="0056223E">
      <w:pPr>
        <w:shd w:val="clear" w:color="auto" w:fill="FFFFFF"/>
        <w:rPr>
          <w:spacing w:val="3"/>
        </w:rPr>
      </w:pPr>
      <w:r w:rsidRPr="008D08DE">
        <w:rPr>
          <w:b/>
          <w:bCs/>
          <w:spacing w:val="3"/>
        </w:rPr>
        <w:t>Важно:</w:t>
      </w:r>
      <w:r w:rsidRPr="008D08DE">
        <w:rPr>
          <w:spacing w:val="3"/>
        </w:rPr>
        <w:t> провести краткий инструктаж — объяснить, что и как нужно сделать, на какое правило обратить внимание.</w:t>
      </w:r>
    </w:p>
    <w:p w14:paraId="32B32768" w14:textId="3679405A" w:rsidR="00794486" w:rsidRPr="008D08DE" w:rsidRDefault="00794486" w:rsidP="00C1053F">
      <w:pPr>
        <w:pStyle w:val="1"/>
        <w:spacing w:line="319" w:lineRule="exact"/>
        <w:ind w:right="156"/>
        <w:rPr>
          <w:rFonts w:ascii="Times New Roman" w:hAnsi="Times New Roman" w:cs="Times New Roman"/>
          <w:b/>
          <w:bCs/>
          <w:color w:val="auto"/>
          <w:sz w:val="24"/>
          <w:szCs w:val="24"/>
          <w:u w:val="single"/>
        </w:rPr>
      </w:pPr>
      <w:r w:rsidRPr="008D08DE">
        <w:rPr>
          <w:rFonts w:ascii="Times New Roman" w:hAnsi="Times New Roman" w:cs="Times New Roman"/>
          <w:b/>
          <w:bCs/>
          <w:color w:val="auto"/>
          <w:sz w:val="24"/>
          <w:szCs w:val="24"/>
          <w:u w:val="single"/>
        </w:rPr>
        <w:t>Дидактические</w:t>
      </w:r>
      <w:r w:rsidRPr="008D08DE">
        <w:rPr>
          <w:rFonts w:ascii="Times New Roman" w:hAnsi="Times New Roman" w:cs="Times New Roman"/>
          <w:b/>
          <w:bCs/>
          <w:color w:val="auto"/>
          <w:spacing w:val="-11"/>
          <w:sz w:val="24"/>
          <w:szCs w:val="24"/>
          <w:u w:val="single"/>
        </w:rPr>
        <w:t xml:space="preserve"> </w:t>
      </w:r>
      <w:r w:rsidRPr="008D08DE">
        <w:rPr>
          <w:rFonts w:ascii="Times New Roman" w:hAnsi="Times New Roman" w:cs="Times New Roman"/>
          <w:b/>
          <w:bCs/>
          <w:color w:val="auto"/>
          <w:spacing w:val="-2"/>
          <w:sz w:val="24"/>
          <w:szCs w:val="24"/>
          <w:u w:val="single"/>
        </w:rPr>
        <w:t>материалы:</w:t>
      </w:r>
    </w:p>
    <w:p w14:paraId="1DFB8F75" w14:textId="77777777" w:rsidR="00794486" w:rsidRPr="008D08DE" w:rsidRDefault="00794486">
      <w:pPr>
        <w:pStyle w:val="a3"/>
        <w:widowControl w:val="0"/>
        <w:numPr>
          <w:ilvl w:val="0"/>
          <w:numId w:val="3"/>
        </w:numPr>
        <w:tabs>
          <w:tab w:val="left" w:pos="1134"/>
        </w:tabs>
        <w:autoSpaceDE w:val="0"/>
        <w:autoSpaceDN w:val="0"/>
        <w:spacing w:after="0" w:line="318" w:lineRule="exact"/>
        <w:ind w:left="284" w:right="156" w:hanging="284"/>
        <w:contextualSpacing w:val="0"/>
        <w:rPr>
          <w:rFonts w:ascii="Times New Roman" w:hAnsi="Times New Roman" w:cs="Times New Roman"/>
          <w:sz w:val="24"/>
          <w:szCs w:val="24"/>
        </w:rPr>
      </w:pPr>
      <w:r w:rsidRPr="008D08DE">
        <w:rPr>
          <w:rFonts w:ascii="Times New Roman" w:hAnsi="Times New Roman" w:cs="Times New Roman"/>
          <w:sz w:val="24"/>
          <w:szCs w:val="24"/>
        </w:rPr>
        <w:t>шаблоны</w:t>
      </w:r>
      <w:r w:rsidRPr="008D08DE">
        <w:rPr>
          <w:rFonts w:ascii="Times New Roman" w:hAnsi="Times New Roman" w:cs="Times New Roman"/>
          <w:spacing w:val="-6"/>
          <w:sz w:val="24"/>
          <w:szCs w:val="24"/>
        </w:rPr>
        <w:t xml:space="preserve"> </w:t>
      </w:r>
      <w:r w:rsidRPr="008D08DE">
        <w:rPr>
          <w:rFonts w:ascii="Times New Roman" w:hAnsi="Times New Roman" w:cs="Times New Roman"/>
          <w:sz w:val="24"/>
          <w:szCs w:val="24"/>
        </w:rPr>
        <w:t>оформления</w:t>
      </w:r>
      <w:r w:rsidRPr="008D08DE">
        <w:rPr>
          <w:rFonts w:ascii="Times New Roman" w:hAnsi="Times New Roman" w:cs="Times New Roman"/>
          <w:spacing w:val="-7"/>
          <w:sz w:val="24"/>
          <w:szCs w:val="24"/>
        </w:rPr>
        <w:t xml:space="preserve"> </w:t>
      </w:r>
      <w:r w:rsidRPr="008D08DE">
        <w:rPr>
          <w:rFonts w:ascii="Times New Roman" w:hAnsi="Times New Roman" w:cs="Times New Roman"/>
          <w:spacing w:val="-2"/>
          <w:sz w:val="24"/>
          <w:szCs w:val="24"/>
        </w:rPr>
        <w:t>работ;</w:t>
      </w:r>
    </w:p>
    <w:p w14:paraId="56BB4AB4" w14:textId="77777777" w:rsidR="00794486" w:rsidRPr="008D08DE" w:rsidRDefault="00794486">
      <w:pPr>
        <w:pStyle w:val="a3"/>
        <w:widowControl w:val="0"/>
        <w:numPr>
          <w:ilvl w:val="0"/>
          <w:numId w:val="3"/>
        </w:numPr>
        <w:tabs>
          <w:tab w:val="left" w:pos="1134"/>
        </w:tabs>
        <w:autoSpaceDE w:val="0"/>
        <w:autoSpaceDN w:val="0"/>
        <w:spacing w:after="0" w:line="321" w:lineRule="exact"/>
        <w:ind w:left="284" w:right="156" w:hanging="284"/>
        <w:contextualSpacing w:val="0"/>
        <w:rPr>
          <w:rFonts w:ascii="Times New Roman" w:hAnsi="Times New Roman" w:cs="Times New Roman"/>
          <w:sz w:val="24"/>
          <w:szCs w:val="24"/>
        </w:rPr>
      </w:pPr>
      <w:r w:rsidRPr="008D08DE">
        <w:rPr>
          <w:rFonts w:ascii="Times New Roman" w:hAnsi="Times New Roman" w:cs="Times New Roman"/>
          <w:sz w:val="24"/>
          <w:szCs w:val="24"/>
        </w:rPr>
        <w:t>образцы</w:t>
      </w:r>
      <w:r w:rsidRPr="008D08DE">
        <w:rPr>
          <w:rFonts w:ascii="Times New Roman" w:hAnsi="Times New Roman" w:cs="Times New Roman"/>
          <w:spacing w:val="-5"/>
          <w:sz w:val="24"/>
          <w:szCs w:val="24"/>
        </w:rPr>
        <w:t xml:space="preserve"> </w:t>
      </w:r>
      <w:r w:rsidRPr="008D08DE">
        <w:rPr>
          <w:rFonts w:ascii="Times New Roman" w:hAnsi="Times New Roman" w:cs="Times New Roman"/>
          <w:sz w:val="24"/>
          <w:szCs w:val="24"/>
        </w:rPr>
        <w:t>написания</w:t>
      </w:r>
      <w:r w:rsidRPr="008D08DE">
        <w:rPr>
          <w:rFonts w:ascii="Times New Roman" w:hAnsi="Times New Roman" w:cs="Times New Roman"/>
          <w:spacing w:val="-5"/>
          <w:sz w:val="24"/>
          <w:szCs w:val="24"/>
        </w:rPr>
        <w:t xml:space="preserve"> </w:t>
      </w:r>
      <w:r w:rsidRPr="008D08DE">
        <w:rPr>
          <w:rFonts w:ascii="Times New Roman" w:hAnsi="Times New Roman" w:cs="Times New Roman"/>
          <w:spacing w:val="-2"/>
          <w:sz w:val="24"/>
          <w:szCs w:val="24"/>
        </w:rPr>
        <w:t>букв;</w:t>
      </w:r>
    </w:p>
    <w:p w14:paraId="6A2DB501" w14:textId="77777777" w:rsidR="00794486" w:rsidRPr="008D08DE" w:rsidRDefault="00794486">
      <w:pPr>
        <w:pStyle w:val="a3"/>
        <w:widowControl w:val="0"/>
        <w:numPr>
          <w:ilvl w:val="0"/>
          <w:numId w:val="3"/>
        </w:numPr>
        <w:tabs>
          <w:tab w:val="left" w:pos="1134"/>
        </w:tabs>
        <w:autoSpaceDE w:val="0"/>
        <w:autoSpaceDN w:val="0"/>
        <w:spacing w:before="2" w:after="0" w:line="321" w:lineRule="exact"/>
        <w:ind w:left="284" w:right="156" w:hanging="284"/>
        <w:contextualSpacing w:val="0"/>
        <w:rPr>
          <w:rFonts w:ascii="Times New Roman" w:hAnsi="Times New Roman" w:cs="Times New Roman"/>
          <w:sz w:val="24"/>
          <w:szCs w:val="24"/>
        </w:rPr>
      </w:pPr>
      <w:r w:rsidRPr="008D08DE">
        <w:rPr>
          <w:rFonts w:ascii="Times New Roman" w:hAnsi="Times New Roman" w:cs="Times New Roman"/>
          <w:sz w:val="24"/>
          <w:szCs w:val="24"/>
        </w:rPr>
        <w:t>инструкции</w:t>
      </w:r>
      <w:r w:rsidRPr="008D08DE">
        <w:rPr>
          <w:rFonts w:ascii="Times New Roman" w:hAnsi="Times New Roman" w:cs="Times New Roman"/>
          <w:spacing w:val="-5"/>
          <w:sz w:val="24"/>
          <w:szCs w:val="24"/>
        </w:rPr>
        <w:t xml:space="preserve"> </w:t>
      </w:r>
      <w:r w:rsidRPr="008D08DE">
        <w:rPr>
          <w:rFonts w:ascii="Times New Roman" w:hAnsi="Times New Roman" w:cs="Times New Roman"/>
          <w:sz w:val="24"/>
          <w:szCs w:val="24"/>
        </w:rPr>
        <w:t>по</w:t>
      </w:r>
      <w:r w:rsidRPr="008D08DE">
        <w:rPr>
          <w:rFonts w:ascii="Times New Roman" w:hAnsi="Times New Roman" w:cs="Times New Roman"/>
          <w:spacing w:val="-6"/>
          <w:sz w:val="24"/>
          <w:szCs w:val="24"/>
        </w:rPr>
        <w:t xml:space="preserve"> </w:t>
      </w:r>
      <w:r w:rsidRPr="008D08DE">
        <w:rPr>
          <w:rFonts w:ascii="Times New Roman" w:hAnsi="Times New Roman" w:cs="Times New Roman"/>
          <w:sz w:val="24"/>
          <w:szCs w:val="24"/>
        </w:rPr>
        <w:t>использованию</w:t>
      </w:r>
      <w:r w:rsidRPr="008D08DE">
        <w:rPr>
          <w:rFonts w:ascii="Times New Roman" w:hAnsi="Times New Roman" w:cs="Times New Roman"/>
          <w:spacing w:val="-3"/>
          <w:sz w:val="24"/>
          <w:szCs w:val="24"/>
        </w:rPr>
        <w:t xml:space="preserve"> </w:t>
      </w:r>
      <w:r w:rsidRPr="008D08DE">
        <w:rPr>
          <w:rFonts w:ascii="Times New Roman" w:hAnsi="Times New Roman" w:cs="Times New Roman"/>
          <w:sz w:val="24"/>
          <w:szCs w:val="24"/>
        </w:rPr>
        <w:t>раздаточного</w:t>
      </w:r>
      <w:r w:rsidRPr="008D08DE">
        <w:rPr>
          <w:rFonts w:ascii="Times New Roman" w:hAnsi="Times New Roman" w:cs="Times New Roman"/>
          <w:spacing w:val="-6"/>
          <w:sz w:val="24"/>
          <w:szCs w:val="24"/>
        </w:rPr>
        <w:t xml:space="preserve"> </w:t>
      </w:r>
      <w:r w:rsidRPr="008D08DE">
        <w:rPr>
          <w:rFonts w:ascii="Times New Roman" w:hAnsi="Times New Roman" w:cs="Times New Roman"/>
          <w:spacing w:val="-2"/>
          <w:sz w:val="24"/>
          <w:szCs w:val="24"/>
        </w:rPr>
        <w:t>материала;</w:t>
      </w:r>
    </w:p>
    <w:p w14:paraId="05B62988" w14:textId="7A43EDDE" w:rsidR="00794486" w:rsidRPr="008D08DE" w:rsidRDefault="00556D8C">
      <w:pPr>
        <w:pStyle w:val="a3"/>
        <w:widowControl w:val="0"/>
        <w:numPr>
          <w:ilvl w:val="0"/>
          <w:numId w:val="3"/>
        </w:numPr>
        <w:tabs>
          <w:tab w:val="left" w:pos="1134"/>
        </w:tabs>
        <w:autoSpaceDE w:val="0"/>
        <w:autoSpaceDN w:val="0"/>
        <w:spacing w:after="0" w:line="321" w:lineRule="exact"/>
        <w:ind w:left="284" w:right="156" w:hanging="284"/>
        <w:contextualSpacing w:val="0"/>
        <w:rPr>
          <w:rFonts w:ascii="Times New Roman" w:hAnsi="Times New Roman" w:cs="Times New Roman"/>
          <w:sz w:val="24"/>
          <w:szCs w:val="24"/>
        </w:rPr>
      </w:pPr>
      <w:r w:rsidRPr="008D08DE">
        <w:rPr>
          <w:rFonts w:ascii="Times New Roman" w:hAnsi="Times New Roman" w:cs="Times New Roman"/>
          <w:sz w:val="24"/>
          <w:szCs w:val="24"/>
        </w:rPr>
        <w:t>дидактические игры</w:t>
      </w:r>
    </w:p>
    <w:p w14:paraId="504E525B" w14:textId="66ADEF5B" w:rsidR="00556D8C" w:rsidRPr="008D08DE" w:rsidRDefault="00556D8C">
      <w:pPr>
        <w:pStyle w:val="a3"/>
        <w:widowControl w:val="0"/>
        <w:numPr>
          <w:ilvl w:val="0"/>
          <w:numId w:val="3"/>
        </w:numPr>
        <w:tabs>
          <w:tab w:val="left" w:pos="1134"/>
        </w:tabs>
        <w:autoSpaceDE w:val="0"/>
        <w:autoSpaceDN w:val="0"/>
        <w:spacing w:after="0" w:line="321" w:lineRule="exact"/>
        <w:ind w:left="284" w:right="156" w:hanging="284"/>
        <w:contextualSpacing w:val="0"/>
        <w:rPr>
          <w:rFonts w:ascii="Times New Roman" w:hAnsi="Times New Roman" w:cs="Times New Roman"/>
          <w:sz w:val="24"/>
          <w:szCs w:val="24"/>
        </w:rPr>
      </w:pPr>
      <w:r w:rsidRPr="008D08DE">
        <w:rPr>
          <w:rFonts w:ascii="Times New Roman" w:hAnsi="Times New Roman" w:cs="Times New Roman"/>
          <w:sz w:val="24"/>
          <w:szCs w:val="24"/>
        </w:rPr>
        <w:t>таблицы по материалу 1-4 года обучения</w:t>
      </w:r>
    </w:p>
    <w:p w14:paraId="724CB0CE" w14:textId="77777777" w:rsidR="009261E8" w:rsidRPr="008D08DE" w:rsidRDefault="009261E8" w:rsidP="009261E8">
      <w:pPr>
        <w:pStyle w:val="a3"/>
        <w:tabs>
          <w:tab w:val="left" w:pos="284"/>
        </w:tabs>
        <w:ind w:left="360"/>
        <w:jc w:val="both"/>
        <w:rPr>
          <w:rFonts w:ascii="Times New Roman" w:hAnsi="Times New Roman" w:cs="Times New Roman"/>
          <w:sz w:val="24"/>
          <w:szCs w:val="24"/>
        </w:rPr>
      </w:pPr>
      <w:r w:rsidRPr="008D08DE">
        <w:rPr>
          <w:rFonts w:ascii="Times New Roman" w:hAnsi="Times New Roman" w:cs="Times New Roman"/>
          <w:sz w:val="24"/>
          <w:szCs w:val="24"/>
        </w:rPr>
        <w:t>- Таблицы к основным разделам грамматического материала, содержащегося в программе по русскому языку.</w:t>
      </w:r>
    </w:p>
    <w:p w14:paraId="0327BEA2" w14:textId="77777777" w:rsidR="009261E8" w:rsidRPr="008D08DE" w:rsidRDefault="009261E8" w:rsidP="009261E8">
      <w:pPr>
        <w:pStyle w:val="a3"/>
        <w:tabs>
          <w:tab w:val="left" w:pos="284"/>
        </w:tabs>
        <w:ind w:left="360"/>
        <w:jc w:val="both"/>
        <w:rPr>
          <w:rFonts w:ascii="Times New Roman" w:hAnsi="Times New Roman" w:cs="Times New Roman"/>
          <w:sz w:val="24"/>
          <w:szCs w:val="24"/>
        </w:rPr>
      </w:pPr>
      <w:r w:rsidRPr="008D08DE">
        <w:rPr>
          <w:rFonts w:ascii="Times New Roman" w:hAnsi="Times New Roman" w:cs="Times New Roman"/>
          <w:sz w:val="24"/>
          <w:szCs w:val="24"/>
        </w:rPr>
        <w:t>- Словари по русскому языку: толковый словарь, орфографический словарь.</w:t>
      </w:r>
    </w:p>
    <w:p w14:paraId="26C900A1" w14:textId="77777777" w:rsidR="009261E8" w:rsidRPr="008D08DE" w:rsidRDefault="009261E8" w:rsidP="009261E8">
      <w:pPr>
        <w:pStyle w:val="a3"/>
        <w:tabs>
          <w:tab w:val="left" w:pos="284"/>
        </w:tabs>
        <w:ind w:left="360"/>
        <w:jc w:val="both"/>
        <w:rPr>
          <w:rFonts w:ascii="Times New Roman" w:hAnsi="Times New Roman" w:cs="Times New Roman"/>
          <w:sz w:val="24"/>
          <w:szCs w:val="24"/>
        </w:rPr>
      </w:pPr>
      <w:r w:rsidRPr="008D08DE">
        <w:rPr>
          <w:rFonts w:ascii="Times New Roman" w:hAnsi="Times New Roman" w:cs="Times New Roman"/>
          <w:sz w:val="24"/>
          <w:szCs w:val="24"/>
        </w:rPr>
        <w:lastRenderedPageBreak/>
        <w:t>- Наборы сюжетных (предметных) картинок в соответствии с тематикой.</w:t>
      </w:r>
    </w:p>
    <w:p w14:paraId="0829E7AD" w14:textId="679257FB" w:rsidR="009261E8" w:rsidRPr="008D08DE" w:rsidRDefault="009261E8" w:rsidP="009261E8">
      <w:pPr>
        <w:pStyle w:val="a3"/>
        <w:tabs>
          <w:tab w:val="left" w:pos="284"/>
        </w:tabs>
        <w:ind w:left="360"/>
        <w:jc w:val="both"/>
        <w:rPr>
          <w:rFonts w:ascii="Times New Roman" w:hAnsi="Times New Roman" w:cs="Times New Roman"/>
          <w:sz w:val="24"/>
          <w:szCs w:val="24"/>
        </w:rPr>
      </w:pPr>
      <w:r w:rsidRPr="008D08DE">
        <w:rPr>
          <w:rFonts w:ascii="Times New Roman" w:hAnsi="Times New Roman" w:cs="Times New Roman"/>
          <w:sz w:val="24"/>
          <w:szCs w:val="24"/>
        </w:rPr>
        <w:t>- Репродукции картин в соответствии с тематикой и видами работы, указанными в программе и методических пособиях по русскому языку.</w:t>
      </w:r>
    </w:p>
    <w:p w14:paraId="4AA99164" w14:textId="74463742" w:rsidR="009261E8" w:rsidRPr="008D08DE" w:rsidRDefault="009261E8" w:rsidP="009261E8">
      <w:pPr>
        <w:pStyle w:val="a3"/>
        <w:ind w:left="360"/>
        <w:jc w:val="both"/>
        <w:rPr>
          <w:rFonts w:ascii="Times New Roman" w:hAnsi="Times New Roman" w:cs="Times New Roman"/>
          <w:sz w:val="24"/>
          <w:szCs w:val="24"/>
        </w:rPr>
      </w:pPr>
      <w:r w:rsidRPr="008D08DE">
        <w:rPr>
          <w:rFonts w:ascii="Times New Roman" w:hAnsi="Times New Roman" w:cs="Times New Roman"/>
          <w:sz w:val="24"/>
          <w:szCs w:val="24"/>
        </w:rPr>
        <w:t xml:space="preserve">-  Образцы написания заглавных и строчных букв. </w:t>
      </w:r>
    </w:p>
    <w:p w14:paraId="663B9659" w14:textId="44C2E194" w:rsidR="009261E8" w:rsidRPr="008D08DE" w:rsidRDefault="009261E8" w:rsidP="009261E8">
      <w:pPr>
        <w:pStyle w:val="a3"/>
        <w:ind w:left="360"/>
        <w:jc w:val="both"/>
        <w:outlineLvl w:val="0"/>
        <w:rPr>
          <w:rFonts w:ascii="Times New Roman" w:hAnsi="Times New Roman" w:cs="Times New Roman"/>
          <w:sz w:val="24"/>
          <w:szCs w:val="24"/>
        </w:rPr>
      </w:pPr>
      <w:r w:rsidRPr="008D08DE">
        <w:rPr>
          <w:rFonts w:ascii="Times New Roman" w:hAnsi="Times New Roman" w:cs="Times New Roman"/>
          <w:sz w:val="24"/>
          <w:szCs w:val="24"/>
        </w:rPr>
        <w:t>-</w:t>
      </w:r>
      <w:r w:rsidRPr="002C2CCA">
        <w:rPr>
          <w:rFonts w:ascii="Times New Roman" w:hAnsi="Times New Roman" w:cs="Times New Roman"/>
          <w:sz w:val="24"/>
          <w:szCs w:val="24"/>
        </w:rPr>
        <w:t xml:space="preserve"> </w:t>
      </w:r>
      <w:r w:rsidRPr="008D08DE">
        <w:rPr>
          <w:rFonts w:ascii="Times New Roman" w:hAnsi="Times New Roman" w:cs="Times New Roman"/>
          <w:sz w:val="24"/>
          <w:szCs w:val="24"/>
        </w:rPr>
        <w:t xml:space="preserve">Наглядный и демонстрационный материал.                                        </w:t>
      </w:r>
    </w:p>
    <w:p w14:paraId="3E4CA8ED" w14:textId="25A6D5F7" w:rsidR="004F1BCE" w:rsidRPr="002C2CCA" w:rsidRDefault="009261E8" w:rsidP="009261E8">
      <w:pPr>
        <w:pStyle w:val="a3"/>
        <w:ind w:left="360"/>
        <w:jc w:val="both"/>
        <w:outlineLvl w:val="0"/>
        <w:rPr>
          <w:rFonts w:ascii="Times New Roman" w:hAnsi="Times New Roman" w:cs="Times New Roman"/>
          <w:sz w:val="24"/>
          <w:szCs w:val="24"/>
        </w:rPr>
      </w:pPr>
      <w:r w:rsidRPr="008D08DE">
        <w:rPr>
          <w:rFonts w:ascii="Times New Roman" w:hAnsi="Times New Roman" w:cs="Times New Roman"/>
          <w:sz w:val="24"/>
          <w:szCs w:val="24"/>
        </w:rPr>
        <w:t>- Наглядные пособия для изучения букв русского алфавита</w:t>
      </w:r>
    </w:p>
    <w:p w14:paraId="15546D3A" w14:textId="23603E8F" w:rsidR="00556D8C" w:rsidRPr="008D08DE" w:rsidRDefault="00556D8C" w:rsidP="004F1BCE">
      <w:pPr>
        <w:ind w:firstLine="540"/>
        <w:contextualSpacing/>
        <w:jc w:val="center"/>
        <w:rPr>
          <w:b/>
          <w:spacing w:val="-1"/>
        </w:rPr>
      </w:pPr>
      <w:r w:rsidRPr="008D08DE">
        <w:rPr>
          <w:b/>
          <w:spacing w:val="-1"/>
        </w:rPr>
        <w:t>ИГРЫ НА УРОКАХ ОБУЧЕНИЯ ГРАМОТЕ</w:t>
      </w:r>
    </w:p>
    <w:p w14:paraId="62EF1898" w14:textId="77777777" w:rsidR="00556D8C" w:rsidRPr="008D08DE" w:rsidRDefault="00556D8C" w:rsidP="004F1BCE">
      <w:pPr>
        <w:contextualSpacing/>
        <w:jc w:val="center"/>
        <w:rPr>
          <w:b/>
          <w:spacing w:val="-1"/>
        </w:rPr>
      </w:pPr>
      <w:r w:rsidRPr="008D08DE">
        <w:rPr>
          <w:b/>
          <w:spacing w:val="-1"/>
        </w:rPr>
        <w:t>«Сколько звуков в слове?»</w:t>
      </w:r>
    </w:p>
    <w:p w14:paraId="098F66D9" w14:textId="77777777" w:rsidR="00556D8C" w:rsidRPr="008D08DE" w:rsidRDefault="00556D8C" w:rsidP="004F1BCE">
      <w:pPr>
        <w:contextualSpacing/>
        <w:rPr>
          <w:i/>
          <w:spacing w:val="-1"/>
        </w:rPr>
      </w:pPr>
      <w:r w:rsidRPr="008D08DE">
        <w:rPr>
          <w:i/>
          <w:spacing w:val="-1"/>
        </w:rPr>
        <w:t>Цель: развивать фонематический слух</w:t>
      </w:r>
    </w:p>
    <w:p w14:paraId="5D694E53" w14:textId="77777777" w:rsidR="00556D8C" w:rsidRPr="008D08DE" w:rsidRDefault="00556D8C" w:rsidP="004F1BCE">
      <w:pPr>
        <w:contextualSpacing/>
        <w:jc w:val="both"/>
        <w:rPr>
          <w:spacing w:val="-1"/>
        </w:rPr>
      </w:pPr>
      <w:r w:rsidRPr="008D08DE">
        <w:rPr>
          <w:spacing w:val="-1"/>
        </w:rPr>
        <w:t>Учитель читает стихи С.Я. Маршака:</w:t>
      </w:r>
    </w:p>
    <w:p w14:paraId="2BEEA889" w14:textId="77777777" w:rsidR="00556D8C" w:rsidRPr="008D08DE" w:rsidRDefault="00556D8C" w:rsidP="004F1BCE">
      <w:pPr>
        <w:ind w:left="708"/>
        <w:contextualSpacing/>
        <w:rPr>
          <w:spacing w:val="-1"/>
        </w:rPr>
      </w:pPr>
      <w:r w:rsidRPr="008D08DE">
        <w:rPr>
          <w:spacing w:val="-1"/>
        </w:rPr>
        <w:t xml:space="preserve">                                          Дама сдавала багаж:</w:t>
      </w:r>
    </w:p>
    <w:p w14:paraId="7DC45633" w14:textId="77777777" w:rsidR="00556D8C" w:rsidRPr="008D08DE" w:rsidRDefault="00556D8C" w:rsidP="004F1BCE">
      <w:pPr>
        <w:ind w:left="708"/>
        <w:contextualSpacing/>
        <w:rPr>
          <w:spacing w:val="-1"/>
        </w:rPr>
      </w:pPr>
      <w:r w:rsidRPr="008D08DE">
        <w:rPr>
          <w:spacing w:val="-1"/>
        </w:rPr>
        <w:t xml:space="preserve">                                          Диван,</w:t>
      </w:r>
    </w:p>
    <w:p w14:paraId="702BD8D6" w14:textId="77777777" w:rsidR="00556D8C" w:rsidRPr="008D08DE" w:rsidRDefault="00556D8C" w:rsidP="004F1BCE">
      <w:pPr>
        <w:ind w:left="708"/>
        <w:contextualSpacing/>
        <w:rPr>
          <w:spacing w:val="-1"/>
        </w:rPr>
      </w:pPr>
      <w:r w:rsidRPr="008D08DE">
        <w:rPr>
          <w:spacing w:val="-1"/>
        </w:rPr>
        <w:t xml:space="preserve">                                          Чемодан, </w:t>
      </w:r>
    </w:p>
    <w:p w14:paraId="5D2A82C0" w14:textId="77777777" w:rsidR="00556D8C" w:rsidRPr="008D08DE" w:rsidRDefault="00556D8C" w:rsidP="004F1BCE">
      <w:pPr>
        <w:ind w:left="708"/>
        <w:contextualSpacing/>
        <w:rPr>
          <w:spacing w:val="-1"/>
        </w:rPr>
      </w:pPr>
      <w:r w:rsidRPr="008D08DE">
        <w:rPr>
          <w:spacing w:val="-1"/>
        </w:rPr>
        <w:t xml:space="preserve">                                          Саквояж</w:t>
      </w:r>
    </w:p>
    <w:p w14:paraId="42E6E714" w14:textId="77777777" w:rsidR="00556D8C" w:rsidRPr="008D08DE" w:rsidRDefault="00556D8C" w:rsidP="004F1BCE">
      <w:pPr>
        <w:ind w:left="708"/>
        <w:contextualSpacing/>
        <w:rPr>
          <w:spacing w:val="-1"/>
        </w:rPr>
      </w:pPr>
      <w:r w:rsidRPr="008D08DE">
        <w:rPr>
          <w:spacing w:val="-1"/>
        </w:rPr>
        <w:t xml:space="preserve">                                           Картину,</w:t>
      </w:r>
    </w:p>
    <w:p w14:paraId="2F3BB040" w14:textId="77777777" w:rsidR="00556D8C" w:rsidRPr="008D08DE" w:rsidRDefault="00556D8C" w:rsidP="004F1BCE">
      <w:pPr>
        <w:ind w:left="708"/>
        <w:contextualSpacing/>
        <w:rPr>
          <w:spacing w:val="-1"/>
        </w:rPr>
      </w:pPr>
      <w:r w:rsidRPr="008D08DE">
        <w:rPr>
          <w:spacing w:val="-1"/>
        </w:rPr>
        <w:t xml:space="preserve">                                           Корзину,</w:t>
      </w:r>
    </w:p>
    <w:p w14:paraId="1FE553C1" w14:textId="77777777" w:rsidR="00556D8C" w:rsidRPr="008D08DE" w:rsidRDefault="00556D8C" w:rsidP="004F1BCE">
      <w:pPr>
        <w:ind w:left="708"/>
        <w:contextualSpacing/>
        <w:rPr>
          <w:spacing w:val="-1"/>
        </w:rPr>
      </w:pPr>
      <w:r w:rsidRPr="008D08DE">
        <w:rPr>
          <w:spacing w:val="-1"/>
        </w:rPr>
        <w:t xml:space="preserve">                                           Картонку</w:t>
      </w:r>
    </w:p>
    <w:p w14:paraId="3BCAD80C" w14:textId="77777777" w:rsidR="00556D8C" w:rsidRPr="008D08DE" w:rsidRDefault="00556D8C" w:rsidP="004F1BCE">
      <w:pPr>
        <w:ind w:left="708"/>
        <w:contextualSpacing/>
        <w:rPr>
          <w:spacing w:val="-1"/>
        </w:rPr>
      </w:pPr>
      <w:r w:rsidRPr="008D08DE">
        <w:rPr>
          <w:spacing w:val="-1"/>
        </w:rPr>
        <w:t xml:space="preserve">                                           И маленькую собачонку.</w:t>
      </w:r>
    </w:p>
    <w:p w14:paraId="6FCF2264" w14:textId="77777777" w:rsidR="00556D8C" w:rsidRPr="008D08DE" w:rsidRDefault="00556D8C" w:rsidP="004F1BCE">
      <w:pPr>
        <w:ind w:firstLine="720"/>
        <w:contextualSpacing/>
        <w:rPr>
          <w:spacing w:val="-1"/>
        </w:rPr>
      </w:pPr>
      <w:r w:rsidRPr="008D08DE">
        <w:rPr>
          <w:spacing w:val="-1"/>
        </w:rPr>
        <w:t>Детям раздаются картинки с изображением перечисленных предметов. Учитель обращается к каждому из них с вопросом: сколько звуков в слове? Давайте скажем это слово вместе.</w:t>
      </w:r>
    </w:p>
    <w:p w14:paraId="786754F4" w14:textId="77777777" w:rsidR="00556D8C" w:rsidRPr="008D08DE" w:rsidRDefault="00556D8C" w:rsidP="004F1BCE">
      <w:pPr>
        <w:contextualSpacing/>
        <w:jc w:val="center"/>
        <w:rPr>
          <w:b/>
          <w:spacing w:val="-1"/>
        </w:rPr>
      </w:pPr>
      <w:r w:rsidRPr="008D08DE">
        <w:rPr>
          <w:b/>
          <w:spacing w:val="-1"/>
        </w:rPr>
        <w:t>«Найди картинке ее домик»</w:t>
      </w:r>
    </w:p>
    <w:p w14:paraId="2F3313F2" w14:textId="77777777" w:rsidR="00556D8C" w:rsidRPr="008D08DE" w:rsidRDefault="00556D8C" w:rsidP="004F1BCE">
      <w:pPr>
        <w:contextualSpacing/>
        <w:jc w:val="both"/>
        <w:rPr>
          <w:i/>
          <w:spacing w:val="-1"/>
        </w:rPr>
      </w:pPr>
      <w:r w:rsidRPr="008D08DE">
        <w:rPr>
          <w:i/>
          <w:spacing w:val="-1"/>
        </w:rPr>
        <w:t>Цель: активизировать знания детей о гласных и согласных звуках.</w:t>
      </w:r>
    </w:p>
    <w:p w14:paraId="5590F5C4" w14:textId="77777777" w:rsidR="00556D8C" w:rsidRPr="008D08DE" w:rsidRDefault="00556D8C" w:rsidP="004F1BCE">
      <w:pPr>
        <w:ind w:firstLine="708"/>
        <w:contextualSpacing/>
        <w:jc w:val="both"/>
        <w:rPr>
          <w:spacing w:val="-1"/>
        </w:rPr>
      </w:pPr>
      <w:r w:rsidRPr="008D08DE">
        <w:rPr>
          <w:spacing w:val="-1"/>
        </w:rPr>
        <w:t>Для этой игры-соревнования потребуется два картонных домика с кармашками для картинок: один – с красным кружком – символом на крыше, другой – с синим и набор предметных картинок.</w:t>
      </w:r>
    </w:p>
    <w:p w14:paraId="35314BA7" w14:textId="77777777" w:rsidR="00556D8C" w:rsidRPr="008D08DE" w:rsidRDefault="00556D8C" w:rsidP="004F1BCE">
      <w:pPr>
        <w:ind w:firstLine="708"/>
        <w:contextualSpacing/>
        <w:jc w:val="both"/>
        <w:rPr>
          <w:spacing w:val="-1"/>
        </w:rPr>
      </w:pPr>
      <w:r w:rsidRPr="008D08DE">
        <w:rPr>
          <w:spacing w:val="-1"/>
        </w:rPr>
        <w:t xml:space="preserve">Детям предлагается, подходя по очереди к столу педагога, взять одну из картинок, назвать изображенный на ней предмет и, выделив в его названии первый звук, определить, гласный он или согласный. В зависимости от этого картинка помещается в один или другой домик. Игра продолжается до тех пор, пока все картинки не будут разложены по местам. </w:t>
      </w:r>
    </w:p>
    <w:p w14:paraId="3F300B47" w14:textId="77777777" w:rsidR="00556D8C" w:rsidRPr="008D08DE" w:rsidRDefault="00556D8C" w:rsidP="004F1BCE">
      <w:pPr>
        <w:contextualSpacing/>
        <w:jc w:val="center"/>
        <w:rPr>
          <w:b/>
          <w:spacing w:val="-1"/>
        </w:rPr>
      </w:pPr>
      <w:r w:rsidRPr="008D08DE">
        <w:rPr>
          <w:b/>
          <w:spacing w:val="-1"/>
        </w:rPr>
        <w:t>«Найди лишнюю букву»</w:t>
      </w:r>
    </w:p>
    <w:p w14:paraId="312D72D1" w14:textId="77777777" w:rsidR="00556D8C" w:rsidRPr="008D08DE" w:rsidRDefault="00556D8C" w:rsidP="004F1BCE">
      <w:pPr>
        <w:contextualSpacing/>
        <w:jc w:val="both"/>
        <w:rPr>
          <w:i/>
          <w:spacing w:val="-1"/>
        </w:rPr>
      </w:pPr>
      <w:r w:rsidRPr="008D08DE">
        <w:rPr>
          <w:i/>
          <w:spacing w:val="-1"/>
        </w:rPr>
        <w:t>Цель: закрепить знания детей об изученных буквах, учить классифицировать их проводя анализ внешнего вида буквы.</w:t>
      </w:r>
    </w:p>
    <w:p w14:paraId="379A9577" w14:textId="77777777" w:rsidR="00556D8C" w:rsidRPr="008D08DE" w:rsidRDefault="00556D8C" w:rsidP="004F1BCE">
      <w:pPr>
        <w:ind w:firstLine="510"/>
        <w:contextualSpacing/>
        <w:jc w:val="both"/>
        <w:rPr>
          <w:spacing w:val="-1"/>
        </w:rPr>
      </w:pPr>
      <w:r w:rsidRPr="008D08DE">
        <w:rPr>
          <w:spacing w:val="-1"/>
        </w:rPr>
        <w:t xml:space="preserve">Игра интересна тем, что позволяет детям по предложению педагога проводить классификацию букв по самостоятельно найденному основанию. Но для этого дети должны провести тщательный анализ внешнего вида букв и определить, чем похожи две от них и чем отличается третья буква. Победителем игры может стать тот, кто предложит большее число адекватных вариантов выделения «лишней» буквы. </w:t>
      </w:r>
    </w:p>
    <w:p w14:paraId="4064D264" w14:textId="77777777" w:rsidR="00556D8C" w:rsidRPr="008D08DE" w:rsidRDefault="00556D8C">
      <w:pPr>
        <w:numPr>
          <w:ilvl w:val="0"/>
          <w:numId w:val="69"/>
        </w:numPr>
        <w:contextualSpacing/>
        <w:jc w:val="both"/>
        <w:rPr>
          <w:spacing w:val="-1"/>
        </w:rPr>
      </w:pPr>
      <w:r w:rsidRPr="008D08DE">
        <w:rPr>
          <w:spacing w:val="-1"/>
        </w:rPr>
        <w:t>МНК</w:t>
      </w:r>
    </w:p>
    <w:p w14:paraId="76E83033" w14:textId="77777777" w:rsidR="00556D8C" w:rsidRPr="008D08DE" w:rsidRDefault="00556D8C">
      <w:pPr>
        <w:numPr>
          <w:ilvl w:val="0"/>
          <w:numId w:val="69"/>
        </w:numPr>
        <w:contextualSpacing/>
        <w:jc w:val="both"/>
        <w:rPr>
          <w:spacing w:val="-1"/>
        </w:rPr>
      </w:pPr>
      <w:r w:rsidRPr="008D08DE">
        <w:rPr>
          <w:spacing w:val="-1"/>
        </w:rPr>
        <w:t>ОСЮ</w:t>
      </w:r>
    </w:p>
    <w:p w14:paraId="448E079E" w14:textId="77777777" w:rsidR="00556D8C" w:rsidRPr="008D08DE" w:rsidRDefault="00556D8C">
      <w:pPr>
        <w:numPr>
          <w:ilvl w:val="0"/>
          <w:numId w:val="69"/>
        </w:numPr>
        <w:contextualSpacing/>
        <w:jc w:val="both"/>
        <w:rPr>
          <w:spacing w:val="-1"/>
        </w:rPr>
      </w:pPr>
      <w:r w:rsidRPr="008D08DE">
        <w:rPr>
          <w:spacing w:val="-1"/>
        </w:rPr>
        <w:t>ЙКП</w:t>
      </w:r>
    </w:p>
    <w:p w14:paraId="17C7123E" w14:textId="77777777" w:rsidR="00556D8C" w:rsidRPr="008D08DE" w:rsidRDefault="00556D8C">
      <w:pPr>
        <w:numPr>
          <w:ilvl w:val="0"/>
          <w:numId w:val="69"/>
        </w:numPr>
        <w:contextualSpacing/>
        <w:jc w:val="both"/>
        <w:rPr>
          <w:spacing w:val="-1"/>
        </w:rPr>
      </w:pPr>
      <w:r w:rsidRPr="008D08DE">
        <w:rPr>
          <w:spacing w:val="-1"/>
        </w:rPr>
        <w:t>МИШ</w:t>
      </w:r>
    </w:p>
    <w:p w14:paraId="4B137FD5" w14:textId="77777777" w:rsidR="00556D8C" w:rsidRPr="008D08DE" w:rsidRDefault="00556D8C">
      <w:pPr>
        <w:numPr>
          <w:ilvl w:val="0"/>
          <w:numId w:val="69"/>
        </w:numPr>
        <w:contextualSpacing/>
        <w:jc w:val="both"/>
        <w:rPr>
          <w:spacing w:val="-1"/>
        </w:rPr>
      </w:pPr>
      <w:r w:rsidRPr="008D08DE">
        <w:rPr>
          <w:spacing w:val="-1"/>
        </w:rPr>
        <w:t>ТПХ и т.д.</w:t>
      </w:r>
    </w:p>
    <w:p w14:paraId="461BE7C5" w14:textId="77777777" w:rsidR="00556D8C" w:rsidRPr="008D08DE" w:rsidRDefault="00556D8C" w:rsidP="004F1BCE">
      <w:pPr>
        <w:ind w:left="510"/>
        <w:contextualSpacing/>
        <w:jc w:val="center"/>
        <w:rPr>
          <w:b/>
          <w:spacing w:val="-1"/>
        </w:rPr>
      </w:pPr>
    </w:p>
    <w:p w14:paraId="37973ECB" w14:textId="77777777" w:rsidR="00556D8C" w:rsidRPr="008D08DE" w:rsidRDefault="00556D8C" w:rsidP="004F1BCE">
      <w:pPr>
        <w:ind w:left="510"/>
        <w:contextualSpacing/>
        <w:jc w:val="center"/>
        <w:rPr>
          <w:b/>
          <w:spacing w:val="-1"/>
        </w:rPr>
      </w:pPr>
      <w:r w:rsidRPr="008D08DE">
        <w:rPr>
          <w:b/>
          <w:spacing w:val="-1"/>
        </w:rPr>
        <w:t>«Правильно – неправильно»</w:t>
      </w:r>
    </w:p>
    <w:p w14:paraId="4050BD80" w14:textId="77777777" w:rsidR="00556D8C" w:rsidRPr="008D08DE" w:rsidRDefault="00556D8C" w:rsidP="004F1BCE">
      <w:pPr>
        <w:ind w:left="510"/>
        <w:contextualSpacing/>
        <w:jc w:val="both"/>
        <w:rPr>
          <w:i/>
          <w:spacing w:val="-1"/>
        </w:rPr>
      </w:pPr>
      <w:r w:rsidRPr="008D08DE">
        <w:rPr>
          <w:i/>
          <w:spacing w:val="-1"/>
        </w:rPr>
        <w:t>Цель: учить узнавать буквы, анализируя их внешний вид.</w:t>
      </w:r>
    </w:p>
    <w:p w14:paraId="7482A379" w14:textId="77777777" w:rsidR="00556D8C" w:rsidRPr="008D08DE" w:rsidRDefault="00556D8C" w:rsidP="004F1BCE">
      <w:pPr>
        <w:ind w:left="180" w:firstLine="528"/>
        <w:contextualSpacing/>
        <w:jc w:val="both"/>
        <w:rPr>
          <w:spacing w:val="-1"/>
        </w:rPr>
      </w:pPr>
      <w:r w:rsidRPr="008D08DE">
        <w:rPr>
          <w:spacing w:val="-1"/>
        </w:rPr>
        <w:t>Для игры потребуется комплект карточек-букв выполненных печатным шрифтом в правильном и неправильном (перевернутом или зеркальном) исполнении.</w:t>
      </w:r>
    </w:p>
    <w:p w14:paraId="52C66034" w14:textId="77777777" w:rsidR="00556D8C" w:rsidRPr="008D08DE" w:rsidRDefault="00556D8C" w:rsidP="004F1BCE">
      <w:pPr>
        <w:ind w:left="180" w:firstLine="330"/>
        <w:contextualSpacing/>
        <w:jc w:val="both"/>
        <w:rPr>
          <w:spacing w:val="-1"/>
        </w:rPr>
      </w:pPr>
      <w:r w:rsidRPr="008D08DE">
        <w:rPr>
          <w:spacing w:val="-1"/>
        </w:rPr>
        <w:t>Между участниками игры может быть устроено командное или индивидуальное первенство, в ходе которого определяется, кто же правильнее и быстрее всех разделит карточки на группы – с правильно и неправильно написанными буквами.</w:t>
      </w:r>
    </w:p>
    <w:p w14:paraId="1F657F7D" w14:textId="77777777" w:rsidR="00556D8C" w:rsidRPr="008D08DE" w:rsidRDefault="00556D8C" w:rsidP="004F1BCE">
      <w:pPr>
        <w:ind w:left="510"/>
        <w:contextualSpacing/>
        <w:jc w:val="center"/>
        <w:rPr>
          <w:b/>
          <w:spacing w:val="-1"/>
        </w:rPr>
      </w:pPr>
      <w:r w:rsidRPr="008D08DE">
        <w:rPr>
          <w:b/>
          <w:spacing w:val="-1"/>
        </w:rPr>
        <w:t>«Прописная и печатная»</w:t>
      </w:r>
    </w:p>
    <w:p w14:paraId="13D894A9" w14:textId="77777777" w:rsidR="00556D8C" w:rsidRPr="008D08DE" w:rsidRDefault="00556D8C" w:rsidP="004F1BCE">
      <w:pPr>
        <w:ind w:left="510"/>
        <w:contextualSpacing/>
        <w:jc w:val="both"/>
        <w:rPr>
          <w:i/>
          <w:spacing w:val="-1"/>
        </w:rPr>
      </w:pPr>
      <w:r w:rsidRPr="008D08DE">
        <w:rPr>
          <w:i/>
          <w:spacing w:val="-1"/>
        </w:rPr>
        <w:t>Цель: закреплять знания о печатных и прописных буквах.</w:t>
      </w:r>
    </w:p>
    <w:p w14:paraId="76CBDE59" w14:textId="77777777" w:rsidR="00556D8C" w:rsidRPr="008D08DE" w:rsidRDefault="00556D8C" w:rsidP="004F1BCE">
      <w:pPr>
        <w:ind w:left="180" w:firstLine="330"/>
        <w:contextualSpacing/>
        <w:jc w:val="both"/>
        <w:rPr>
          <w:spacing w:val="-1"/>
        </w:rPr>
      </w:pPr>
      <w:r w:rsidRPr="008D08DE">
        <w:rPr>
          <w:spacing w:val="-1"/>
        </w:rPr>
        <w:lastRenderedPageBreak/>
        <w:t xml:space="preserve">В качестве игрового материала  ученикам предлагается набор карточек с изображением прописных и печатных букв. Игровое задание – как можно быстрее и правильнее найти для каждой печатной буквы ее прописной вариант. </w:t>
      </w:r>
    </w:p>
    <w:p w14:paraId="061DFD10" w14:textId="77777777" w:rsidR="00556D8C" w:rsidRPr="008D08DE" w:rsidRDefault="00556D8C" w:rsidP="004F1BCE">
      <w:pPr>
        <w:ind w:left="180" w:firstLine="330"/>
        <w:contextualSpacing/>
        <w:jc w:val="center"/>
        <w:rPr>
          <w:b/>
          <w:spacing w:val="-1"/>
        </w:rPr>
      </w:pPr>
      <w:r w:rsidRPr="008D08DE">
        <w:rPr>
          <w:b/>
          <w:spacing w:val="-1"/>
        </w:rPr>
        <w:t>«Заглавная или строчная»</w:t>
      </w:r>
    </w:p>
    <w:p w14:paraId="478204B0" w14:textId="3F9A22EB" w:rsidR="00556D8C" w:rsidRPr="008D08DE" w:rsidRDefault="00556D8C" w:rsidP="004F1BCE">
      <w:pPr>
        <w:ind w:left="510"/>
        <w:contextualSpacing/>
        <w:jc w:val="both"/>
        <w:rPr>
          <w:i/>
          <w:spacing w:val="-1"/>
        </w:rPr>
      </w:pPr>
      <w:r w:rsidRPr="008D08DE">
        <w:rPr>
          <w:i/>
          <w:spacing w:val="-1"/>
        </w:rPr>
        <w:t>Цель: учить соотносить заглавные и строчные буквы.</w:t>
      </w:r>
    </w:p>
    <w:p w14:paraId="61FA9E6A" w14:textId="173A5974" w:rsidR="00556D8C" w:rsidRPr="008D08DE" w:rsidRDefault="00556D8C" w:rsidP="004F1BCE">
      <w:pPr>
        <w:ind w:left="180" w:firstLine="330"/>
        <w:contextualSpacing/>
        <w:jc w:val="both"/>
        <w:rPr>
          <w:spacing w:val="-1"/>
        </w:rPr>
      </w:pPr>
      <w:r w:rsidRPr="008D08DE">
        <w:rPr>
          <w:spacing w:val="-1"/>
        </w:rPr>
        <w:t xml:space="preserve">В качестве игрового материала ученикам предлагается набор карточек с изображением прописных и заглавных букв. Игровое задание – как можно быстрее и правильнее найти пары: заглавная + прописная. С этими же буквами можно дать другое задание: самостоятельно найти признак, по которому все карточки можно разделить на две группы. </w:t>
      </w:r>
    </w:p>
    <w:p w14:paraId="669C3779" w14:textId="77777777" w:rsidR="00556D8C" w:rsidRPr="008D08DE" w:rsidRDefault="00556D8C" w:rsidP="004F1BCE">
      <w:pPr>
        <w:ind w:left="510"/>
        <w:contextualSpacing/>
        <w:jc w:val="center"/>
        <w:rPr>
          <w:b/>
          <w:spacing w:val="-1"/>
        </w:rPr>
      </w:pPr>
      <w:r w:rsidRPr="008D08DE">
        <w:rPr>
          <w:b/>
          <w:spacing w:val="-1"/>
        </w:rPr>
        <w:t>«Построим дом»</w:t>
      </w:r>
    </w:p>
    <w:p w14:paraId="12091D89" w14:textId="77777777" w:rsidR="00556D8C" w:rsidRPr="008D08DE" w:rsidRDefault="00556D8C" w:rsidP="004F1BCE">
      <w:pPr>
        <w:ind w:left="510"/>
        <w:contextualSpacing/>
        <w:jc w:val="both"/>
        <w:rPr>
          <w:i/>
          <w:spacing w:val="-1"/>
        </w:rPr>
      </w:pPr>
      <w:r w:rsidRPr="008D08DE">
        <w:rPr>
          <w:i/>
          <w:spacing w:val="-1"/>
        </w:rPr>
        <w:t>Цель: учить слышать звук  [р] в  и находить его место в слове.</w:t>
      </w:r>
    </w:p>
    <w:p w14:paraId="02BEDEEC" w14:textId="77777777" w:rsidR="00556D8C" w:rsidRPr="008D08DE" w:rsidRDefault="00556D8C" w:rsidP="004F1BCE">
      <w:pPr>
        <w:ind w:firstLine="510"/>
        <w:contextualSpacing/>
        <w:jc w:val="both"/>
        <w:rPr>
          <w:spacing w:val="-1"/>
        </w:rPr>
      </w:pPr>
      <w:r w:rsidRPr="008D08DE">
        <w:rPr>
          <w:spacing w:val="-1"/>
        </w:rPr>
        <w:t>Учитель говорит, что собирается изобразить дом, и рисует одну стену. Ученики должны назвать части дома, которые нужно дорисовать. Называть можно только те слова, в которых есть звук [р]: крыша, чердак, карниз, рама, крыльцо, труба. Все называемые предметы педагог схематически рисует на доске.</w:t>
      </w:r>
    </w:p>
    <w:p w14:paraId="6F7AC884" w14:textId="77777777" w:rsidR="00556D8C" w:rsidRPr="008D08DE" w:rsidRDefault="00556D8C" w:rsidP="004F1BCE">
      <w:pPr>
        <w:ind w:left="510"/>
        <w:contextualSpacing/>
        <w:jc w:val="center"/>
        <w:rPr>
          <w:b/>
          <w:spacing w:val="-1"/>
        </w:rPr>
      </w:pPr>
      <w:r w:rsidRPr="008D08DE">
        <w:rPr>
          <w:b/>
          <w:spacing w:val="-1"/>
        </w:rPr>
        <w:t>«Магазин»</w:t>
      </w:r>
    </w:p>
    <w:p w14:paraId="546B666B" w14:textId="77777777" w:rsidR="00556D8C" w:rsidRPr="008D08DE" w:rsidRDefault="00556D8C" w:rsidP="004F1BCE">
      <w:pPr>
        <w:ind w:left="510"/>
        <w:contextualSpacing/>
        <w:jc w:val="both"/>
        <w:rPr>
          <w:i/>
          <w:spacing w:val="-1"/>
        </w:rPr>
      </w:pPr>
      <w:r w:rsidRPr="008D08DE">
        <w:rPr>
          <w:i/>
          <w:spacing w:val="-1"/>
        </w:rPr>
        <w:t>Цель: закреплять умение подбирать слова с заданным звуком и указывать его место в слове.</w:t>
      </w:r>
    </w:p>
    <w:p w14:paraId="3744E805" w14:textId="77777777" w:rsidR="00556D8C" w:rsidRPr="008D08DE" w:rsidRDefault="00556D8C" w:rsidP="004F1BCE">
      <w:pPr>
        <w:ind w:firstLine="510"/>
        <w:contextualSpacing/>
        <w:jc w:val="both"/>
        <w:rPr>
          <w:spacing w:val="-1"/>
        </w:rPr>
      </w:pPr>
      <w:r w:rsidRPr="008D08DE">
        <w:rPr>
          <w:spacing w:val="-1"/>
        </w:rPr>
        <w:t>В «Магазине» можно «покупать» только те предметы, в названиях которых есть звук [с]. Дети называют слова: масло, соль, сахар, сухари, колбаса, сыр, сало, сок, капуста, свекла и т.д. после того, как запас слов  - названий предметов со звуком [с]</w:t>
      </w:r>
    </w:p>
    <w:p w14:paraId="6985D6CA" w14:textId="77777777" w:rsidR="00556D8C" w:rsidRPr="008D08DE" w:rsidRDefault="00556D8C" w:rsidP="004F1BCE">
      <w:pPr>
        <w:ind w:firstLine="510"/>
        <w:contextualSpacing/>
        <w:jc w:val="center"/>
        <w:rPr>
          <w:b/>
          <w:spacing w:val="-1"/>
        </w:rPr>
      </w:pPr>
      <w:r w:rsidRPr="008D08DE">
        <w:rPr>
          <w:b/>
          <w:spacing w:val="-1"/>
        </w:rPr>
        <w:t>«Перекличка»</w:t>
      </w:r>
    </w:p>
    <w:p w14:paraId="4E8DEE74" w14:textId="77777777" w:rsidR="00556D8C" w:rsidRPr="008D08DE" w:rsidRDefault="00556D8C" w:rsidP="004F1BCE">
      <w:pPr>
        <w:ind w:firstLine="510"/>
        <w:contextualSpacing/>
        <w:jc w:val="both"/>
        <w:rPr>
          <w:i/>
          <w:spacing w:val="-1"/>
        </w:rPr>
      </w:pPr>
      <w:r w:rsidRPr="008D08DE">
        <w:rPr>
          <w:i/>
          <w:spacing w:val="-1"/>
        </w:rPr>
        <w:t xml:space="preserve">Цель: учить слышать звук и находить его место в слове. </w:t>
      </w:r>
    </w:p>
    <w:p w14:paraId="3601C7A3" w14:textId="77777777" w:rsidR="00556D8C" w:rsidRPr="008D08DE" w:rsidRDefault="00556D8C" w:rsidP="004F1BCE">
      <w:pPr>
        <w:ind w:firstLine="510"/>
        <w:contextualSpacing/>
        <w:jc w:val="both"/>
        <w:rPr>
          <w:spacing w:val="-1"/>
        </w:rPr>
      </w:pPr>
      <w:r w:rsidRPr="008D08DE">
        <w:rPr>
          <w:spacing w:val="-1"/>
        </w:rPr>
        <w:t>Педагог называет вперемежку разные звуки – гласные и согласные. Дети, имена которых начинаются с названного звука, встают.</w:t>
      </w:r>
    </w:p>
    <w:p w14:paraId="7D54767A" w14:textId="77777777" w:rsidR="00556D8C" w:rsidRPr="008D08DE" w:rsidRDefault="00556D8C" w:rsidP="004F1BCE">
      <w:pPr>
        <w:ind w:firstLine="510"/>
        <w:contextualSpacing/>
        <w:jc w:val="center"/>
        <w:rPr>
          <w:b/>
          <w:spacing w:val="-1"/>
        </w:rPr>
      </w:pPr>
      <w:r w:rsidRPr="008D08DE">
        <w:rPr>
          <w:b/>
          <w:spacing w:val="-1"/>
        </w:rPr>
        <w:t>«Полубуковка»</w:t>
      </w:r>
    </w:p>
    <w:p w14:paraId="2C52245A" w14:textId="77777777" w:rsidR="00556D8C" w:rsidRPr="008D08DE" w:rsidRDefault="00556D8C" w:rsidP="004F1BCE">
      <w:pPr>
        <w:ind w:firstLine="510"/>
        <w:contextualSpacing/>
        <w:jc w:val="both"/>
        <w:rPr>
          <w:i/>
          <w:spacing w:val="-1"/>
        </w:rPr>
      </w:pPr>
      <w:r w:rsidRPr="008D08DE">
        <w:rPr>
          <w:i/>
          <w:spacing w:val="-1"/>
        </w:rPr>
        <w:t>Цель: закрепить знания о графическом виде буквы.</w:t>
      </w:r>
    </w:p>
    <w:p w14:paraId="66495840" w14:textId="77777777" w:rsidR="00556D8C" w:rsidRPr="008D08DE" w:rsidRDefault="00556D8C" w:rsidP="004F1BCE">
      <w:pPr>
        <w:ind w:firstLine="510"/>
        <w:contextualSpacing/>
        <w:jc w:val="both"/>
        <w:rPr>
          <w:spacing w:val="-1"/>
        </w:rPr>
      </w:pPr>
      <w:r w:rsidRPr="008D08DE">
        <w:rPr>
          <w:spacing w:val="-1"/>
        </w:rPr>
        <w:t>Учитель медленно показывает из-за ширмы букву, начиная с ее верней части, нижняя часть буквы остается закрытой.  Дети должны мысленно дорисовать контур буквы по памяти и узнать ее. После того, как буква будет названа, педагог показывает ее целиком.</w:t>
      </w:r>
    </w:p>
    <w:p w14:paraId="0D98C8C2" w14:textId="77777777" w:rsidR="00952457" w:rsidRPr="008D08DE" w:rsidRDefault="00952457" w:rsidP="004F1BCE">
      <w:pPr>
        <w:ind w:firstLine="510"/>
        <w:contextualSpacing/>
        <w:jc w:val="center"/>
        <w:rPr>
          <w:b/>
          <w:spacing w:val="-1"/>
        </w:rPr>
      </w:pPr>
    </w:p>
    <w:p w14:paraId="26CB7B00" w14:textId="43AAE179" w:rsidR="00556D8C" w:rsidRPr="008D08DE" w:rsidRDefault="00556D8C" w:rsidP="004F1BCE">
      <w:pPr>
        <w:ind w:firstLine="510"/>
        <w:contextualSpacing/>
        <w:jc w:val="center"/>
        <w:rPr>
          <w:b/>
          <w:spacing w:val="-1"/>
        </w:rPr>
      </w:pPr>
      <w:r w:rsidRPr="008D08DE">
        <w:rPr>
          <w:b/>
          <w:spacing w:val="-1"/>
        </w:rPr>
        <w:t>«Абвгдейка»</w:t>
      </w:r>
    </w:p>
    <w:p w14:paraId="673A6A1E" w14:textId="77777777" w:rsidR="00556D8C" w:rsidRPr="008D08DE" w:rsidRDefault="00556D8C" w:rsidP="004F1BCE">
      <w:pPr>
        <w:ind w:firstLine="510"/>
        <w:contextualSpacing/>
        <w:jc w:val="both"/>
        <w:rPr>
          <w:i/>
          <w:spacing w:val="-1"/>
        </w:rPr>
      </w:pPr>
      <w:r w:rsidRPr="008D08DE">
        <w:rPr>
          <w:i/>
          <w:spacing w:val="-1"/>
        </w:rPr>
        <w:t>Цель:  закреплять знания о твердых и мягких звуках.</w:t>
      </w:r>
    </w:p>
    <w:p w14:paraId="4705E6CD" w14:textId="77777777" w:rsidR="00556D8C" w:rsidRPr="008D08DE" w:rsidRDefault="00556D8C" w:rsidP="004F1BCE">
      <w:pPr>
        <w:ind w:firstLine="510"/>
        <w:contextualSpacing/>
        <w:jc w:val="both"/>
        <w:rPr>
          <w:spacing w:val="-1"/>
        </w:rPr>
      </w:pPr>
      <w:r w:rsidRPr="008D08DE">
        <w:rPr>
          <w:spacing w:val="-1"/>
        </w:rPr>
        <w:t>Для игры заготавливаются 33 карточки со всеми буквами алфавита. (Желательно расположить на карточках по две картинки. Если это согласная буква, обозначающая два звука, то название предмета на одной картинке должно начинаться с мягкого согласного, а  другого – с твердого согласного.  Например, на карточке с буквой М с одной стороны нарисован мишка, с другой – мышка. Буквы Ъ, Ь, Ы печатаются без картинок.)</w:t>
      </w:r>
    </w:p>
    <w:p w14:paraId="48742183" w14:textId="77777777" w:rsidR="00556D8C" w:rsidRPr="008D08DE" w:rsidRDefault="00556D8C" w:rsidP="004F1BCE">
      <w:pPr>
        <w:ind w:firstLine="510"/>
        <w:contextualSpacing/>
        <w:jc w:val="both"/>
        <w:rPr>
          <w:spacing w:val="-1"/>
        </w:rPr>
      </w:pPr>
      <w:r w:rsidRPr="008D08DE">
        <w:rPr>
          <w:spacing w:val="-1"/>
        </w:rPr>
        <w:t>Каждая карточка разрезается посередине.</w:t>
      </w:r>
    </w:p>
    <w:p w14:paraId="2A366CAB" w14:textId="77777777" w:rsidR="00556D8C" w:rsidRPr="008D08DE" w:rsidRDefault="00556D8C" w:rsidP="004F1BCE">
      <w:pPr>
        <w:ind w:firstLine="510"/>
        <w:contextualSpacing/>
        <w:jc w:val="both"/>
        <w:rPr>
          <w:spacing w:val="-1"/>
        </w:rPr>
      </w:pPr>
      <w:r w:rsidRPr="008D08DE">
        <w:rPr>
          <w:spacing w:val="-1"/>
        </w:rPr>
        <w:t>Вариант 1.</w:t>
      </w:r>
    </w:p>
    <w:p w14:paraId="04F399F1" w14:textId="77777777" w:rsidR="00556D8C" w:rsidRPr="008D08DE" w:rsidRDefault="00556D8C" w:rsidP="004F1BCE">
      <w:pPr>
        <w:ind w:firstLine="510"/>
        <w:contextualSpacing/>
        <w:jc w:val="both"/>
        <w:rPr>
          <w:spacing w:val="-1"/>
        </w:rPr>
      </w:pPr>
      <w:r w:rsidRPr="008D08DE">
        <w:rPr>
          <w:spacing w:val="-1"/>
        </w:rPr>
        <w:t xml:space="preserve">Учитель оставляет себе карточки с изображением правой половины  буквы, а карточки с изображением левой половины буквы раздает детям. Правую половину буквы показывает детям. Тот, у кого находится левая половина, выходит, складывает букву и называет ее. </w:t>
      </w:r>
    </w:p>
    <w:p w14:paraId="10656069" w14:textId="77777777" w:rsidR="00556D8C" w:rsidRPr="008D08DE" w:rsidRDefault="00556D8C" w:rsidP="004F1BCE">
      <w:pPr>
        <w:ind w:firstLine="510"/>
        <w:contextualSpacing/>
        <w:jc w:val="both"/>
        <w:rPr>
          <w:spacing w:val="-1"/>
        </w:rPr>
      </w:pPr>
      <w:r w:rsidRPr="008D08DE">
        <w:rPr>
          <w:spacing w:val="-1"/>
        </w:rPr>
        <w:t>Вариант 2.</w:t>
      </w:r>
    </w:p>
    <w:p w14:paraId="1C3055EB" w14:textId="77777777" w:rsidR="00556D8C" w:rsidRPr="008D08DE" w:rsidRDefault="00556D8C" w:rsidP="004F1BCE">
      <w:pPr>
        <w:ind w:firstLine="510"/>
        <w:contextualSpacing/>
        <w:jc w:val="both"/>
        <w:rPr>
          <w:spacing w:val="-1"/>
        </w:rPr>
      </w:pPr>
      <w:r w:rsidRPr="008D08DE">
        <w:rPr>
          <w:spacing w:val="-1"/>
        </w:rPr>
        <w:t>Детям раздаются карточки, с которыми они расходятся по классу. По сигналу учителя «Все в пары!» каждый ученик ищет товарища с парной карточкой.</w:t>
      </w:r>
    </w:p>
    <w:p w14:paraId="5FF65BC1" w14:textId="77777777" w:rsidR="00952457" w:rsidRPr="008D08DE" w:rsidRDefault="00952457" w:rsidP="004F1BCE">
      <w:pPr>
        <w:ind w:firstLine="510"/>
        <w:contextualSpacing/>
        <w:jc w:val="center"/>
        <w:rPr>
          <w:b/>
          <w:spacing w:val="-1"/>
        </w:rPr>
      </w:pPr>
    </w:p>
    <w:p w14:paraId="055CCD93" w14:textId="395A803C" w:rsidR="00556D8C" w:rsidRPr="008D08DE" w:rsidRDefault="00556D8C" w:rsidP="004F1BCE">
      <w:pPr>
        <w:ind w:firstLine="510"/>
        <w:contextualSpacing/>
        <w:jc w:val="center"/>
        <w:rPr>
          <w:b/>
          <w:spacing w:val="-1"/>
        </w:rPr>
      </w:pPr>
      <w:r w:rsidRPr="008D08DE">
        <w:rPr>
          <w:b/>
          <w:spacing w:val="-1"/>
        </w:rPr>
        <w:t>«Сколько и какие?»</w:t>
      </w:r>
    </w:p>
    <w:p w14:paraId="54473287" w14:textId="77777777" w:rsidR="00556D8C" w:rsidRPr="008D08DE" w:rsidRDefault="00556D8C" w:rsidP="004F1BCE">
      <w:pPr>
        <w:ind w:firstLine="510"/>
        <w:contextualSpacing/>
        <w:jc w:val="both"/>
        <w:rPr>
          <w:i/>
          <w:spacing w:val="-1"/>
        </w:rPr>
      </w:pPr>
      <w:r w:rsidRPr="008D08DE">
        <w:rPr>
          <w:i/>
          <w:spacing w:val="-1"/>
        </w:rPr>
        <w:t>Цель: закреплять знания учащихся о графическом виде букв.</w:t>
      </w:r>
    </w:p>
    <w:p w14:paraId="4A6A52BD" w14:textId="77777777" w:rsidR="00556D8C" w:rsidRPr="008D08DE" w:rsidRDefault="00556D8C" w:rsidP="004F1BCE">
      <w:pPr>
        <w:ind w:firstLine="510"/>
        <w:contextualSpacing/>
        <w:jc w:val="both"/>
        <w:rPr>
          <w:spacing w:val="-1"/>
        </w:rPr>
      </w:pPr>
      <w:r w:rsidRPr="008D08DE">
        <w:rPr>
          <w:spacing w:val="-1"/>
        </w:rPr>
        <w:t>Педагог обращается к детям:</w:t>
      </w:r>
    </w:p>
    <w:p w14:paraId="6BF4F380" w14:textId="77777777" w:rsidR="00556D8C" w:rsidRPr="008D08DE" w:rsidRDefault="00556D8C" w:rsidP="004F1BCE">
      <w:pPr>
        <w:ind w:firstLine="510"/>
        <w:contextualSpacing/>
        <w:jc w:val="both"/>
        <w:rPr>
          <w:spacing w:val="-1"/>
        </w:rPr>
      </w:pPr>
      <w:r w:rsidRPr="008D08DE">
        <w:rPr>
          <w:spacing w:val="-1"/>
        </w:rPr>
        <w:t>- Воробей и скворец решили научиться читать, но не знали, как это сделать. Взяли они сухие прутики и начали составлять буквы. У воробья было три прутика, а у скворца – два. Сколько букв и какие получились у птиц?</w:t>
      </w:r>
    </w:p>
    <w:p w14:paraId="2F2E6359" w14:textId="77777777" w:rsidR="00556D8C" w:rsidRPr="008D08DE" w:rsidRDefault="00556D8C" w:rsidP="004F1BCE">
      <w:pPr>
        <w:ind w:firstLine="510"/>
        <w:contextualSpacing/>
        <w:jc w:val="both"/>
        <w:rPr>
          <w:spacing w:val="-1"/>
        </w:rPr>
      </w:pPr>
      <w:r w:rsidRPr="008D08DE">
        <w:rPr>
          <w:spacing w:val="-1"/>
        </w:rPr>
        <w:lastRenderedPageBreak/>
        <w:t>Класс делится на две команды. Команда «воробьев» составляет буквы из трех палочек (А, П, Н, Ч, И, К,С), команда «скворцов» - из двух ( Г, Т, Х, Л, У). Побеждает команда, которая быстро и правильно составит все возможные буквы.</w:t>
      </w:r>
    </w:p>
    <w:p w14:paraId="4FB072D7" w14:textId="77777777" w:rsidR="00952457" w:rsidRPr="008D08DE" w:rsidRDefault="00952457" w:rsidP="004F1BCE">
      <w:pPr>
        <w:ind w:firstLine="510"/>
        <w:contextualSpacing/>
        <w:jc w:val="center"/>
        <w:rPr>
          <w:b/>
          <w:spacing w:val="-1"/>
        </w:rPr>
      </w:pPr>
    </w:p>
    <w:p w14:paraId="21A60BE6" w14:textId="092AF2C7" w:rsidR="00556D8C" w:rsidRPr="008D08DE" w:rsidRDefault="00556D8C" w:rsidP="004F1BCE">
      <w:pPr>
        <w:ind w:firstLine="510"/>
        <w:contextualSpacing/>
        <w:jc w:val="center"/>
        <w:rPr>
          <w:b/>
          <w:spacing w:val="-1"/>
        </w:rPr>
      </w:pPr>
      <w:r w:rsidRPr="008D08DE">
        <w:rPr>
          <w:b/>
          <w:spacing w:val="-1"/>
        </w:rPr>
        <w:t>«Телеграф»</w:t>
      </w:r>
    </w:p>
    <w:p w14:paraId="7A2343BA" w14:textId="77777777" w:rsidR="00556D8C" w:rsidRPr="008D08DE" w:rsidRDefault="00556D8C" w:rsidP="004F1BCE">
      <w:pPr>
        <w:ind w:firstLine="510"/>
        <w:contextualSpacing/>
        <w:jc w:val="both"/>
        <w:rPr>
          <w:i/>
          <w:spacing w:val="-1"/>
        </w:rPr>
      </w:pPr>
      <w:r w:rsidRPr="008D08DE">
        <w:rPr>
          <w:i/>
          <w:spacing w:val="-1"/>
        </w:rPr>
        <w:t>Цель: закрепить умение  делить слова на слоги.</w:t>
      </w:r>
    </w:p>
    <w:p w14:paraId="35EA3A38" w14:textId="77777777" w:rsidR="00556D8C" w:rsidRPr="008D08DE" w:rsidRDefault="00556D8C" w:rsidP="004F1BCE">
      <w:pPr>
        <w:ind w:firstLine="510"/>
        <w:contextualSpacing/>
        <w:jc w:val="both"/>
        <w:rPr>
          <w:spacing w:val="-1"/>
        </w:rPr>
      </w:pPr>
      <w:r w:rsidRPr="008D08DE">
        <w:rPr>
          <w:spacing w:val="-1"/>
        </w:rPr>
        <w:t xml:space="preserve">Основным игровым действием является отхлопывание в ладоши количества слогов в слове. Сначала учитель называет слова, а дети отхлопывают количество слогов. </w:t>
      </w:r>
    </w:p>
    <w:p w14:paraId="1022B512" w14:textId="77777777" w:rsidR="00952457" w:rsidRPr="008D08DE" w:rsidRDefault="00556D8C" w:rsidP="004F1BCE">
      <w:pPr>
        <w:contextualSpacing/>
        <w:jc w:val="center"/>
        <w:rPr>
          <w:b/>
          <w:spacing w:val="-1"/>
        </w:rPr>
      </w:pPr>
      <w:r w:rsidRPr="008D08DE">
        <w:rPr>
          <w:b/>
          <w:spacing w:val="-1"/>
        </w:rPr>
        <w:t>«</w:t>
      </w:r>
    </w:p>
    <w:p w14:paraId="75C855B9" w14:textId="3F3284F0" w:rsidR="00556D8C" w:rsidRPr="008D08DE" w:rsidRDefault="00556D8C" w:rsidP="004F1BCE">
      <w:pPr>
        <w:contextualSpacing/>
        <w:jc w:val="center"/>
        <w:rPr>
          <w:b/>
          <w:spacing w:val="-1"/>
        </w:rPr>
      </w:pPr>
      <w:r w:rsidRPr="008D08DE">
        <w:rPr>
          <w:b/>
          <w:spacing w:val="-1"/>
        </w:rPr>
        <w:t>Живые слоги»</w:t>
      </w:r>
    </w:p>
    <w:p w14:paraId="218DA32E" w14:textId="77777777" w:rsidR="00556D8C" w:rsidRPr="008D08DE" w:rsidRDefault="00556D8C" w:rsidP="004F1BCE">
      <w:pPr>
        <w:ind w:firstLine="540"/>
        <w:contextualSpacing/>
        <w:jc w:val="both"/>
        <w:rPr>
          <w:i/>
          <w:spacing w:val="-1"/>
        </w:rPr>
      </w:pPr>
      <w:r w:rsidRPr="008D08DE">
        <w:rPr>
          <w:i/>
          <w:spacing w:val="-1"/>
        </w:rPr>
        <w:t>Цель: закрепить знания о слогах.</w:t>
      </w:r>
    </w:p>
    <w:p w14:paraId="51B9D0AF" w14:textId="77777777" w:rsidR="00556D8C" w:rsidRPr="008D08DE" w:rsidRDefault="00556D8C" w:rsidP="004F1BCE">
      <w:pPr>
        <w:ind w:firstLine="510"/>
        <w:contextualSpacing/>
        <w:jc w:val="both"/>
        <w:rPr>
          <w:spacing w:val="-1"/>
        </w:rPr>
      </w:pPr>
      <w:r w:rsidRPr="008D08DE">
        <w:rPr>
          <w:spacing w:val="-1"/>
        </w:rPr>
        <w:t>К доске вызываются 10 человек, которые строятся в две шеренги. Левой пятерке даются согласные буквы, правой – гласные. По сигналу учителя дети сходятся попарно, поднимая вверх буквы. Сидящие за партами ученики хором читают получившийся слог.</w:t>
      </w:r>
    </w:p>
    <w:p w14:paraId="0F3A4FA9" w14:textId="77777777" w:rsidR="00952457" w:rsidRPr="008D08DE" w:rsidRDefault="00952457" w:rsidP="004F1BCE">
      <w:pPr>
        <w:ind w:firstLine="510"/>
        <w:contextualSpacing/>
        <w:jc w:val="center"/>
        <w:rPr>
          <w:b/>
          <w:spacing w:val="-1"/>
        </w:rPr>
      </w:pPr>
    </w:p>
    <w:p w14:paraId="6087B385" w14:textId="1E892AC3" w:rsidR="00556D8C" w:rsidRPr="008D08DE" w:rsidRDefault="00556D8C" w:rsidP="004F1BCE">
      <w:pPr>
        <w:ind w:firstLine="510"/>
        <w:contextualSpacing/>
        <w:jc w:val="center"/>
        <w:rPr>
          <w:b/>
          <w:spacing w:val="-1"/>
        </w:rPr>
      </w:pPr>
      <w:r w:rsidRPr="008D08DE">
        <w:rPr>
          <w:b/>
          <w:spacing w:val="-1"/>
        </w:rPr>
        <w:t>«Договори слово»</w:t>
      </w:r>
    </w:p>
    <w:p w14:paraId="50FEEF60" w14:textId="77777777" w:rsidR="00556D8C" w:rsidRPr="008D08DE" w:rsidRDefault="00556D8C" w:rsidP="004F1BCE">
      <w:pPr>
        <w:ind w:firstLine="510"/>
        <w:contextualSpacing/>
        <w:rPr>
          <w:i/>
          <w:spacing w:val="-1"/>
        </w:rPr>
      </w:pPr>
      <w:r w:rsidRPr="008D08DE">
        <w:rPr>
          <w:i/>
          <w:spacing w:val="-1"/>
        </w:rPr>
        <w:t>Цель6 вырабатывать навык деления слова на слоги, научить выделять закрытый слог.</w:t>
      </w:r>
    </w:p>
    <w:p w14:paraId="5F320B97" w14:textId="77777777" w:rsidR="00556D8C" w:rsidRPr="008D08DE" w:rsidRDefault="00556D8C" w:rsidP="004F1BCE">
      <w:pPr>
        <w:ind w:left="3342" w:firstLine="510"/>
        <w:contextualSpacing/>
        <w:rPr>
          <w:spacing w:val="-1"/>
        </w:rPr>
      </w:pPr>
      <w:r w:rsidRPr="008D08DE">
        <w:rPr>
          <w:spacing w:val="-1"/>
        </w:rPr>
        <w:t>ши__на             вет___ка</w:t>
      </w:r>
    </w:p>
    <w:p w14:paraId="1DF39845" w14:textId="77777777" w:rsidR="00556D8C" w:rsidRPr="008D08DE" w:rsidRDefault="00556D8C" w:rsidP="004F1BCE">
      <w:pPr>
        <w:ind w:left="3342" w:firstLine="510"/>
        <w:contextualSpacing/>
        <w:rPr>
          <w:spacing w:val="-1"/>
        </w:rPr>
      </w:pPr>
      <w:r w:rsidRPr="008D08DE">
        <w:rPr>
          <w:spacing w:val="-1"/>
        </w:rPr>
        <w:t>ти__на              сум__ка</w:t>
      </w:r>
    </w:p>
    <w:p w14:paraId="25253E93" w14:textId="77777777" w:rsidR="00556D8C" w:rsidRPr="008D08DE" w:rsidRDefault="00556D8C" w:rsidP="004F1BCE">
      <w:pPr>
        <w:ind w:left="3342" w:firstLine="510"/>
        <w:contextualSpacing/>
        <w:rPr>
          <w:spacing w:val="-1"/>
        </w:rPr>
      </w:pPr>
      <w:r w:rsidRPr="008D08DE">
        <w:rPr>
          <w:spacing w:val="-1"/>
        </w:rPr>
        <w:t>лод__ка             шу__ка</w:t>
      </w:r>
    </w:p>
    <w:p w14:paraId="20DE4706" w14:textId="77777777" w:rsidR="00556D8C" w:rsidRPr="008D08DE" w:rsidRDefault="00556D8C" w:rsidP="004F1BCE">
      <w:pPr>
        <w:ind w:left="3342" w:firstLine="510"/>
        <w:contextualSpacing/>
        <w:rPr>
          <w:spacing w:val="-1"/>
        </w:rPr>
      </w:pPr>
    </w:p>
    <w:p w14:paraId="0A577ECF" w14:textId="77777777" w:rsidR="00556D8C" w:rsidRPr="008D08DE" w:rsidRDefault="00556D8C" w:rsidP="004F1BCE">
      <w:pPr>
        <w:ind w:firstLine="510"/>
        <w:contextualSpacing/>
        <w:jc w:val="center"/>
        <w:rPr>
          <w:b/>
          <w:spacing w:val="-1"/>
        </w:rPr>
      </w:pPr>
      <w:r w:rsidRPr="008D08DE">
        <w:rPr>
          <w:b/>
          <w:spacing w:val="-1"/>
        </w:rPr>
        <w:t>«Цепочки слов»</w:t>
      </w:r>
    </w:p>
    <w:p w14:paraId="59A88591" w14:textId="77777777" w:rsidR="00556D8C" w:rsidRPr="008D08DE" w:rsidRDefault="00556D8C" w:rsidP="004F1BCE">
      <w:pPr>
        <w:ind w:firstLine="510"/>
        <w:contextualSpacing/>
        <w:jc w:val="both"/>
        <w:rPr>
          <w:spacing w:val="-1"/>
        </w:rPr>
      </w:pPr>
      <w:r w:rsidRPr="008D08DE">
        <w:rPr>
          <w:spacing w:val="-1"/>
        </w:rPr>
        <w:t>Учитель выкладывает на наборном полотне какое-либо слово. Ученики читают его, после чего закрывают глаза. В это время педагог меняет в слове букву и предлагает детям открыть глаза, быстро прочитать слово и сказать, что изменилось.</w:t>
      </w:r>
    </w:p>
    <w:p w14:paraId="3118F89F" w14:textId="77777777" w:rsidR="00556D8C" w:rsidRPr="008D08DE" w:rsidRDefault="00556D8C" w:rsidP="004F1BCE">
      <w:pPr>
        <w:ind w:firstLine="510"/>
        <w:contextualSpacing/>
        <w:jc w:val="both"/>
        <w:rPr>
          <w:spacing w:val="-1"/>
        </w:rPr>
      </w:pPr>
      <w:r w:rsidRPr="008D08DE">
        <w:rPr>
          <w:spacing w:val="-1"/>
        </w:rPr>
        <w:t>Вариант. Учитель выкладывает на доске слово из букв разрезной азбуки и предлагает превратить его в новое слово, изменив, убрав или добавив одну букву. Например, от слова «май» в соответствии с правилами игры можно получить слова: май – мак – рак – лак – лук – сук – суп – суд – сад – сам – сама – мама – Маша – наша – каша – кашка – кошка и т.д. освоив трехзвуковые слова, школьники переходят к четырех- и пятизвуковыми словами.</w:t>
      </w:r>
    </w:p>
    <w:p w14:paraId="2606C9A6" w14:textId="77777777" w:rsidR="00556D8C" w:rsidRPr="008D08DE" w:rsidRDefault="00556D8C" w:rsidP="004F1BCE">
      <w:pPr>
        <w:ind w:firstLine="510"/>
        <w:contextualSpacing/>
        <w:jc w:val="both"/>
        <w:rPr>
          <w:spacing w:val="-1"/>
        </w:rPr>
      </w:pPr>
    </w:p>
    <w:p w14:paraId="6D72AFA2" w14:textId="77777777" w:rsidR="00556D8C" w:rsidRPr="008D08DE" w:rsidRDefault="00556D8C" w:rsidP="004F1BCE">
      <w:pPr>
        <w:contextualSpacing/>
        <w:jc w:val="center"/>
        <w:rPr>
          <w:b/>
          <w:spacing w:val="-1"/>
        </w:rPr>
      </w:pPr>
      <w:r w:rsidRPr="008D08DE">
        <w:rPr>
          <w:b/>
          <w:spacing w:val="-1"/>
        </w:rPr>
        <w:t>«Лишнее слово»</w:t>
      </w:r>
    </w:p>
    <w:p w14:paraId="63C8BAE2" w14:textId="77777777" w:rsidR="00556D8C" w:rsidRPr="008D08DE" w:rsidRDefault="00556D8C" w:rsidP="004F1BCE">
      <w:pPr>
        <w:ind w:firstLine="510"/>
        <w:contextualSpacing/>
        <w:jc w:val="both"/>
        <w:rPr>
          <w:i/>
          <w:spacing w:val="-1"/>
        </w:rPr>
      </w:pPr>
      <w:r w:rsidRPr="008D08DE">
        <w:rPr>
          <w:i/>
          <w:spacing w:val="-1"/>
        </w:rPr>
        <w:t>Цель: учить классифицировать слова по одному общему признаку и назвать его.</w:t>
      </w:r>
    </w:p>
    <w:p w14:paraId="26B652A2" w14:textId="77777777" w:rsidR="00556D8C" w:rsidRPr="008D08DE" w:rsidRDefault="00556D8C" w:rsidP="004F1BCE">
      <w:pPr>
        <w:ind w:firstLine="510"/>
        <w:contextualSpacing/>
        <w:jc w:val="both"/>
        <w:rPr>
          <w:spacing w:val="-1"/>
        </w:rPr>
      </w:pPr>
      <w:r w:rsidRPr="008D08DE">
        <w:rPr>
          <w:spacing w:val="-1"/>
        </w:rPr>
        <w:t>На фланелеграф вывешиваются ряды слов (в каждой строке 4 слова, из которых три можно по различным причинам объединить в одну группу и дать одно название, а одно слово к этой группе не относится).</w:t>
      </w:r>
    </w:p>
    <w:p w14:paraId="3B8CE539" w14:textId="77777777" w:rsidR="00556D8C" w:rsidRPr="008D08DE" w:rsidRDefault="00556D8C" w:rsidP="004F1BCE">
      <w:pPr>
        <w:ind w:firstLine="510"/>
        <w:contextualSpacing/>
        <w:jc w:val="both"/>
        <w:rPr>
          <w:spacing w:val="-1"/>
        </w:rPr>
      </w:pPr>
      <w:r w:rsidRPr="008D08DE">
        <w:rPr>
          <w:spacing w:val="-1"/>
        </w:rPr>
        <w:t>Перевернем лишнее слово, появится только его первая буква. По первым буквам лишних слов можно будет прочитать слово.</w:t>
      </w:r>
    </w:p>
    <w:p w14:paraId="2742836A" w14:textId="77777777" w:rsidR="00556D8C" w:rsidRPr="008D08DE" w:rsidRDefault="00556D8C" w:rsidP="004F1BCE">
      <w:pPr>
        <w:ind w:firstLine="510"/>
        <w:contextualSpacing/>
        <w:jc w:val="both"/>
        <w:rPr>
          <w:spacing w:val="-1"/>
        </w:rPr>
      </w:pPr>
      <w:r w:rsidRPr="008D08DE">
        <w:rPr>
          <w:spacing w:val="-1"/>
        </w:rPr>
        <w:t xml:space="preserve">Ученики делятся на две команды. Строятся в шеренги. Выполняя  упражнения эстафеты, выполняют задание на фланелеграфе. </w:t>
      </w:r>
    </w:p>
    <w:p w14:paraId="3DB84CD4" w14:textId="77777777" w:rsidR="00556D8C" w:rsidRPr="008D08DE" w:rsidRDefault="00556D8C" w:rsidP="004F1BCE">
      <w:pPr>
        <w:ind w:firstLine="510"/>
        <w:contextualSpacing/>
        <w:jc w:val="both"/>
        <w:rPr>
          <w:spacing w:val="-1"/>
        </w:rPr>
      </w:pPr>
      <w:r w:rsidRPr="008D08DE">
        <w:rPr>
          <w:spacing w:val="-1"/>
        </w:rPr>
        <w:t>Побеждает та команда, которая первой прочитает зашифрованное слово.</w:t>
      </w:r>
    </w:p>
    <w:p w14:paraId="62683A41" w14:textId="77777777" w:rsidR="00556D8C" w:rsidRPr="008D08DE" w:rsidRDefault="00556D8C" w:rsidP="004F1BCE">
      <w:pPr>
        <w:ind w:firstLine="510"/>
        <w:contextualSpacing/>
        <w:jc w:val="both"/>
        <w:rPr>
          <w:spacing w:val="-1"/>
        </w:rPr>
      </w:pPr>
      <w:r w:rsidRPr="008D08DE">
        <w:rPr>
          <w:spacing w:val="-1"/>
        </w:rPr>
        <w:t>Задание для первой команды:</w:t>
      </w:r>
    </w:p>
    <w:p w14:paraId="538FB644"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Рубашка, брюки, майка, ботинки.</w:t>
      </w:r>
    </w:p>
    <w:p w14:paraId="4B5022B3"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Тюльпан, роза, ландыш, ель.</w:t>
      </w:r>
    </w:p>
    <w:p w14:paraId="5C4FF841"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Дуб, клен, береза, ромашка.</w:t>
      </w:r>
    </w:p>
    <w:p w14:paraId="02F3BD8B"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Муха, бабочка, стрекоза, енот.</w:t>
      </w:r>
    </w:p>
    <w:p w14:paraId="5BBB2E7F"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Книга, журнал, газета, глаза.</w:t>
      </w:r>
    </w:p>
    <w:p w14:paraId="36F3B666"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Класс, доска, школа, имя.</w:t>
      </w:r>
    </w:p>
    <w:p w14:paraId="3EA945FD"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Виноград, яблоко, груша, торт.</w:t>
      </w:r>
    </w:p>
    <w:p w14:paraId="7EEEDA11" w14:textId="77777777" w:rsidR="00556D8C" w:rsidRPr="008D08DE" w:rsidRDefault="00556D8C">
      <w:pPr>
        <w:numPr>
          <w:ilvl w:val="0"/>
          <w:numId w:val="70"/>
        </w:numPr>
        <w:tabs>
          <w:tab w:val="clear" w:pos="1305"/>
          <w:tab w:val="num" w:pos="3552"/>
        </w:tabs>
        <w:ind w:left="3552"/>
        <w:contextualSpacing/>
        <w:jc w:val="both"/>
        <w:rPr>
          <w:spacing w:val="-1"/>
        </w:rPr>
      </w:pPr>
      <w:r w:rsidRPr="008D08DE">
        <w:rPr>
          <w:spacing w:val="-1"/>
        </w:rPr>
        <w:t>Иванов, Петров, Сидоров, Елена.</w:t>
      </w:r>
    </w:p>
    <w:p w14:paraId="2C30B23E" w14:textId="77777777" w:rsidR="00556D8C" w:rsidRPr="008D08DE" w:rsidRDefault="00556D8C" w:rsidP="004F1BCE">
      <w:pPr>
        <w:ind w:left="3192"/>
        <w:contextualSpacing/>
        <w:jc w:val="both"/>
        <w:rPr>
          <w:spacing w:val="-1"/>
        </w:rPr>
      </w:pPr>
      <w:r w:rsidRPr="008D08DE">
        <w:rPr>
          <w:spacing w:val="-1"/>
        </w:rPr>
        <w:t>Ответ: БЕРЕГИТЕ</w:t>
      </w:r>
    </w:p>
    <w:p w14:paraId="6332B5EF" w14:textId="77777777" w:rsidR="00556D8C" w:rsidRPr="008D08DE" w:rsidRDefault="00556D8C" w:rsidP="004F1BCE">
      <w:pPr>
        <w:ind w:left="2247"/>
        <w:contextualSpacing/>
        <w:jc w:val="both"/>
        <w:rPr>
          <w:spacing w:val="-1"/>
        </w:rPr>
      </w:pPr>
      <w:r w:rsidRPr="008D08DE">
        <w:rPr>
          <w:spacing w:val="-1"/>
        </w:rPr>
        <w:t xml:space="preserve">         Задание для второй команды:</w:t>
      </w:r>
    </w:p>
    <w:p w14:paraId="2B7A819E"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Пляж, песок, солнце, зима.</w:t>
      </w:r>
    </w:p>
    <w:p w14:paraId="15CB648A"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Лес, трава, ёлки, дом.</w:t>
      </w:r>
    </w:p>
    <w:p w14:paraId="36DCC951"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lastRenderedPageBreak/>
        <w:t>Гусь, утка, курица, окунь.</w:t>
      </w:r>
    </w:p>
    <w:p w14:paraId="4F23F155"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Вилка, нож, ложка, расческа.</w:t>
      </w:r>
    </w:p>
    <w:p w14:paraId="30EE199B"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Туфли, сапоги, валенки, очки.</w:t>
      </w:r>
    </w:p>
    <w:p w14:paraId="39590CFA"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Весло, карандаш, кисть, ручка.</w:t>
      </w:r>
    </w:p>
    <w:p w14:paraId="2853991B"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Сказка, стихи, песня, ь.</w:t>
      </w:r>
    </w:p>
    <w:p w14:paraId="2A2562D2"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Зима, лето, осень, Европа.</w:t>
      </w:r>
    </w:p>
    <w:p w14:paraId="774CED19" w14:textId="77777777" w:rsidR="00556D8C" w:rsidRPr="008D08DE" w:rsidRDefault="00556D8C">
      <w:pPr>
        <w:numPr>
          <w:ilvl w:val="0"/>
          <w:numId w:val="71"/>
        </w:numPr>
        <w:tabs>
          <w:tab w:val="clear" w:pos="1620"/>
          <w:tab w:val="num" w:pos="3147"/>
        </w:tabs>
        <w:ind w:left="3147" w:firstLine="0"/>
        <w:contextualSpacing/>
        <w:jc w:val="both"/>
        <w:rPr>
          <w:spacing w:val="-1"/>
        </w:rPr>
      </w:pPr>
      <w:r w:rsidRPr="008D08DE">
        <w:rPr>
          <w:spacing w:val="-1"/>
        </w:rPr>
        <w:t>Ответ: ЗДОРОВЬЕ</w:t>
      </w:r>
    </w:p>
    <w:p w14:paraId="5D30DDFA" w14:textId="77777777" w:rsidR="00556D8C" w:rsidRPr="008D08DE" w:rsidRDefault="00556D8C" w:rsidP="004F1BCE">
      <w:pPr>
        <w:ind w:left="3147"/>
        <w:contextualSpacing/>
        <w:jc w:val="both"/>
        <w:rPr>
          <w:spacing w:val="-1"/>
        </w:rPr>
      </w:pPr>
    </w:p>
    <w:p w14:paraId="36C0B070" w14:textId="77777777" w:rsidR="00556D8C" w:rsidRPr="008D08DE" w:rsidRDefault="00556D8C" w:rsidP="004F1BCE">
      <w:pPr>
        <w:ind w:left="900"/>
        <w:contextualSpacing/>
        <w:jc w:val="center"/>
        <w:rPr>
          <w:b/>
          <w:spacing w:val="-1"/>
        </w:rPr>
      </w:pPr>
      <w:r w:rsidRPr="008D08DE">
        <w:rPr>
          <w:b/>
          <w:spacing w:val="-1"/>
        </w:rPr>
        <w:t>«Сколько звуков в слове?»</w:t>
      </w:r>
    </w:p>
    <w:p w14:paraId="193D92C1" w14:textId="77777777" w:rsidR="00556D8C" w:rsidRPr="008D08DE" w:rsidRDefault="00556D8C" w:rsidP="004F1BCE">
      <w:pPr>
        <w:ind w:left="900"/>
        <w:contextualSpacing/>
        <w:jc w:val="both"/>
        <w:rPr>
          <w:i/>
          <w:spacing w:val="-1"/>
        </w:rPr>
      </w:pPr>
      <w:r w:rsidRPr="008D08DE">
        <w:rPr>
          <w:i/>
          <w:spacing w:val="-1"/>
        </w:rPr>
        <w:t>Цель: закреплять умение определять количество букв и звуков в словах.</w:t>
      </w:r>
    </w:p>
    <w:p w14:paraId="6A33B653" w14:textId="77777777" w:rsidR="00556D8C" w:rsidRPr="008D08DE" w:rsidRDefault="00556D8C" w:rsidP="004F1BCE">
      <w:pPr>
        <w:ind w:left="900"/>
        <w:contextualSpacing/>
        <w:jc w:val="both"/>
        <w:rPr>
          <w:spacing w:val="-1"/>
        </w:rPr>
      </w:pPr>
      <w:r w:rsidRPr="008D08DE">
        <w:rPr>
          <w:spacing w:val="-1"/>
        </w:rPr>
        <w:t xml:space="preserve">Приседайте столько раз, сколько звуков в слове осень. </w:t>
      </w:r>
    </w:p>
    <w:p w14:paraId="5CE6818A" w14:textId="77777777" w:rsidR="00556D8C" w:rsidRPr="008D08DE" w:rsidRDefault="00556D8C" w:rsidP="004F1BCE">
      <w:pPr>
        <w:ind w:firstLine="900"/>
        <w:contextualSpacing/>
        <w:jc w:val="both"/>
        <w:rPr>
          <w:spacing w:val="-1"/>
        </w:rPr>
      </w:pPr>
      <w:r w:rsidRPr="008D08DE">
        <w:rPr>
          <w:spacing w:val="-1"/>
        </w:rPr>
        <w:t>Подпрыгните столько раз, сколькими буквами записано это слово (открыть запись слова на доске).</w:t>
      </w:r>
    </w:p>
    <w:p w14:paraId="120480D9" w14:textId="77777777" w:rsidR="00556D8C" w:rsidRPr="008D08DE" w:rsidRDefault="00556D8C" w:rsidP="004F1BCE">
      <w:pPr>
        <w:ind w:firstLine="900"/>
        <w:contextualSpacing/>
        <w:jc w:val="both"/>
        <w:rPr>
          <w:spacing w:val="-1"/>
        </w:rPr>
      </w:pPr>
      <w:r w:rsidRPr="008D08DE">
        <w:rPr>
          <w:spacing w:val="-1"/>
        </w:rPr>
        <w:t>Наклонитесь столько раз, сколько букв в слове еж (слово записано на доске).</w:t>
      </w:r>
    </w:p>
    <w:p w14:paraId="51CFC605" w14:textId="77777777" w:rsidR="00556D8C" w:rsidRPr="008D08DE" w:rsidRDefault="00556D8C" w:rsidP="004F1BCE">
      <w:pPr>
        <w:ind w:left="900"/>
        <w:contextualSpacing/>
        <w:jc w:val="both"/>
        <w:rPr>
          <w:spacing w:val="-1"/>
        </w:rPr>
      </w:pPr>
      <w:r w:rsidRPr="008D08DE">
        <w:rPr>
          <w:spacing w:val="-1"/>
        </w:rPr>
        <w:t>Потянитесь столько раз, сколько звуков в этом слове.</w:t>
      </w:r>
    </w:p>
    <w:p w14:paraId="1289C8D2" w14:textId="77777777" w:rsidR="00952457" w:rsidRPr="008D08DE" w:rsidRDefault="00952457" w:rsidP="004F1BCE">
      <w:pPr>
        <w:ind w:left="900"/>
        <w:contextualSpacing/>
        <w:jc w:val="center"/>
        <w:rPr>
          <w:b/>
          <w:spacing w:val="-1"/>
        </w:rPr>
      </w:pPr>
    </w:p>
    <w:p w14:paraId="2AEC88B5" w14:textId="4B0ED18C" w:rsidR="00556D8C" w:rsidRPr="008D08DE" w:rsidRDefault="00556D8C" w:rsidP="004F1BCE">
      <w:pPr>
        <w:ind w:left="900"/>
        <w:contextualSpacing/>
        <w:jc w:val="center"/>
        <w:rPr>
          <w:b/>
          <w:spacing w:val="-1"/>
        </w:rPr>
      </w:pPr>
      <w:r w:rsidRPr="008D08DE">
        <w:rPr>
          <w:b/>
          <w:spacing w:val="-1"/>
        </w:rPr>
        <w:t>«Какой звук новый появился?»</w:t>
      </w:r>
    </w:p>
    <w:p w14:paraId="4F4547E4" w14:textId="77777777" w:rsidR="00556D8C" w:rsidRPr="008D08DE" w:rsidRDefault="00556D8C" w:rsidP="004F1BCE">
      <w:pPr>
        <w:ind w:left="900"/>
        <w:contextualSpacing/>
        <w:rPr>
          <w:i/>
          <w:spacing w:val="-1"/>
        </w:rPr>
      </w:pPr>
      <w:r w:rsidRPr="008D08DE">
        <w:rPr>
          <w:i/>
          <w:spacing w:val="-1"/>
        </w:rPr>
        <w:t>Цель: развивать фонематический слух, быстроту мышления.</w:t>
      </w:r>
    </w:p>
    <w:p w14:paraId="2FE3E240" w14:textId="77777777" w:rsidR="00556D8C" w:rsidRPr="008D08DE" w:rsidRDefault="00556D8C" w:rsidP="004F1BCE">
      <w:pPr>
        <w:ind w:left="2832"/>
        <w:contextualSpacing/>
        <w:rPr>
          <w:spacing w:val="-1"/>
        </w:rPr>
      </w:pPr>
      <w:r w:rsidRPr="008D08DE">
        <w:rPr>
          <w:spacing w:val="-1"/>
        </w:rPr>
        <w:t>сон-стон               каска – краска                ролик-кролик</w:t>
      </w:r>
    </w:p>
    <w:p w14:paraId="546B84B8" w14:textId="77777777" w:rsidR="00556D8C" w:rsidRPr="008D08DE" w:rsidRDefault="00556D8C" w:rsidP="004F1BCE">
      <w:pPr>
        <w:ind w:left="2832"/>
        <w:contextualSpacing/>
        <w:rPr>
          <w:spacing w:val="-1"/>
        </w:rPr>
      </w:pPr>
      <w:r w:rsidRPr="008D08DE">
        <w:rPr>
          <w:spacing w:val="-1"/>
        </w:rPr>
        <w:t>сок-сток               салка – скалка                 тучка – штучка</w:t>
      </w:r>
    </w:p>
    <w:p w14:paraId="3BCF6E05" w14:textId="77777777" w:rsidR="00556D8C" w:rsidRPr="008D08DE" w:rsidRDefault="00556D8C" w:rsidP="004F1BCE">
      <w:pPr>
        <w:ind w:left="2832"/>
        <w:contextualSpacing/>
        <w:rPr>
          <w:spacing w:val="-1"/>
        </w:rPr>
      </w:pPr>
      <w:r w:rsidRPr="008D08DE">
        <w:rPr>
          <w:spacing w:val="-1"/>
        </w:rPr>
        <w:t xml:space="preserve">сук – стук            кошка – крошка              кот - крот   </w:t>
      </w:r>
    </w:p>
    <w:p w14:paraId="1FBC943A" w14:textId="77777777" w:rsidR="00556D8C" w:rsidRPr="008D08DE" w:rsidRDefault="00556D8C" w:rsidP="004F1BCE">
      <w:pPr>
        <w:ind w:left="900"/>
        <w:contextualSpacing/>
        <w:jc w:val="both"/>
        <w:rPr>
          <w:spacing w:val="-1"/>
        </w:rPr>
      </w:pPr>
    </w:p>
    <w:p w14:paraId="208F49D1" w14:textId="77777777" w:rsidR="00556D8C" w:rsidRPr="008D08DE" w:rsidRDefault="00556D8C" w:rsidP="004F1BCE">
      <w:pPr>
        <w:ind w:left="900"/>
        <w:contextualSpacing/>
        <w:jc w:val="center"/>
        <w:rPr>
          <w:b/>
          <w:spacing w:val="-1"/>
        </w:rPr>
      </w:pPr>
      <w:r w:rsidRPr="008D08DE">
        <w:rPr>
          <w:b/>
          <w:spacing w:val="-1"/>
        </w:rPr>
        <w:t>«Большая буква»</w:t>
      </w:r>
    </w:p>
    <w:p w14:paraId="340F9B1D" w14:textId="77777777" w:rsidR="00556D8C" w:rsidRPr="008D08DE" w:rsidRDefault="00556D8C" w:rsidP="004F1BCE">
      <w:pPr>
        <w:ind w:left="900"/>
        <w:contextualSpacing/>
        <w:jc w:val="both"/>
        <w:rPr>
          <w:i/>
          <w:spacing w:val="-1"/>
        </w:rPr>
      </w:pPr>
      <w:r w:rsidRPr="008D08DE">
        <w:rPr>
          <w:i/>
          <w:spacing w:val="-1"/>
        </w:rPr>
        <w:t>Цель: повторить правила написания имен собственных, названий рек, городов, кличек животных.</w:t>
      </w:r>
    </w:p>
    <w:p w14:paraId="55BE6640" w14:textId="77777777" w:rsidR="00556D8C" w:rsidRPr="008D08DE" w:rsidRDefault="00556D8C" w:rsidP="004F1BCE">
      <w:pPr>
        <w:ind w:firstLine="900"/>
        <w:contextualSpacing/>
        <w:jc w:val="both"/>
        <w:rPr>
          <w:spacing w:val="-1"/>
        </w:rPr>
      </w:pPr>
      <w:r w:rsidRPr="008D08DE">
        <w:rPr>
          <w:spacing w:val="-1"/>
        </w:rPr>
        <w:t>Если названные мною слова надо писать с большой буквы – поднимайте руки вверх, если с маленькой – приседайте.</w:t>
      </w:r>
    </w:p>
    <w:p w14:paraId="0465805E" w14:textId="77777777" w:rsidR="00556D8C" w:rsidRPr="008D08DE" w:rsidRDefault="00556D8C" w:rsidP="004F1BCE">
      <w:pPr>
        <w:ind w:left="180" w:firstLine="720"/>
        <w:contextualSpacing/>
        <w:jc w:val="both"/>
        <w:rPr>
          <w:spacing w:val="-1"/>
        </w:rPr>
      </w:pPr>
      <w:r w:rsidRPr="008D08DE">
        <w:rPr>
          <w:spacing w:val="-1"/>
        </w:rPr>
        <w:t>Барсик, котенок, город, Воронеж, Никита, река, Волга, собака, Дружок, воробей, урок.</w:t>
      </w:r>
    </w:p>
    <w:p w14:paraId="44FA44D4" w14:textId="77777777" w:rsidR="00556D8C" w:rsidRPr="008D08DE" w:rsidRDefault="00556D8C" w:rsidP="004F1BCE">
      <w:pPr>
        <w:ind w:left="900"/>
        <w:contextualSpacing/>
        <w:jc w:val="center"/>
        <w:rPr>
          <w:spacing w:val="-1"/>
        </w:rPr>
      </w:pPr>
    </w:p>
    <w:p w14:paraId="502F5913" w14:textId="77777777" w:rsidR="00556D8C" w:rsidRPr="008D08DE" w:rsidRDefault="00556D8C" w:rsidP="004F1BCE">
      <w:pPr>
        <w:ind w:left="900"/>
        <w:contextualSpacing/>
        <w:jc w:val="center"/>
        <w:rPr>
          <w:b/>
          <w:spacing w:val="-1"/>
        </w:rPr>
      </w:pPr>
      <w:r w:rsidRPr="008D08DE">
        <w:rPr>
          <w:b/>
          <w:spacing w:val="-1"/>
        </w:rPr>
        <w:t>«Мягкий знак»</w:t>
      </w:r>
    </w:p>
    <w:p w14:paraId="4379027F" w14:textId="77777777" w:rsidR="00556D8C" w:rsidRPr="008D08DE" w:rsidRDefault="00556D8C" w:rsidP="004F1BCE">
      <w:pPr>
        <w:ind w:left="900"/>
        <w:contextualSpacing/>
        <w:jc w:val="both"/>
        <w:rPr>
          <w:i/>
          <w:spacing w:val="-1"/>
        </w:rPr>
      </w:pPr>
      <w:r w:rsidRPr="008D08DE">
        <w:rPr>
          <w:i/>
          <w:spacing w:val="-1"/>
        </w:rPr>
        <w:t>Цель: повторить изученные правила о мягком знаке.</w:t>
      </w:r>
    </w:p>
    <w:p w14:paraId="14619EC0" w14:textId="77777777" w:rsidR="00556D8C" w:rsidRPr="008D08DE" w:rsidRDefault="00556D8C" w:rsidP="004F1BCE">
      <w:pPr>
        <w:ind w:firstLine="900"/>
        <w:contextualSpacing/>
        <w:jc w:val="both"/>
        <w:rPr>
          <w:spacing w:val="-1"/>
        </w:rPr>
      </w:pPr>
      <w:r w:rsidRPr="008D08DE">
        <w:rPr>
          <w:spacing w:val="-1"/>
        </w:rPr>
        <w:t>Если в названных словах мягкий знак служит для обозначения мягкости согласного – выполняйте приседание, для разделения согласного и гласного – рывки руками.</w:t>
      </w:r>
    </w:p>
    <w:p w14:paraId="0013F2B6" w14:textId="77777777" w:rsidR="00556D8C" w:rsidRPr="008D08DE" w:rsidRDefault="00556D8C" w:rsidP="004F1BCE">
      <w:pPr>
        <w:ind w:firstLine="900"/>
        <w:contextualSpacing/>
        <w:jc w:val="both"/>
        <w:rPr>
          <w:spacing w:val="-1"/>
        </w:rPr>
      </w:pPr>
      <w:r w:rsidRPr="008D08DE">
        <w:rPr>
          <w:spacing w:val="-1"/>
        </w:rPr>
        <w:t>Царь, льдина, волчьи, варенье, радость, соловьи, тьма, здоровье, лень, соль.</w:t>
      </w:r>
    </w:p>
    <w:p w14:paraId="1852E41F" w14:textId="77777777" w:rsidR="00556D8C" w:rsidRPr="008D08DE" w:rsidRDefault="00556D8C" w:rsidP="004F1BCE">
      <w:pPr>
        <w:ind w:firstLine="900"/>
        <w:contextualSpacing/>
        <w:jc w:val="both"/>
        <w:rPr>
          <w:spacing w:val="-1"/>
        </w:rPr>
      </w:pPr>
    </w:p>
    <w:p w14:paraId="459FC561" w14:textId="77777777" w:rsidR="00556D8C" w:rsidRPr="008D08DE" w:rsidRDefault="00556D8C" w:rsidP="004F1BCE">
      <w:pPr>
        <w:contextualSpacing/>
        <w:jc w:val="center"/>
        <w:rPr>
          <w:b/>
          <w:spacing w:val="-1"/>
        </w:rPr>
      </w:pPr>
      <w:r w:rsidRPr="008D08DE">
        <w:rPr>
          <w:b/>
          <w:spacing w:val="-1"/>
        </w:rPr>
        <w:t>ИГРЫ НА УРОКАХ РУССКОГО ЯЗЫКА</w:t>
      </w:r>
    </w:p>
    <w:p w14:paraId="1D63E3D2" w14:textId="77777777" w:rsidR="00556D8C" w:rsidRPr="008D08DE" w:rsidRDefault="00556D8C" w:rsidP="004F1BCE">
      <w:pPr>
        <w:contextualSpacing/>
        <w:jc w:val="center"/>
        <w:rPr>
          <w:b/>
          <w:spacing w:val="-1"/>
        </w:rPr>
      </w:pPr>
      <w:r w:rsidRPr="008D08DE">
        <w:rPr>
          <w:b/>
          <w:spacing w:val="-1"/>
        </w:rPr>
        <w:t>«Словарные слова»</w:t>
      </w:r>
    </w:p>
    <w:p w14:paraId="1C27BC78" w14:textId="77777777" w:rsidR="00556D8C" w:rsidRPr="008D08DE" w:rsidRDefault="00556D8C" w:rsidP="004F1BCE">
      <w:pPr>
        <w:ind w:firstLine="540"/>
        <w:contextualSpacing/>
        <w:jc w:val="both"/>
        <w:rPr>
          <w:i/>
          <w:spacing w:val="-1"/>
        </w:rPr>
      </w:pPr>
      <w:r w:rsidRPr="008D08DE">
        <w:rPr>
          <w:i/>
          <w:spacing w:val="-1"/>
        </w:rPr>
        <w:t>Цель: активизировать знания детей о словарных словах.</w:t>
      </w:r>
    </w:p>
    <w:p w14:paraId="3B75FE84" w14:textId="77777777" w:rsidR="00556D8C" w:rsidRPr="008D08DE" w:rsidRDefault="00556D8C" w:rsidP="004F1BCE">
      <w:pPr>
        <w:ind w:firstLine="540"/>
        <w:contextualSpacing/>
        <w:jc w:val="both"/>
        <w:rPr>
          <w:spacing w:val="-1"/>
        </w:rPr>
      </w:pPr>
      <w:r w:rsidRPr="008D08DE">
        <w:rPr>
          <w:spacing w:val="-1"/>
        </w:rPr>
        <w:t>-Ребята, после окончания физкультминутки вы запишите словарные слова, которые сможете запомнить из текста стихотворения, а также слова, которые сможете расшифровать.</w:t>
      </w:r>
    </w:p>
    <w:p w14:paraId="38B1ED43" w14:textId="77777777" w:rsidR="00556D8C" w:rsidRPr="008D08DE" w:rsidRDefault="00556D8C" w:rsidP="004F1BCE">
      <w:pPr>
        <w:ind w:left="2124" w:firstLine="540"/>
        <w:contextualSpacing/>
        <w:jc w:val="both"/>
        <w:rPr>
          <w:spacing w:val="-1"/>
        </w:rPr>
      </w:pPr>
      <w:r w:rsidRPr="008D08DE">
        <w:rPr>
          <w:spacing w:val="-1"/>
        </w:rPr>
        <w:t>Жил один садовод, он развел огород,</w:t>
      </w:r>
    </w:p>
    <w:p w14:paraId="1CE7FEFB" w14:textId="77777777" w:rsidR="00556D8C" w:rsidRPr="008D08DE" w:rsidRDefault="00556D8C" w:rsidP="004F1BCE">
      <w:pPr>
        <w:ind w:left="2124" w:firstLine="540"/>
        <w:contextualSpacing/>
        <w:jc w:val="both"/>
        <w:rPr>
          <w:spacing w:val="-1"/>
        </w:rPr>
      </w:pPr>
      <w:r w:rsidRPr="008D08DE">
        <w:rPr>
          <w:spacing w:val="-1"/>
        </w:rPr>
        <w:t>Приготовил старательно грядки.</w:t>
      </w:r>
    </w:p>
    <w:p w14:paraId="0B2D9C48" w14:textId="77777777" w:rsidR="00556D8C" w:rsidRPr="008D08DE" w:rsidRDefault="00556D8C" w:rsidP="004F1BCE">
      <w:pPr>
        <w:ind w:left="2124" w:firstLine="540"/>
        <w:contextualSpacing/>
        <w:jc w:val="both"/>
        <w:rPr>
          <w:spacing w:val="-1"/>
        </w:rPr>
      </w:pPr>
      <w:r w:rsidRPr="008D08DE">
        <w:rPr>
          <w:spacing w:val="-1"/>
        </w:rPr>
        <w:t>Он принес чемодан,</w:t>
      </w:r>
    </w:p>
    <w:p w14:paraId="6FD1395D" w14:textId="77777777" w:rsidR="00556D8C" w:rsidRPr="008D08DE" w:rsidRDefault="00556D8C" w:rsidP="004F1BCE">
      <w:pPr>
        <w:ind w:left="2124" w:firstLine="540"/>
        <w:contextualSpacing/>
        <w:jc w:val="both"/>
        <w:rPr>
          <w:spacing w:val="-1"/>
        </w:rPr>
      </w:pPr>
      <w:r w:rsidRPr="008D08DE">
        <w:rPr>
          <w:spacing w:val="-1"/>
        </w:rPr>
        <w:t>Полный разных семян.</w:t>
      </w:r>
    </w:p>
    <w:p w14:paraId="4892A25D" w14:textId="77777777" w:rsidR="00556D8C" w:rsidRPr="008D08DE" w:rsidRDefault="00556D8C" w:rsidP="004F1BCE">
      <w:pPr>
        <w:ind w:left="2124" w:firstLine="540"/>
        <w:contextualSpacing/>
        <w:jc w:val="both"/>
        <w:rPr>
          <w:spacing w:val="-1"/>
        </w:rPr>
      </w:pPr>
      <w:r w:rsidRPr="008D08DE">
        <w:rPr>
          <w:spacing w:val="-1"/>
        </w:rPr>
        <w:t>Но смешались они в беспорядке.</w:t>
      </w:r>
    </w:p>
    <w:p w14:paraId="3C6BB41C" w14:textId="77777777" w:rsidR="00556D8C" w:rsidRPr="008D08DE" w:rsidRDefault="00556D8C" w:rsidP="004F1BCE">
      <w:pPr>
        <w:ind w:left="2124" w:firstLine="540"/>
        <w:contextualSpacing/>
        <w:jc w:val="both"/>
        <w:rPr>
          <w:spacing w:val="-1"/>
        </w:rPr>
      </w:pPr>
      <w:r w:rsidRPr="008D08DE">
        <w:rPr>
          <w:spacing w:val="-1"/>
        </w:rPr>
        <w:t>Наступила весна,</w:t>
      </w:r>
    </w:p>
    <w:p w14:paraId="0AE96659" w14:textId="77777777" w:rsidR="00556D8C" w:rsidRPr="008D08DE" w:rsidRDefault="00556D8C" w:rsidP="004F1BCE">
      <w:pPr>
        <w:ind w:left="2124" w:firstLine="540"/>
        <w:contextualSpacing/>
        <w:jc w:val="both"/>
        <w:rPr>
          <w:spacing w:val="-1"/>
        </w:rPr>
      </w:pPr>
      <w:r w:rsidRPr="008D08DE">
        <w:rPr>
          <w:spacing w:val="-1"/>
        </w:rPr>
        <w:t>И взошли семена</w:t>
      </w:r>
    </w:p>
    <w:p w14:paraId="37082572" w14:textId="77777777" w:rsidR="00556D8C" w:rsidRPr="008D08DE" w:rsidRDefault="00556D8C" w:rsidP="004F1BCE">
      <w:pPr>
        <w:contextualSpacing/>
        <w:jc w:val="both"/>
        <w:rPr>
          <w:spacing w:val="-1"/>
        </w:rPr>
      </w:pPr>
      <w:r w:rsidRPr="008D08DE">
        <w:rPr>
          <w:spacing w:val="-1"/>
        </w:rPr>
        <w:t xml:space="preserve">                                            Садовод любовался на всходы.</w:t>
      </w:r>
    </w:p>
    <w:p w14:paraId="4E915A55" w14:textId="77777777" w:rsidR="00556D8C" w:rsidRPr="008D08DE" w:rsidRDefault="00556D8C" w:rsidP="004F1BCE">
      <w:pPr>
        <w:ind w:firstLine="540"/>
        <w:contextualSpacing/>
        <w:jc w:val="both"/>
        <w:rPr>
          <w:spacing w:val="-1"/>
        </w:rPr>
      </w:pPr>
      <w:r w:rsidRPr="008D08DE">
        <w:rPr>
          <w:spacing w:val="-1"/>
        </w:rPr>
        <w:t xml:space="preserve">                                   Утром их поливал, на ночь их укрывал</w:t>
      </w:r>
    </w:p>
    <w:p w14:paraId="39435981" w14:textId="77777777" w:rsidR="00556D8C" w:rsidRPr="008D08DE" w:rsidRDefault="00556D8C" w:rsidP="004F1BCE">
      <w:pPr>
        <w:ind w:left="2124" w:firstLine="540"/>
        <w:contextualSpacing/>
        <w:jc w:val="both"/>
        <w:rPr>
          <w:spacing w:val="-1"/>
        </w:rPr>
      </w:pPr>
      <w:r w:rsidRPr="008D08DE">
        <w:rPr>
          <w:spacing w:val="-1"/>
        </w:rPr>
        <w:t>И берег от холодной погоды.</w:t>
      </w:r>
    </w:p>
    <w:p w14:paraId="67CD6F8B" w14:textId="77777777" w:rsidR="00556D8C" w:rsidRPr="008D08DE" w:rsidRDefault="00556D8C" w:rsidP="004F1BCE">
      <w:pPr>
        <w:ind w:left="2124" w:firstLine="540"/>
        <w:contextualSpacing/>
        <w:jc w:val="both"/>
        <w:rPr>
          <w:spacing w:val="-1"/>
        </w:rPr>
      </w:pPr>
      <w:r w:rsidRPr="008D08DE">
        <w:rPr>
          <w:spacing w:val="-1"/>
        </w:rPr>
        <w:t>Но когда садовод</w:t>
      </w:r>
    </w:p>
    <w:p w14:paraId="4F3D24DA" w14:textId="77777777" w:rsidR="00556D8C" w:rsidRPr="008D08DE" w:rsidRDefault="00556D8C" w:rsidP="004F1BCE">
      <w:pPr>
        <w:ind w:left="2124" w:firstLine="540"/>
        <w:contextualSpacing/>
        <w:jc w:val="both"/>
        <w:rPr>
          <w:spacing w:val="-1"/>
        </w:rPr>
      </w:pPr>
      <w:r w:rsidRPr="008D08DE">
        <w:rPr>
          <w:spacing w:val="-1"/>
        </w:rPr>
        <w:t>Нас позвал  в огород,</w:t>
      </w:r>
    </w:p>
    <w:p w14:paraId="77BB949C" w14:textId="77777777" w:rsidR="00556D8C" w:rsidRPr="008D08DE" w:rsidRDefault="00556D8C" w:rsidP="004F1BCE">
      <w:pPr>
        <w:ind w:left="2124" w:firstLine="540"/>
        <w:contextualSpacing/>
        <w:jc w:val="both"/>
        <w:rPr>
          <w:spacing w:val="-1"/>
        </w:rPr>
      </w:pPr>
      <w:r w:rsidRPr="008D08DE">
        <w:rPr>
          <w:spacing w:val="-1"/>
        </w:rPr>
        <w:t>Мы взглянули и все закричали:</w:t>
      </w:r>
    </w:p>
    <w:p w14:paraId="72412792" w14:textId="77777777" w:rsidR="00556D8C" w:rsidRPr="008D08DE" w:rsidRDefault="00556D8C" w:rsidP="004F1BCE">
      <w:pPr>
        <w:ind w:left="2124" w:firstLine="540"/>
        <w:contextualSpacing/>
        <w:jc w:val="both"/>
        <w:rPr>
          <w:spacing w:val="-1"/>
        </w:rPr>
      </w:pPr>
      <w:r w:rsidRPr="008D08DE">
        <w:rPr>
          <w:spacing w:val="-1"/>
        </w:rPr>
        <w:t>- никогда и нигде,</w:t>
      </w:r>
    </w:p>
    <w:p w14:paraId="4897F277" w14:textId="77777777" w:rsidR="00556D8C" w:rsidRPr="008D08DE" w:rsidRDefault="00556D8C" w:rsidP="004F1BCE">
      <w:pPr>
        <w:ind w:left="2124" w:firstLine="540"/>
        <w:contextualSpacing/>
        <w:jc w:val="both"/>
        <w:rPr>
          <w:spacing w:val="-1"/>
        </w:rPr>
      </w:pPr>
      <w:r w:rsidRPr="008D08DE">
        <w:rPr>
          <w:spacing w:val="-1"/>
        </w:rPr>
        <w:lastRenderedPageBreak/>
        <w:t>Ни в земле, ни в воде</w:t>
      </w:r>
    </w:p>
    <w:p w14:paraId="083DA4C3" w14:textId="77777777" w:rsidR="00556D8C" w:rsidRPr="008D08DE" w:rsidRDefault="00556D8C" w:rsidP="004F1BCE">
      <w:pPr>
        <w:ind w:left="2124" w:firstLine="540"/>
        <w:contextualSpacing/>
        <w:jc w:val="both"/>
        <w:rPr>
          <w:spacing w:val="-1"/>
        </w:rPr>
      </w:pPr>
      <w:r w:rsidRPr="008D08DE">
        <w:rPr>
          <w:spacing w:val="-1"/>
        </w:rPr>
        <w:t>Мы таких овощей не встречали! Показал садовод</w:t>
      </w:r>
    </w:p>
    <w:p w14:paraId="3FE68509" w14:textId="77777777" w:rsidR="00556D8C" w:rsidRPr="008D08DE" w:rsidRDefault="00556D8C" w:rsidP="004F1BCE">
      <w:pPr>
        <w:ind w:left="2124" w:firstLine="540"/>
        <w:contextualSpacing/>
        <w:jc w:val="both"/>
        <w:rPr>
          <w:spacing w:val="-1"/>
        </w:rPr>
      </w:pPr>
      <w:r w:rsidRPr="008D08DE">
        <w:rPr>
          <w:spacing w:val="-1"/>
        </w:rPr>
        <w:t>Нам такой огород,</w:t>
      </w:r>
    </w:p>
    <w:p w14:paraId="098A8CF4" w14:textId="77777777" w:rsidR="00556D8C" w:rsidRPr="008D08DE" w:rsidRDefault="00556D8C" w:rsidP="004F1BCE">
      <w:pPr>
        <w:ind w:left="2124" w:firstLine="540"/>
        <w:contextualSpacing/>
        <w:jc w:val="both"/>
        <w:rPr>
          <w:spacing w:val="-1"/>
        </w:rPr>
      </w:pPr>
      <w:r w:rsidRPr="008D08DE">
        <w:rPr>
          <w:spacing w:val="-1"/>
        </w:rPr>
        <w:t>Где на грядках засеяно густо,</w:t>
      </w:r>
    </w:p>
    <w:p w14:paraId="234E2896" w14:textId="77777777" w:rsidR="00556D8C" w:rsidRPr="008D08DE" w:rsidRDefault="00556D8C" w:rsidP="004F1BCE">
      <w:pPr>
        <w:ind w:left="2124" w:firstLine="540"/>
        <w:contextualSpacing/>
        <w:jc w:val="both"/>
        <w:rPr>
          <w:spacing w:val="-1"/>
        </w:rPr>
      </w:pPr>
      <w:r w:rsidRPr="008D08DE">
        <w:rPr>
          <w:spacing w:val="-1"/>
        </w:rPr>
        <w:t>ОГОРБУЗ росли,</w:t>
      </w:r>
    </w:p>
    <w:p w14:paraId="0877C1F6" w14:textId="77777777" w:rsidR="00556D8C" w:rsidRPr="008D08DE" w:rsidRDefault="00556D8C" w:rsidP="004F1BCE">
      <w:pPr>
        <w:ind w:left="2124" w:firstLine="540"/>
        <w:contextualSpacing/>
        <w:jc w:val="both"/>
        <w:rPr>
          <w:spacing w:val="-1"/>
        </w:rPr>
      </w:pPr>
      <w:r w:rsidRPr="008D08DE">
        <w:rPr>
          <w:spacing w:val="-1"/>
        </w:rPr>
        <w:t>ПОМИДЫНИ росли,</w:t>
      </w:r>
    </w:p>
    <w:p w14:paraId="7558A812" w14:textId="77777777" w:rsidR="00556D8C" w:rsidRPr="008D08DE" w:rsidRDefault="00556D8C" w:rsidP="004F1BCE">
      <w:pPr>
        <w:ind w:left="2124" w:firstLine="540"/>
        <w:contextualSpacing/>
        <w:jc w:val="both"/>
        <w:rPr>
          <w:spacing w:val="-1"/>
        </w:rPr>
      </w:pPr>
      <w:r w:rsidRPr="008D08DE">
        <w:rPr>
          <w:spacing w:val="-1"/>
        </w:rPr>
        <w:t>РЕДИСВЕКЛА, ЧЕСЛУК и РЕПУСТА.</w:t>
      </w:r>
    </w:p>
    <w:p w14:paraId="07AD1509" w14:textId="77777777" w:rsidR="00952457" w:rsidRPr="008D08DE" w:rsidRDefault="00952457" w:rsidP="004F1BCE">
      <w:pPr>
        <w:contextualSpacing/>
        <w:jc w:val="center"/>
        <w:rPr>
          <w:b/>
          <w:spacing w:val="-1"/>
        </w:rPr>
      </w:pPr>
    </w:p>
    <w:p w14:paraId="6534B319" w14:textId="4AE9D56A" w:rsidR="00556D8C" w:rsidRPr="008D08DE" w:rsidRDefault="00556D8C" w:rsidP="004F1BCE">
      <w:pPr>
        <w:contextualSpacing/>
        <w:jc w:val="center"/>
        <w:rPr>
          <w:b/>
          <w:spacing w:val="-1"/>
        </w:rPr>
      </w:pPr>
      <w:r w:rsidRPr="008D08DE">
        <w:rPr>
          <w:b/>
          <w:spacing w:val="-1"/>
        </w:rPr>
        <w:t>«Родственные слова»</w:t>
      </w:r>
    </w:p>
    <w:p w14:paraId="31C7A9F6" w14:textId="77777777" w:rsidR="00556D8C" w:rsidRPr="008D08DE" w:rsidRDefault="00556D8C" w:rsidP="004F1BCE">
      <w:pPr>
        <w:ind w:firstLine="540"/>
        <w:contextualSpacing/>
        <w:jc w:val="both"/>
        <w:rPr>
          <w:i/>
          <w:spacing w:val="-1"/>
        </w:rPr>
      </w:pPr>
      <w:r w:rsidRPr="008D08DE">
        <w:rPr>
          <w:i/>
          <w:spacing w:val="-1"/>
        </w:rPr>
        <w:t>Цель: закрепить знания о родственных словах.</w:t>
      </w:r>
    </w:p>
    <w:p w14:paraId="53D02113" w14:textId="77777777" w:rsidR="00556D8C" w:rsidRPr="008D08DE" w:rsidRDefault="00556D8C" w:rsidP="004F1BCE">
      <w:pPr>
        <w:ind w:firstLine="540"/>
        <w:contextualSpacing/>
        <w:jc w:val="both"/>
        <w:rPr>
          <w:spacing w:val="-1"/>
        </w:rPr>
      </w:pPr>
      <w:r w:rsidRPr="008D08DE">
        <w:rPr>
          <w:spacing w:val="-1"/>
        </w:rPr>
        <w:t>Если я назову пару родственных слов, вы хлопаете в ладоши. Если назову пару слов, которые не являются родственными, вы приседаете. Постарайтесь сосчитать, сколько пар родственных слов будет названо.</w:t>
      </w:r>
    </w:p>
    <w:p w14:paraId="21568DF8" w14:textId="160C9F5D" w:rsidR="00556D8C" w:rsidRPr="008D08DE" w:rsidRDefault="00556D8C" w:rsidP="00952457">
      <w:pPr>
        <w:ind w:firstLine="540"/>
        <w:contextualSpacing/>
        <w:jc w:val="both"/>
        <w:rPr>
          <w:spacing w:val="-1"/>
        </w:rPr>
      </w:pPr>
      <w:r w:rsidRPr="008D08DE">
        <w:rPr>
          <w:spacing w:val="-1"/>
        </w:rPr>
        <w:t>Лес – лесник, река – ручей, стена – потолок, кот – котик, сад – садовый, дом – домашний, дом – дым, поле – полюшко, гриб – грибной, обед – стол.</w:t>
      </w:r>
    </w:p>
    <w:p w14:paraId="109117B2" w14:textId="77777777" w:rsidR="00556D8C" w:rsidRPr="008D08DE" w:rsidRDefault="00556D8C" w:rsidP="004F1BCE">
      <w:pPr>
        <w:ind w:firstLine="540"/>
        <w:contextualSpacing/>
        <w:jc w:val="both"/>
        <w:rPr>
          <w:spacing w:val="-1"/>
        </w:rPr>
      </w:pPr>
    </w:p>
    <w:p w14:paraId="2946CEC6" w14:textId="77777777" w:rsidR="00556D8C" w:rsidRPr="008D08DE" w:rsidRDefault="00556D8C" w:rsidP="004F1BCE">
      <w:pPr>
        <w:ind w:firstLine="540"/>
        <w:contextualSpacing/>
        <w:jc w:val="center"/>
        <w:rPr>
          <w:b/>
          <w:spacing w:val="-1"/>
        </w:rPr>
      </w:pPr>
      <w:r w:rsidRPr="008D08DE">
        <w:rPr>
          <w:b/>
          <w:spacing w:val="-1"/>
        </w:rPr>
        <w:t>«Приставка»</w:t>
      </w:r>
    </w:p>
    <w:p w14:paraId="1C7743DE" w14:textId="77777777" w:rsidR="00556D8C" w:rsidRPr="008D08DE" w:rsidRDefault="00556D8C" w:rsidP="004F1BCE">
      <w:pPr>
        <w:ind w:firstLine="540"/>
        <w:contextualSpacing/>
        <w:jc w:val="both"/>
        <w:rPr>
          <w:i/>
          <w:spacing w:val="-1"/>
        </w:rPr>
      </w:pPr>
      <w:r w:rsidRPr="008D08DE">
        <w:rPr>
          <w:i/>
          <w:spacing w:val="-1"/>
        </w:rPr>
        <w:t>Цель: закрепить полученные знания о приставках.</w:t>
      </w:r>
    </w:p>
    <w:p w14:paraId="26736F7F" w14:textId="77777777" w:rsidR="00556D8C" w:rsidRPr="008D08DE" w:rsidRDefault="00556D8C" w:rsidP="004F1BCE">
      <w:pPr>
        <w:ind w:firstLine="540"/>
        <w:contextualSpacing/>
        <w:jc w:val="both"/>
        <w:rPr>
          <w:spacing w:val="-1"/>
        </w:rPr>
      </w:pPr>
      <w:r w:rsidRPr="008D08DE">
        <w:rPr>
          <w:spacing w:val="-1"/>
        </w:rPr>
        <w:t>На доске записаны слова:</w:t>
      </w:r>
    </w:p>
    <w:p w14:paraId="3589186E" w14:textId="77777777" w:rsidR="00556D8C" w:rsidRPr="008D08DE" w:rsidRDefault="00556D8C" w:rsidP="004F1BCE">
      <w:pPr>
        <w:ind w:firstLine="540"/>
        <w:contextualSpacing/>
        <w:jc w:val="both"/>
        <w:rPr>
          <w:spacing w:val="-1"/>
        </w:rPr>
      </w:pPr>
      <w:r w:rsidRPr="008D08DE">
        <w:rPr>
          <w:spacing w:val="-1"/>
        </w:rPr>
        <w:t>Делать, сделать, написать, писать, подписать, вез, отвез. Вывез, привез, занес, нес, перенес, вынес.</w:t>
      </w:r>
    </w:p>
    <w:p w14:paraId="677AFDC3" w14:textId="77777777" w:rsidR="00556D8C" w:rsidRPr="008D08DE" w:rsidRDefault="00556D8C" w:rsidP="004F1BCE">
      <w:pPr>
        <w:ind w:firstLine="540"/>
        <w:contextualSpacing/>
        <w:jc w:val="both"/>
        <w:rPr>
          <w:spacing w:val="-1"/>
        </w:rPr>
      </w:pPr>
      <w:r w:rsidRPr="008D08DE">
        <w:rPr>
          <w:spacing w:val="-1"/>
        </w:rPr>
        <w:t>При указании на слова, в которых есть приставка, ученики поворачиваются друг к другу лицом и обмениваются хлопками, если в словах приставки нет, ученики приседают.</w:t>
      </w:r>
    </w:p>
    <w:p w14:paraId="29C08FD5" w14:textId="77777777" w:rsidR="00952457" w:rsidRPr="008D08DE" w:rsidRDefault="00952457" w:rsidP="004F1BCE">
      <w:pPr>
        <w:ind w:firstLine="540"/>
        <w:contextualSpacing/>
        <w:jc w:val="center"/>
        <w:rPr>
          <w:b/>
          <w:spacing w:val="-1"/>
        </w:rPr>
      </w:pPr>
    </w:p>
    <w:p w14:paraId="74661ED1" w14:textId="7D4A62E3" w:rsidR="00556D8C" w:rsidRPr="008D08DE" w:rsidRDefault="00556D8C" w:rsidP="004F1BCE">
      <w:pPr>
        <w:ind w:firstLine="540"/>
        <w:contextualSpacing/>
        <w:jc w:val="center"/>
        <w:rPr>
          <w:b/>
          <w:spacing w:val="-1"/>
        </w:rPr>
      </w:pPr>
      <w:r w:rsidRPr="008D08DE">
        <w:rPr>
          <w:b/>
          <w:spacing w:val="-1"/>
        </w:rPr>
        <w:t>«Суффикс»</w:t>
      </w:r>
    </w:p>
    <w:p w14:paraId="0CB9373B" w14:textId="77777777" w:rsidR="00556D8C" w:rsidRPr="008D08DE" w:rsidRDefault="00556D8C" w:rsidP="004F1BCE">
      <w:pPr>
        <w:ind w:firstLine="540"/>
        <w:contextualSpacing/>
        <w:jc w:val="both"/>
        <w:rPr>
          <w:i/>
          <w:spacing w:val="-1"/>
        </w:rPr>
      </w:pPr>
      <w:r w:rsidRPr="008D08DE">
        <w:rPr>
          <w:i/>
          <w:spacing w:val="-1"/>
        </w:rPr>
        <w:t>Цель: закрепить полученные знания о суффиксах.</w:t>
      </w:r>
    </w:p>
    <w:p w14:paraId="38889D4A" w14:textId="77777777" w:rsidR="00556D8C" w:rsidRPr="008D08DE" w:rsidRDefault="00556D8C" w:rsidP="004F1BCE">
      <w:pPr>
        <w:ind w:firstLine="540"/>
        <w:contextualSpacing/>
        <w:jc w:val="both"/>
        <w:rPr>
          <w:spacing w:val="-1"/>
        </w:rPr>
      </w:pPr>
      <w:r w:rsidRPr="008D08DE">
        <w:rPr>
          <w:spacing w:val="-1"/>
        </w:rPr>
        <w:t>На доске написаны слова:</w:t>
      </w:r>
    </w:p>
    <w:p w14:paraId="6C06E4F7" w14:textId="77777777" w:rsidR="00556D8C" w:rsidRPr="008D08DE" w:rsidRDefault="00556D8C" w:rsidP="004F1BCE">
      <w:pPr>
        <w:ind w:firstLine="540"/>
        <w:contextualSpacing/>
        <w:jc w:val="both"/>
        <w:rPr>
          <w:spacing w:val="-1"/>
        </w:rPr>
      </w:pPr>
      <w:r w:rsidRPr="008D08DE">
        <w:rPr>
          <w:spacing w:val="-1"/>
        </w:rPr>
        <w:t>Гора – горка, лес – лесок, поле – полюшко, сом – сомище, внук – внучек, город – городок, мяч – мячик, слово – словечко.</w:t>
      </w:r>
    </w:p>
    <w:p w14:paraId="5F8AC3B3" w14:textId="77777777" w:rsidR="00556D8C" w:rsidRPr="008D08DE" w:rsidRDefault="00556D8C" w:rsidP="004F1BCE">
      <w:pPr>
        <w:ind w:firstLine="540"/>
        <w:contextualSpacing/>
        <w:jc w:val="both"/>
        <w:rPr>
          <w:spacing w:val="-1"/>
        </w:rPr>
      </w:pPr>
      <w:r w:rsidRPr="008D08DE">
        <w:rPr>
          <w:spacing w:val="-1"/>
        </w:rPr>
        <w:t xml:space="preserve">При указании на слово, в котором нет суффикса, дети приседают. Если в слове есть суффикс – поднимают руки вверх. </w:t>
      </w:r>
    </w:p>
    <w:p w14:paraId="6982A07D" w14:textId="77777777" w:rsidR="00556D8C" w:rsidRPr="008D08DE" w:rsidRDefault="00556D8C" w:rsidP="004F1BCE">
      <w:pPr>
        <w:ind w:firstLine="540"/>
        <w:contextualSpacing/>
        <w:jc w:val="both"/>
        <w:rPr>
          <w:spacing w:val="-1"/>
        </w:rPr>
      </w:pPr>
      <w:r w:rsidRPr="008D08DE">
        <w:rPr>
          <w:spacing w:val="-1"/>
        </w:rPr>
        <w:t>Назовите суффиксы из данных слов, которые вы запомнили.</w:t>
      </w:r>
    </w:p>
    <w:p w14:paraId="415759A8" w14:textId="77777777" w:rsidR="00952457" w:rsidRPr="008D08DE" w:rsidRDefault="00952457" w:rsidP="004F1BCE">
      <w:pPr>
        <w:ind w:firstLine="540"/>
        <w:contextualSpacing/>
        <w:jc w:val="center"/>
        <w:rPr>
          <w:b/>
          <w:spacing w:val="-1"/>
        </w:rPr>
      </w:pPr>
    </w:p>
    <w:p w14:paraId="5353BBEB" w14:textId="5B5AB179" w:rsidR="00556D8C" w:rsidRPr="008D08DE" w:rsidRDefault="00556D8C" w:rsidP="004F1BCE">
      <w:pPr>
        <w:ind w:firstLine="540"/>
        <w:contextualSpacing/>
        <w:jc w:val="center"/>
        <w:rPr>
          <w:b/>
          <w:spacing w:val="-1"/>
        </w:rPr>
      </w:pPr>
      <w:r w:rsidRPr="008D08DE">
        <w:rPr>
          <w:b/>
          <w:spacing w:val="-1"/>
        </w:rPr>
        <w:t>«Однокоренные слова»</w:t>
      </w:r>
    </w:p>
    <w:p w14:paraId="4E5CFE69" w14:textId="77777777" w:rsidR="00556D8C" w:rsidRPr="008D08DE" w:rsidRDefault="00556D8C" w:rsidP="004F1BCE">
      <w:pPr>
        <w:ind w:firstLine="540"/>
        <w:contextualSpacing/>
        <w:jc w:val="both"/>
        <w:rPr>
          <w:i/>
          <w:spacing w:val="-1"/>
        </w:rPr>
      </w:pPr>
      <w:r w:rsidRPr="008D08DE">
        <w:rPr>
          <w:i/>
          <w:spacing w:val="-1"/>
        </w:rPr>
        <w:t>Цель: активизировать у учащихся знания об однокоренных словах.</w:t>
      </w:r>
    </w:p>
    <w:p w14:paraId="6098EC64" w14:textId="77777777" w:rsidR="00556D8C" w:rsidRPr="008D08DE" w:rsidRDefault="00556D8C" w:rsidP="004F1BCE">
      <w:pPr>
        <w:ind w:firstLine="540"/>
        <w:contextualSpacing/>
        <w:jc w:val="both"/>
        <w:rPr>
          <w:spacing w:val="-1"/>
        </w:rPr>
      </w:pPr>
      <w:r w:rsidRPr="008D08DE">
        <w:rPr>
          <w:spacing w:val="-1"/>
        </w:rPr>
        <w:t>Если произносятся однокоренные слова, дети поворачиваются друг к другу лицом и хлопают в ладоши, если форма одного и того же слова - приседают.</w:t>
      </w:r>
    </w:p>
    <w:p w14:paraId="65B1A7E5" w14:textId="77777777" w:rsidR="00556D8C" w:rsidRPr="008D08DE" w:rsidRDefault="00556D8C" w:rsidP="004F1BCE">
      <w:pPr>
        <w:ind w:firstLine="540"/>
        <w:contextualSpacing/>
        <w:jc w:val="both"/>
        <w:rPr>
          <w:spacing w:val="-1"/>
        </w:rPr>
      </w:pPr>
      <w:r w:rsidRPr="008D08DE">
        <w:rPr>
          <w:spacing w:val="-1"/>
        </w:rPr>
        <w:t xml:space="preserve">Маленький – маленькая; маленький – малыш; маленький – мальчик; мальчик – мальчику; варенье – вареньем; варенье – сварил; поварил – варит; повар – повара.    </w:t>
      </w:r>
    </w:p>
    <w:p w14:paraId="4C326272" w14:textId="77777777" w:rsidR="00952457" w:rsidRPr="008D08DE" w:rsidRDefault="00556D8C" w:rsidP="004F1BCE">
      <w:pPr>
        <w:widowControl w:val="0"/>
        <w:shd w:val="clear" w:color="auto" w:fill="FFFFFF"/>
        <w:autoSpaceDE w:val="0"/>
        <w:autoSpaceDN w:val="0"/>
        <w:adjustRightInd w:val="0"/>
        <w:ind w:right="3226" w:firstLine="307"/>
        <w:contextualSpacing/>
        <w:jc w:val="center"/>
        <w:rPr>
          <w:b/>
          <w:spacing w:val="-1"/>
        </w:rPr>
      </w:pPr>
      <w:r w:rsidRPr="008D08DE">
        <w:rPr>
          <w:b/>
          <w:spacing w:val="-1"/>
        </w:rPr>
        <w:t xml:space="preserve">                                               </w:t>
      </w:r>
    </w:p>
    <w:p w14:paraId="6B82E7C9" w14:textId="4F174EAF" w:rsidR="00556D8C" w:rsidRPr="008D08DE" w:rsidRDefault="00556D8C" w:rsidP="004F1BCE">
      <w:pPr>
        <w:widowControl w:val="0"/>
        <w:shd w:val="clear" w:color="auto" w:fill="FFFFFF"/>
        <w:autoSpaceDE w:val="0"/>
        <w:autoSpaceDN w:val="0"/>
        <w:adjustRightInd w:val="0"/>
        <w:ind w:right="3226" w:firstLine="307"/>
        <w:contextualSpacing/>
        <w:jc w:val="center"/>
        <w:rPr>
          <w:b/>
          <w:spacing w:val="-1"/>
        </w:rPr>
      </w:pPr>
      <w:r w:rsidRPr="008D08DE">
        <w:rPr>
          <w:b/>
          <w:spacing w:val="-1"/>
        </w:rPr>
        <w:t xml:space="preserve"> «Эхо»</w:t>
      </w:r>
    </w:p>
    <w:p w14:paraId="180303EE" w14:textId="77777777" w:rsidR="00556D8C" w:rsidRPr="008D08DE" w:rsidRDefault="00556D8C" w:rsidP="004F1BCE">
      <w:pPr>
        <w:widowControl w:val="0"/>
        <w:shd w:val="clear" w:color="auto" w:fill="FFFFFF"/>
        <w:autoSpaceDE w:val="0"/>
        <w:autoSpaceDN w:val="0"/>
        <w:adjustRightInd w:val="0"/>
        <w:ind w:left="312"/>
        <w:contextualSpacing/>
        <w:rPr>
          <w:i/>
          <w:spacing w:val="-1"/>
        </w:rPr>
      </w:pPr>
      <w:r w:rsidRPr="008D08DE">
        <w:rPr>
          <w:i/>
          <w:spacing w:val="-1"/>
        </w:rPr>
        <w:t>Цель игры: усвоение классификации согласных.</w:t>
      </w:r>
    </w:p>
    <w:p w14:paraId="46BA8951" w14:textId="77777777" w:rsidR="00556D8C" w:rsidRPr="008D08DE" w:rsidRDefault="00556D8C" w:rsidP="004F1BCE">
      <w:pPr>
        <w:widowControl w:val="0"/>
        <w:shd w:val="clear" w:color="auto" w:fill="FFFFFF"/>
        <w:autoSpaceDE w:val="0"/>
        <w:autoSpaceDN w:val="0"/>
        <w:adjustRightInd w:val="0"/>
        <w:ind w:right="24"/>
        <w:contextualSpacing/>
        <w:jc w:val="both"/>
        <w:rPr>
          <w:spacing w:val="-1"/>
        </w:rPr>
      </w:pPr>
      <w:r w:rsidRPr="008D08DE">
        <w:rPr>
          <w:spacing w:val="-1"/>
        </w:rPr>
        <w:t>Дети становятся в два ряда лицом друг к другу. Один ученик громко произносит звонкий соглас</w:t>
      </w:r>
      <w:r w:rsidRPr="008D08DE">
        <w:rPr>
          <w:spacing w:val="-1"/>
        </w:rPr>
        <w:softHyphen/>
        <w:t>ный. Другой, как эхо, вторит ему потише, назы</w:t>
      </w:r>
      <w:r w:rsidRPr="008D08DE">
        <w:rPr>
          <w:spacing w:val="-1"/>
        </w:rPr>
        <w:softHyphen/>
        <w:t>вая парный глухой. Если назван звонкий непар</w:t>
      </w:r>
      <w:r w:rsidRPr="008D08DE">
        <w:rPr>
          <w:spacing w:val="-1"/>
        </w:rPr>
        <w:softHyphen/>
        <w:t>ный согласный, ведущий указывает на это — ученик выбывает из игры. Побеждают те ученики, которые в паре правильно назвали согласные.</w:t>
      </w:r>
    </w:p>
    <w:p w14:paraId="7D32C9AE" w14:textId="77777777" w:rsidR="00556D8C" w:rsidRPr="008D08DE" w:rsidRDefault="00556D8C" w:rsidP="004F1BCE">
      <w:pPr>
        <w:widowControl w:val="0"/>
        <w:shd w:val="clear" w:color="auto" w:fill="FFFFFF"/>
        <w:autoSpaceDE w:val="0"/>
        <w:autoSpaceDN w:val="0"/>
        <w:adjustRightInd w:val="0"/>
        <w:ind w:right="19" w:firstLine="293"/>
        <w:contextualSpacing/>
        <w:jc w:val="both"/>
        <w:rPr>
          <w:spacing w:val="-1"/>
        </w:rPr>
      </w:pPr>
      <w:r w:rsidRPr="008D08DE">
        <w:rPr>
          <w:spacing w:val="-1"/>
        </w:rPr>
        <w:t>Если было задано на дом, познакомиться с по</w:t>
      </w:r>
      <w:r w:rsidRPr="008D08DE">
        <w:rPr>
          <w:spacing w:val="-1"/>
        </w:rPr>
        <w:softHyphen/>
        <w:t>нятием тембра голоса, то уместно будет прове</w:t>
      </w:r>
      <w:r w:rsidRPr="008D08DE">
        <w:rPr>
          <w:spacing w:val="-1"/>
        </w:rPr>
        <w:softHyphen/>
        <w:t>рить задание, поиграв в конкурс пародистов.</w:t>
      </w:r>
    </w:p>
    <w:p w14:paraId="09BE1B46" w14:textId="77777777" w:rsidR="00952457" w:rsidRPr="008D08DE" w:rsidRDefault="00952457" w:rsidP="004F1BCE">
      <w:pPr>
        <w:widowControl w:val="0"/>
        <w:shd w:val="clear" w:color="auto" w:fill="FFFFFF"/>
        <w:autoSpaceDE w:val="0"/>
        <w:autoSpaceDN w:val="0"/>
        <w:adjustRightInd w:val="0"/>
        <w:ind w:right="19" w:firstLine="293"/>
        <w:contextualSpacing/>
        <w:jc w:val="center"/>
        <w:rPr>
          <w:b/>
          <w:spacing w:val="-1"/>
        </w:rPr>
      </w:pPr>
    </w:p>
    <w:p w14:paraId="20700F93" w14:textId="43F78535" w:rsidR="00556D8C" w:rsidRPr="008D08DE" w:rsidRDefault="00556D8C" w:rsidP="004F1BCE">
      <w:pPr>
        <w:widowControl w:val="0"/>
        <w:shd w:val="clear" w:color="auto" w:fill="FFFFFF"/>
        <w:autoSpaceDE w:val="0"/>
        <w:autoSpaceDN w:val="0"/>
        <w:adjustRightInd w:val="0"/>
        <w:ind w:right="19" w:firstLine="293"/>
        <w:contextualSpacing/>
        <w:jc w:val="center"/>
        <w:rPr>
          <w:b/>
          <w:spacing w:val="-1"/>
        </w:rPr>
      </w:pPr>
      <w:r w:rsidRPr="008D08DE">
        <w:rPr>
          <w:b/>
          <w:spacing w:val="-1"/>
        </w:rPr>
        <w:t>«Конкурс пародистов»</w:t>
      </w:r>
    </w:p>
    <w:p w14:paraId="06123B85" w14:textId="77777777" w:rsidR="00556D8C" w:rsidRPr="008D08DE" w:rsidRDefault="00556D8C" w:rsidP="004F1BCE">
      <w:pPr>
        <w:widowControl w:val="0"/>
        <w:shd w:val="clear" w:color="auto" w:fill="FFFFFF"/>
        <w:autoSpaceDE w:val="0"/>
        <w:autoSpaceDN w:val="0"/>
        <w:adjustRightInd w:val="0"/>
        <w:ind w:right="19" w:firstLine="293"/>
        <w:contextualSpacing/>
        <w:jc w:val="both"/>
        <w:rPr>
          <w:i/>
          <w:spacing w:val="-1"/>
        </w:rPr>
      </w:pPr>
      <w:r w:rsidRPr="008D08DE">
        <w:rPr>
          <w:i/>
          <w:spacing w:val="-1"/>
        </w:rPr>
        <w:t>Цель игры: отработка умения менять тембр го</w:t>
      </w:r>
      <w:r w:rsidRPr="008D08DE">
        <w:rPr>
          <w:i/>
          <w:spacing w:val="-1"/>
        </w:rPr>
        <w:softHyphen/>
        <w:t>лоса.</w:t>
      </w:r>
    </w:p>
    <w:p w14:paraId="04820AE0" w14:textId="77777777" w:rsidR="00556D8C" w:rsidRPr="008D08DE" w:rsidRDefault="00556D8C" w:rsidP="004F1BCE">
      <w:pPr>
        <w:widowControl w:val="0"/>
        <w:shd w:val="clear" w:color="auto" w:fill="FFFFFF"/>
        <w:autoSpaceDE w:val="0"/>
        <w:autoSpaceDN w:val="0"/>
        <w:adjustRightInd w:val="0"/>
        <w:ind w:left="5" w:right="10" w:firstLine="283"/>
        <w:contextualSpacing/>
        <w:jc w:val="both"/>
        <w:rPr>
          <w:spacing w:val="-1"/>
        </w:rPr>
      </w:pPr>
      <w:r w:rsidRPr="008D08DE">
        <w:rPr>
          <w:spacing w:val="-1"/>
        </w:rPr>
        <w:t>Объявляется конкурс на лучшего пародиста. За</w:t>
      </w:r>
      <w:r w:rsidRPr="008D08DE">
        <w:rPr>
          <w:spacing w:val="-1"/>
        </w:rPr>
        <w:softHyphen/>
        <w:t>дание: произнесите фразы из любимых мультфиль</w:t>
      </w:r>
      <w:r w:rsidRPr="008D08DE">
        <w:rPr>
          <w:spacing w:val="-1"/>
        </w:rPr>
        <w:softHyphen/>
        <w:t>мов, подражая тембру голоса героя. Зрители должны отгадать, какого героя вы пародируете.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369"/>
      </w:tblGrid>
      <w:tr w:rsidR="00A41FF1" w:rsidRPr="008D08DE" w14:paraId="609A678B" w14:textId="77777777" w:rsidTr="00DB76E0">
        <w:trPr>
          <w:trHeight w:val="385"/>
        </w:trPr>
        <w:tc>
          <w:tcPr>
            <w:tcW w:w="4219" w:type="dxa"/>
            <w:tcBorders>
              <w:top w:val="single" w:sz="4" w:space="0" w:color="auto"/>
              <w:left w:val="single" w:sz="4" w:space="0" w:color="auto"/>
              <w:bottom w:val="single" w:sz="4" w:space="0" w:color="auto"/>
              <w:right w:val="single" w:sz="4" w:space="0" w:color="auto"/>
            </w:tcBorders>
          </w:tcPr>
          <w:p w14:paraId="0BE7F7A3" w14:textId="77777777" w:rsidR="00556D8C" w:rsidRPr="008D08DE" w:rsidRDefault="00556D8C" w:rsidP="004F1BCE">
            <w:pPr>
              <w:widowControl w:val="0"/>
              <w:shd w:val="clear" w:color="auto" w:fill="FFFFFF"/>
              <w:autoSpaceDE w:val="0"/>
              <w:autoSpaceDN w:val="0"/>
              <w:adjustRightInd w:val="0"/>
              <w:contextualSpacing/>
              <w:jc w:val="center"/>
              <w:rPr>
                <w:spacing w:val="-1"/>
              </w:rPr>
            </w:pPr>
            <w:r w:rsidRPr="008D08DE">
              <w:rPr>
                <w:spacing w:val="-1"/>
              </w:rPr>
              <w:lastRenderedPageBreak/>
              <w:t>Фраза</w:t>
            </w:r>
          </w:p>
        </w:tc>
        <w:tc>
          <w:tcPr>
            <w:tcW w:w="3369" w:type="dxa"/>
            <w:tcBorders>
              <w:top w:val="single" w:sz="4" w:space="0" w:color="auto"/>
              <w:left w:val="single" w:sz="4" w:space="0" w:color="auto"/>
              <w:bottom w:val="single" w:sz="4" w:space="0" w:color="auto"/>
              <w:right w:val="single" w:sz="4" w:space="0" w:color="auto"/>
            </w:tcBorders>
          </w:tcPr>
          <w:p w14:paraId="5D13EDE6" w14:textId="77777777" w:rsidR="00556D8C" w:rsidRPr="008D08DE" w:rsidRDefault="00556D8C" w:rsidP="004F1BCE">
            <w:pPr>
              <w:widowControl w:val="0"/>
              <w:autoSpaceDE w:val="0"/>
              <w:autoSpaceDN w:val="0"/>
              <w:adjustRightInd w:val="0"/>
              <w:ind w:right="10"/>
              <w:contextualSpacing/>
              <w:jc w:val="center"/>
              <w:rPr>
                <w:spacing w:val="-1"/>
              </w:rPr>
            </w:pPr>
            <w:r w:rsidRPr="008D08DE">
              <w:rPr>
                <w:spacing w:val="-1"/>
              </w:rPr>
              <w:t>Тембр</w:t>
            </w:r>
          </w:p>
        </w:tc>
      </w:tr>
      <w:tr w:rsidR="00556D8C" w:rsidRPr="008D08DE" w14:paraId="3461D0E5" w14:textId="77777777" w:rsidTr="00DB76E0">
        <w:tc>
          <w:tcPr>
            <w:tcW w:w="4219" w:type="dxa"/>
            <w:tcBorders>
              <w:top w:val="single" w:sz="4" w:space="0" w:color="auto"/>
              <w:left w:val="single" w:sz="4" w:space="0" w:color="auto"/>
              <w:bottom w:val="single" w:sz="4" w:space="0" w:color="auto"/>
              <w:right w:val="single" w:sz="4" w:space="0" w:color="auto"/>
            </w:tcBorders>
          </w:tcPr>
          <w:p w14:paraId="1E833B48" w14:textId="77777777" w:rsidR="00556D8C" w:rsidRPr="008D08DE" w:rsidRDefault="00556D8C" w:rsidP="004F1BCE">
            <w:pPr>
              <w:widowControl w:val="0"/>
              <w:autoSpaceDE w:val="0"/>
              <w:autoSpaceDN w:val="0"/>
              <w:adjustRightInd w:val="0"/>
              <w:ind w:right="10"/>
              <w:contextualSpacing/>
              <w:jc w:val="both"/>
              <w:rPr>
                <w:spacing w:val="-1"/>
              </w:rPr>
            </w:pPr>
            <w:r w:rsidRPr="008D08DE">
              <w:rPr>
                <w:spacing w:val="-1"/>
              </w:rPr>
              <w:t>Фу, фу, фу! Рус</w:t>
            </w:r>
            <w:r w:rsidRPr="008D08DE">
              <w:rPr>
                <w:spacing w:val="-1"/>
              </w:rPr>
              <w:softHyphen/>
              <w:t>ским духом пахнет!</w:t>
            </w:r>
          </w:p>
          <w:p w14:paraId="2B85EF55" w14:textId="77777777" w:rsidR="00556D8C" w:rsidRPr="008D08DE" w:rsidRDefault="00556D8C" w:rsidP="004F1BCE">
            <w:pPr>
              <w:widowControl w:val="0"/>
              <w:shd w:val="clear" w:color="auto" w:fill="FFFFFF"/>
              <w:autoSpaceDE w:val="0"/>
              <w:autoSpaceDN w:val="0"/>
              <w:adjustRightInd w:val="0"/>
              <w:ind w:left="101" w:right="-108" w:hanging="101"/>
              <w:contextualSpacing/>
              <w:jc w:val="both"/>
              <w:rPr>
                <w:spacing w:val="-1"/>
              </w:rPr>
            </w:pPr>
            <w:r w:rsidRPr="008D08DE">
              <w:rPr>
                <w:spacing w:val="-1"/>
              </w:rPr>
              <w:t xml:space="preserve"> За</w:t>
            </w:r>
            <w:r w:rsidRPr="008D08DE">
              <w:rPr>
                <w:spacing w:val="-1"/>
              </w:rPr>
              <w:softHyphen/>
              <w:t>чем пришел, молодец? Дела пытаешь аль от дела лытаешь?</w:t>
            </w:r>
          </w:p>
          <w:p w14:paraId="4C3B4FDE" w14:textId="77777777" w:rsidR="00556D8C" w:rsidRPr="008D08DE" w:rsidRDefault="00556D8C" w:rsidP="004F1BCE">
            <w:pPr>
              <w:widowControl w:val="0"/>
              <w:shd w:val="clear" w:color="auto" w:fill="FFFFFF"/>
              <w:autoSpaceDE w:val="0"/>
              <w:autoSpaceDN w:val="0"/>
              <w:adjustRightInd w:val="0"/>
              <w:ind w:right="-108"/>
              <w:contextualSpacing/>
              <w:jc w:val="both"/>
              <w:rPr>
                <w:spacing w:val="-1"/>
              </w:rPr>
            </w:pPr>
            <w:r w:rsidRPr="008D08DE">
              <w:rPr>
                <w:spacing w:val="-1"/>
              </w:rPr>
              <w:t>Здравствуй, князь ты мой прекрасный! Что ты тих, как день ненаст</w:t>
            </w:r>
            <w:r w:rsidRPr="008D08DE">
              <w:rPr>
                <w:spacing w:val="-1"/>
              </w:rPr>
              <w:softHyphen/>
              <w:t>ный?</w:t>
            </w:r>
          </w:p>
          <w:p w14:paraId="1A73D623" w14:textId="77777777" w:rsidR="00556D8C" w:rsidRPr="008D08DE" w:rsidRDefault="00556D8C" w:rsidP="004F1BCE">
            <w:pPr>
              <w:widowControl w:val="0"/>
              <w:shd w:val="clear" w:color="auto" w:fill="FFFFFF"/>
              <w:autoSpaceDE w:val="0"/>
              <w:autoSpaceDN w:val="0"/>
              <w:adjustRightInd w:val="0"/>
              <w:ind w:left="106" w:right="2410" w:hanging="106"/>
              <w:contextualSpacing/>
              <w:jc w:val="both"/>
              <w:rPr>
                <w:spacing w:val="-1"/>
              </w:rPr>
            </w:pPr>
            <w:r w:rsidRPr="008D08DE">
              <w:rPr>
                <w:spacing w:val="-1"/>
              </w:rPr>
              <w:t>Корову заведем, мо</w:t>
            </w:r>
            <w:r w:rsidRPr="008D08DE">
              <w:rPr>
                <w:spacing w:val="-1"/>
              </w:rPr>
              <w:softHyphen/>
              <w:t>локо пить будем.</w:t>
            </w:r>
          </w:p>
          <w:p w14:paraId="68EAB210" w14:textId="77777777" w:rsidR="00556D8C" w:rsidRPr="008D08DE" w:rsidRDefault="00556D8C" w:rsidP="004F1BCE">
            <w:pPr>
              <w:widowControl w:val="0"/>
              <w:autoSpaceDE w:val="0"/>
              <w:autoSpaceDN w:val="0"/>
              <w:adjustRightInd w:val="0"/>
              <w:ind w:right="10"/>
              <w:contextualSpacing/>
              <w:jc w:val="both"/>
              <w:rPr>
                <w:spacing w:val="-1"/>
              </w:rPr>
            </w:pPr>
          </w:p>
        </w:tc>
        <w:tc>
          <w:tcPr>
            <w:tcW w:w="3369" w:type="dxa"/>
            <w:tcBorders>
              <w:top w:val="single" w:sz="4" w:space="0" w:color="auto"/>
              <w:left w:val="single" w:sz="4" w:space="0" w:color="auto"/>
              <w:bottom w:val="single" w:sz="4" w:space="0" w:color="auto"/>
              <w:right w:val="single" w:sz="4" w:space="0" w:color="auto"/>
            </w:tcBorders>
          </w:tcPr>
          <w:p w14:paraId="0EBDF63E" w14:textId="77777777" w:rsidR="00556D8C" w:rsidRPr="008D08DE" w:rsidRDefault="00556D8C" w:rsidP="004F1BCE">
            <w:pPr>
              <w:widowControl w:val="0"/>
              <w:shd w:val="clear" w:color="auto" w:fill="FFFFFF"/>
              <w:autoSpaceDE w:val="0"/>
              <w:autoSpaceDN w:val="0"/>
              <w:adjustRightInd w:val="0"/>
              <w:ind w:firstLine="283"/>
              <w:contextualSpacing/>
              <w:jc w:val="both"/>
              <w:rPr>
                <w:spacing w:val="-1"/>
              </w:rPr>
            </w:pPr>
            <w:r w:rsidRPr="008D08DE">
              <w:rPr>
                <w:spacing w:val="-1"/>
              </w:rPr>
              <w:t>Старческий, злове</w:t>
            </w:r>
            <w:r w:rsidRPr="008D08DE">
              <w:rPr>
                <w:spacing w:val="-1"/>
              </w:rPr>
              <w:softHyphen/>
              <w:t>щий, хриплый, низ</w:t>
            </w:r>
            <w:r w:rsidRPr="008D08DE">
              <w:rPr>
                <w:spacing w:val="-1"/>
              </w:rPr>
              <w:softHyphen/>
              <w:t>кий</w:t>
            </w:r>
          </w:p>
          <w:p w14:paraId="289C679D" w14:textId="77777777" w:rsidR="00556D8C" w:rsidRPr="008D08DE" w:rsidRDefault="00556D8C" w:rsidP="004F1BCE">
            <w:pPr>
              <w:widowControl w:val="0"/>
              <w:autoSpaceDE w:val="0"/>
              <w:autoSpaceDN w:val="0"/>
              <w:adjustRightInd w:val="0"/>
              <w:ind w:right="10"/>
              <w:contextualSpacing/>
              <w:jc w:val="both"/>
              <w:rPr>
                <w:spacing w:val="-1"/>
              </w:rPr>
            </w:pPr>
          </w:p>
          <w:p w14:paraId="133FC9A1" w14:textId="77777777" w:rsidR="00556D8C" w:rsidRPr="008D08DE" w:rsidRDefault="00556D8C" w:rsidP="004F1BCE">
            <w:pPr>
              <w:widowControl w:val="0"/>
              <w:shd w:val="clear" w:color="auto" w:fill="FFFFFF"/>
              <w:autoSpaceDE w:val="0"/>
              <w:autoSpaceDN w:val="0"/>
              <w:adjustRightInd w:val="0"/>
              <w:ind w:firstLine="278"/>
              <w:contextualSpacing/>
              <w:jc w:val="both"/>
              <w:rPr>
                <w:spacing w:val="-1"/>
              </w:rPr>
            </w:pPr>
            <w:r w:rsidRPr="008D08DE">
              <w:rPr>
                <w:spacing w:val="-1"/>
              </w:rPr>
              <w:t>Нежный, мелодич</w:t>
            </w:r>
            <w:r w:rsidRPr="008D08DE">
              <w:rPr>
                <w:spacing w:val="-1"/>
              </w:rPr>
              <w:softHyphen/>
              <w:t>ный, приятный, бла</w:t>
            </w:r>
            <w:r w:rsidRPr="008D08DE">
              <w:rPr>
                <w:spacing w:val="-1"/>
              </w:rPr>
              <w:softHyphen/>
              <w:t>гозвучный, серебрис</w:t>
            </w:r>
            <w:r w:rsidRPr="008D08DE">
              <w:rPr>
                <w:spacing w:val="-1"/>
              </w:rPr>
              <w:softHyphen/>
              <w:t>тый</w:t>
            </w:r>
          </w:p>
          <w:p w14:paraId="1126E5EE" w14:textId="77777777" w:rsidR="00556D8C" w:rsidRPr="008D08DE" w:rsidRDefault="00556D8C" w:rsidP="004F1BCE">
            <w:pPr>
              <w:widowControl w:val="0"/>
              <w:shd w:val="clear" w:color="auto" w:fill="FFFFFF"/>
              <w:autoSpaceDE w:val="0"/>
              <w:autoSpaceDN w:val="0"/>
              <w:adjustRightInd w:val="0"/>
              <w:ind w:firstLine="278"/>
              <w:contextualSpacing/>
              <w:jc w:val="both"/>
              <w:rPr>
                <w:spacing w:val="-1"/>
              </w:rPr>
            </w:pPr>
            <w:r w:rsidRPr="008D08DE">
              <w:rPr>
                <w:spacing w:val="-1"/>
              </w:rPr>
              <w:t>Ласковый, неж</w:t>
            </w:r>
            <w:r w:rsidRPr="008D08DE">
              <w:rPr>
                <w:spacing w:val="-1"/>
              </w:rPr>
              <w:softHyphen/>
              <w:t>ный, мурлыкающий</w:t>
            </w:r>
          </w:p>
          <w:p w14:paraId="1C4F9708" w14:textId="77777777" w:rsidR="00556D8C" w:rsidRPr="008D08DE" w:rsidRDefault="00556D8C" w:rsidP="004F1BCE">
            <w:pPr>
              <w:widowControl w:val="0"/>
              <w:autoSpaceDE w:val="0"/>
              <w:autoSpaceDN w:val="0"/>
              <w:adjustRightInd w:val="0"/>
              <w:ind w:right="10"/>
              <w:contextualSpacing/>
              <w:jc w:val="both"/>
              <w:rPr>
                <w:spacing w:val="-1"/>
              </w:rPr>
            </w:pPr>
          </w:p>
        </w:tc>
      </w:tr>
    </w:tbl>
    <w:p w14:paraId="41F734A1" w14:textId="77777777" w:rsidR="00952457" w:rsidRPr="008D08DE" w:rsidRDefault="00952457" w:rsidP="004F1BCE">
      <w:pPr>
        <w:widowControl w:val="0"/>
        <w:shd w:val="clear" w:color="auto" w:fill="FFFFFF"/>
        <w:autoSpaceDE w:val="0"/>
        <w:autoSpaceDN w:val="0"/>
        <w:adjustRightInd w:val="0"/>
        <w:ind w:right="10"/>
        <w:contextualSpacing/>
        <w:jc w:val="center"/>
        <w:rPr>
          <w:b/>
          <w:spacing w:val="-1"/>
        </w:rPr>
      </w:pPr>
    </w:p>
    <w:p w14:paraId="2797A381" w14:textId="72C67158" w:rsidR="00556D8C" w:rsidRPr="008D08DE" w:rsidRDefault="00556D8C" w:rsidP="004F1BCE">
      <w:pPr>
        <w:widowControl w:val="0"/>
        <w:shd w:val="clear" w:color="auto" w:fill="FFFFFF"/>
        <w:autoSpaceDE w:val="0"/>
        <w:autoSpaceDN w:val="0"/>
        <w:adjustRightInd w:val="0"/>
        <w:ind w:right="10"/>
        <w:contextualSpacing/>
        <w:jc w:val="center"/>
        <w:rPr>
          <w:b/>
          <w:spacing w:val="-1"/>
        </w:rPr>
      </w:pPr>
      <w:r w:rsidRPr="008D08DE">
        <w:rPr>
          <w:b/>
          <w:spacing w:val="-1"/>
        </w:rPr>
        <w:t>«Откуда слово к нам пришло?»</w:t>
      </w:r>
    </w:p>
    <w:p w14:paraId="7F685C2F" w14:textId="77777777" w:rsidR="00556D8C" w:rsidRPr="008D08DE" w:rsidRDefault="00556D8C" w:rsidP="004F1BCE">
      <w:pPr>
        <w:widowControl w:val="0"/>
        <w:shd w:val="clear" w:color="auto" w:fill="FFFFFF"/>
        <w:autoSpaceDE w:val="0"/>
        <w:autoSpaceDN w:val="0"/>
        <w:adjustRightInd w:val="0"/>
        <w:ind w:left="14" w:firstLine="298"/>
        <w:contextualSpacing/>
        <w:jc w:val="both"/>
        <w:rPr>
          <w:i/>
          <w:spacing w:val="-1"/>
        </w:rPr>
      </w:pPr>
      <w:r w:rsidRPr="008D08DE">
        <w:rPr>
          <w:i/>
          <w:spacing w:val="-1"/>
        </w:rPr>
        <w:t>Цель: отработка правописания слов с непрове</w:t>
      </w:r>
      <w:r w:rsidRPr="008D08DE">
        <w:rPr>
          <w:i/>
          <w:spacing w:val="-1"/>
        </w:rPr>
        <w:softHyphen/>
        <w:t>ряемыми орфограммами путем обращения к их этимологии.</w:t>
      </w:r>
    </w:p>
    <w:p w14:paraId="61A56C7C" w14:textId="77777777" w:rsidR="00556D8C" w:rsidRPr="008D08DE" w:rsidRDefault="00556D8C" w:rsidP="004F1BCE">
      <w:pPr>
        <w:widowControl w:val="0"/>
        <w:shd w:val="clear" w:color="auto" w:fill="FFFFFF"/>
        <w:autoSpaceDE w:val="0"/>
        <w:autoSpaceDN w:val="0"/>
        <w:adjustRightInd w:val="0"/>
        <w:ind w:left="10" w:right="5" w:firstLine="293"/>
        <w:contextualSpacing/>
        <w:jc w:val="both"/>
        <w:rPr>
          <w:spacing w:val="-1"/>
        </w:rPr>
      </w:pPr>
      <w:r w:rsidRPr="008D08DE">
        <w:rPr>
          <w:spacing w:val="-1"/>
        </w:rPr>
        <w:t xml:space="preserve"> С помощью этимологического слова</w:t>
      </w:r>
      <w:r w:rsidRPr="008D08DE">
        <w:rPr>
          <w:spacing w:val="-1"/>
        </w:rPr>
        <w:softHyphen/>
        <w:t>ря найдите все слова на букву К, заимствованные из французского, немецкого, турецкого и рус</w:t>
      </w:r>
      <w:r w:rsidRPr="008D08DE">
        <w:rPr>
          <w:spacing w:val="-1"/>
        </w:rPr>
        <w:softHyphen/>
        <w:t>ского языков. Сравните их произношение и пра</w:t>
      </w:r>
      <w:r w:rsidRPr="008D08DE">
        <w:rPr>
          <w:spacing w:val="-1"/>
        </w:rPr>
        <w:softHyphen/>
        <w:t>вописание, например: французские кабина, кабинет, комод (что значит «удобный»); немецкие ка</w:t>
      </w:r>
      <w:r w:rsidRPr="008D08DE">
        <w:rPr>
          <w:spacing w:val="-1"/>
        </w:rPr>
        <w:softHyphen/>
        <w:t>лоша (вариант галоша) от греческого слова 1са1орос1шт, что значит «деревянный башмак», камзол (от латинского сатша — рубаха), турецкие каблук (а - у) от арабского 1саЬ — пятка, камыш (а — ы) — «тростник»: русские канарейка (от на</w:t>
      </w:r>
      <w:r w:rsidRPr="008D08DE">
        <w:rPr>
          <w:spacing w:val="-1"/>
        </w:rPr>
        <w:softHyphen/>
        <w:t>звания Канарских островов, образовано с помо</w:t>
      </w:r>
      <w:r w:rsidRPr="008D08DE">
        <w:rPr>
          <w:spacing w:val="-1"/>
        </w:rPr>
        <w:softHyphen/>
        <w:t>щью русского суффикса -ейк-), коряга, образова</w:t>
      </w:r>
      <w:r w:rsidRPr="008D08DE">
        <w:rPr>
          <w:spacing w:val="-1"/>
        </w:rPr>
        <w:softHyphen/>
        <w:t>но от слова кора («корень») с помощью суффик</w:t>
      </w:r>
      <w:r w:rsidRPr="008D08DE">
        <w:rPr>
          <w:spacing w:val="-1"/>
        </w:rPr>
        <w:softHyphen/>
        <w:t>са -яг(а). Побеждают те (команда или ученик), кто нашел больше слов и правильно их написал.</w:t>
      </w:r>
    </w:p>
    <w:p w14:paraId="223FC32A" w14:textId="77777777" w:rsidR="00556D8C" w:rsidRPr="008D08DE" w:rsidRDefault="00556D8C" w:rsidP="004F1BCE">
      <w:pPr>
        <w:widowControl w:val="0"/>
        <w:shd w:val="clear" w:color="auto" w:fill="FFFFFF"/>
        <w:autoSpaceDE w:val="0"/>
        <w:autoSpaceDN w:val="0"/>
        <w:adjustRightInd w:val="0"/>
        <w:contextualSpacing/>
        <w:jc w:val="center"/>
        <w:rPr>
          <w:b/>
          <w:spacing w:val="-1"/>
        </w:rPr>
      </w:pPr>
      <w:r w:rsidRPr="008D08DE">
        <w:rPr>
          <w:b/>
          <w:spacing w:val="-1"/>
        </w:rPr>
        <w:t>«Найдите слог с нужной гласной».</w:t>
      </w:r>
    </w:p>
    <w:p w14:paraId="032EEE3D" w14:textId="77777777" w:rsidR="00556D8C" w:rsidRPr="008D08DE" w:rsidRDefault="00556D8C" w:rsidP="004F1BCE">
      <w:pPr>
        <w:widowControl w:val="0"/>
        <w:shd w:val="clear" w:color="auto" w:fill="FFFFFF"/>
        <w:autoSpaceDE w:val="0"/>
        <w:autoSpaceDN w:val="0"/>
        <w:adjustRightInd w:val="0"/>
        <w:ind w:left="19" w:right="5" w:firstLine="283"/>
        <w:contextualSpacing/>
        <w:jc w:val="both"/>
        <w:rPr>
          <w:i/>
          <w:spacing w:val="-1"/>
        </w:rPr>
      </w:pPr>
      <w:r w:rsidRPr="008D08DE">
        <w:rPr>
          <w:i/>
          <w:spacing w:val="-1"/>
        </w:rPr>
        <w:t>Цель: отработка правописания словарных слов с безударными гласными.</w:t>
      </w:r>
    </w:p>
    <w:p w14:paraId="3A7654AE" w14:textId="77777777" w:rsidR="00556D8C" w:rsidRPr="008D08DE" w:rsidRDefault="00556D8C" w:rsidP="004F1BCE">
      <w:pPr>
        <w:widowControl w:val="0"/>
        <w:shd w:val="clear" w:color="auto" w:fill="FFFFFF"/>
        <w:autoSpaceDE w:val="0"/>
        <w:autoSpaceDN w:val="0"/>
        <w:adjustRightInd w:val="0"/>
        <w:ind w:left="19" w:right="5" w:firstLine="283"/>
        <w:contextualSpacing/>
        <w:jc w:val="both"/>
        <w:rPr>
          <w:b/>
          <w:spacing w:val="-1"/>
        </w:rPr>
      </w:pPr>
      <w:r w:rsidRPr="008D08DE">
        <w:rPr>
          <w:spacing w:val="-1"/>
        </w:rPr>
        <w:t>Словарные слова, в которых буквы О или А в одинаковых первых слогах находятся в слабой позиции, разрезаются на части, например: ка-бина, ка-бинет, ка-лендарь; ко-рона, ко-ленкор, ко-мар, ко-либри; ма-гнолия, ма-кароны, ма-ндари-ны — мо-льберт, мо-рковь, мо-тоцикл. Каждому иг</w:t>
      </w:r>
      <w:r w:rsidRPr="008D08DE">
        <w:rPr>
          <w:spacing w:val="-1"/>
        </w:rPr>
        <w:softHyphen/>
        <w:t>року выдаются разрезанные части слов (5—10 слов).</w:t>
      </w:r>
    </w:p>
    <w:p w14:paraId="0C4D8C10" w14:textId="77777777" w:rsidR="004F1BCE" w:rsidRPr="008D08DE" w:rsidRDefault="00556D8C" w:rsidP="004F1BCE">
      <w:pPr>
        <w:widowControl w:val="0"/>
        <w:shd w:val="clear" w:color="auto" w:fill="FFFFFF"/>
        <w:autoSpaceDE w:val="0"/>
        <w:autoSpaceDN w:val="0"/>
        <w:adjustRightInd w:val="0"/>
        <w:ind w:left="24" w:right="10" w:firstLine="283"/>
        <w:contextualSpacing/>
        <w:jc w:val="both"/>
        <w:rPr>
          <w:spacing w:val="-1"/>
        </w:rPr>
      </w:pPr>
      <w:r w:rsidRPr="008D08DE">
        <w:rPr>
          <w:spacing w:val="-1"/>
        </w:rPr>
        <w:t xml:space="preserve"> Кто быстрее и правильнее «соберет» эти слова и выложит их на парте.</w:t>
      </w:r>
    </w:p>
    <w:p w14:paraId="2D80D195" w14:textId="307B7BEA" w:rsidR="00556D8C" w:rsidRPr="008D08DE" w:rsidRDefault="00556D8C" w:rsidP="004F1BCE">
      <w:pPr>
        <w:widowControl w:val="0"/>
        <w:shd w:val="clear" w:color="auto" w:fill="FFFFFF"/>
        <w:autoSpaceDE w:val="0"/>
        <w:autoSpaceDN w:val="0"/>
        <w:adjustRightInd w:val="0"/>
        <w:ind w:left="24" w:right="10" w:firstLine="283"/>
        <w:contextualSpacing/>
        <w:jc w:val="both"/>
        <w:rPr>
          <w:spacing w:val="-1"/>
        </w:rPr>
      </w:pPr>
      <w:r w:rsidRPr="008D08DE">
        <w:rPr>
          <w:spacing w:val="-1"/>
        </w:rPr>
        <w:t xml:space="preserve">                                   </w:t>
      </w:r>
    </w:p>
    <w:p w14:paraId="41F50324" w14:textId="1603034D" w:rsidR="00556D8C" w:rsidRPr="008D08DE" w:rsidRDefault="00556D8C" w:rsidP="004F1BCE">
      <w:pPr>
        <w:widowControl w:val="0"/>
        <w:shd w:val="clear" w:color="auto" w:fill="FFFFFF"/>
        <w:autoSpaceDE w:val="0"/>
        <w:autoSpaceDN w:val="0"/>
        <w:adjustRightInd w:val="0"/>
        <w:ind w:right="2016"/>
        <w:contextualSpacing/>
        <w:jc w:val="center"/>
        <w:rPr>
          <w:b/>
          <w:spacing w:val="-1"/>
        </w:rPr>
      </w:pPr>
      <w:r w:rsidRPr="008D08DE">
        <w:rPr>
          <w:b/>
          <w:spacing w:val="-1"/>
        </w:rPr>
        <w:t>«Орфографическое лото»</w:t>
      </w:r>
    </w:p>
    <w:p w14:paraId="6F8656E3" w14:textId="77777777" w:rsidR="00556D8C" w:rsidRPr="008D08DE" w:rsidRDefault="00556D8C" w:rsidP="004F1BCE">
      <w:pPr>
        <w:widowControl w:val="0"/>
        <w:shd w:val="clear" w:color="auto" w:fill="FFFFFF"/>
        <w:autoSpaceDE w:val="0"/>
        <w:autoSpaceDN w:val="0"/>
        <w:adjustRightInd w:val="0"/>
        <w:ind w:right="2016" w:firstLine="540"/>
        <w:contextualSpacing/>
        <w:jc w:val="both"/>
        <w:rPr>
          <w:i/>
          <w:spacing w:val="-1"/>
        </w:rPr>
      </w:pPr>
      <w:r w:rsidRPr="008D08DE">
        <w:rPr>
          <w:i/>
          <w:spacing w:val="-1"/>
        </w:rPr>
        <w:t>Цель: повторить словарные слова.</w:t>
      </w:r>
    </w:p>
    <w:p w14:paraId="0FC0485D" w14:textId="77777777" w:rsidR="00556D8C" w:rsidRPr="008D08DE" w:rsidRDefault="00556D8C" w:rsidP="004F1BCE">
      <w:pPr>
        <w:widowControl w:val="0"/>
        <w:shd w:val="clear" w:color="auto" w:fill="FFFFFF"/>
        <w:autoSpaceDE w:val="0"/>
        <w:autoSpaceDN w:val="0"/>
        <w:adjustRightInd w:val="0"/>
        <w:ind w:right="-5" w:firstLine="540"/>
        <w:contextualSpacing/>
        <w:jc w:val="both"/>
        <w:rPr>
          <w:spacing w:val="-1"/>
        </w:rPr>
      </w:pPr>
      <w:r w:rsidRPr="008D08DE">
        <w:rPr>
          <w:spacing w:val="-1"/>
        </w:rPr>
        <w:t xml:space="preserve"> Заготавливаются карточки со словами, в кото</w:t>
      </w:r>
      <w:r w:rsidRPr="008D08DE">
        <w:rPr>
          <w:spacing w:val="-1"/>
        </w:rPr>
        <w:softHyphen/>
        <w:t>рых пропущены буквы в слабых позициях: о, а, и, е, я. Нужный набор букв раздается участникам игры. Каждое слово имеет свой номер. Ведущий выни</w:t>
      </w:r>
      <w:r w:rsidRPr="008D08DE">
        <w:rPr>
          <w:spacing w:val="-1"/>
        </w:rPr>
        <w:softHyphen/>
        <w:t>мает номера и оглашает их. Участники игры за</w:t>
      </w:r>
      <w:r w:rsidRPr="008D08DE">
        <w:rPr>
          <w:spacing w:val="-1"/>
        </w:rPr>
        <w:softHyphen/>
        <w:t>крывают буквами пропущенные места. Побеждает тот, кто первый правильно закроет все пропуски.</w:t>
      </w:r>
    </w:p>
    <w:p w14:paraId="5EA4E20A" w14:textId="77777777" w:rsidR="00556D8C" w:rsidRPr="008D08DE" w:rsidRDefault="00556D8C" w:rsidP="004F1BCE">
      <w:pPr>
        <w:widowControl w:val="0"/>
        <w:shd w:val="clear" w:color="auto" w:fill="FFFFFF"/>
        <w:autoSpaceDE w:val="0"/>
        <w:autoSpaceDN w:val="0"/>
        <w:adjustRightInd w:val="0"/>
        <w:ind w:left="864" w:right="-5" w:hanging="552"/>
        <w:contextualSpacing/>
        <w:jc w:val="both"/>
        <w:rPr>
          <w:spacing w:val="-1"/>
        </w:rPr>
      </w:pPr>
      <w:r w:rsidRPr="008D08DE">
        <w:rPr>
          <w:spacing w:val="-1"/>
        </w:rPr>
        <w:t>Примеры карточек: К_пуста, л_пата, в_рона, р_бота, т_традь, с_рока, д_ревня, за_ц.</w:t>
      </w:r>
    </w:p>
    <w:p w14:paraId="63E94E0A" w14:textId="77777777" w:rsidR="004F1BCE" w:rsidRPr="008D08DE" w:rsidRDefault="004F1BCE" w:rsidP="004F1BCE">
      <w:pPr>
        <w:pStyle w:val="a9"/>
        <w:jc w:val="center"/>
        <w:rPr>
          <w:rFonts w:ascii="Times New Roman" w:hAnsi="Times New Roman"/>
          <w:b/>
          <w:bCs/>
          <w:iCs/>
          <w:sz w:val="24"/>
          <w:szCs w:val="24"/>
        </w:rPr>
      </w:pPr>
    </w:p>
    <w:p w14:paraId="142FC587" w14:textId="40644742" w:rsidR="004F1BCE" w:rsidRPr="008D08DE" w:rsidRDefault="004F1BCE" w:rsidP="004F1BCE">
      <w:pPr>
        <w:pStyle w:val="a9"/>
        <w:jc w:val="center"/>
        <w:rPr>
          <w:rFonts w:ascii="Times New Roman" w:hAnsi="Times New Roman"/>
          <w:b/>
          <w:bCs/>
          <w:iCs/>
          <w:sz w:val="24"/>
          <w:szCs w:val="24"/>
        </w:rPr>
      </w:pPr>
      <w:r w:rsidRPr="008D08DE">
        <w:rPr>
          <w:rFonts w:ascii="Times New Roman" w:hAnsi="Times New Roman"/>
          <w:b/>
          <w:bCs/>
          <w:iCs/>
          <w:sz w:val="24"/>
          <w:szCs w:val="24"/>
        </w:rPr>
        <w:t>«Твердый – мягкий»</w:t>
      </w:r>
    </w:p>
    <w:p w14:paraId="7471AB0F" w14:textId="4EE41F87" w:rsidR="004F1BCE" w:rsidRPr="008D08DE" w:rsidRDefault="004F1BCE" w:rsidP="004F1BCE">
      <w:pPr>
        <w:pStyle w:val="a9"/>
        <w:rPr>
          <w:rFonts w:ascii="Times New Roman" w:hAnsi="Times New Roman"/>
          <w:sz w:val="24"/>
          <w:szCs w:val="24"/>
        </w:rPr>
      </w:pPr>
      <w:r w:rsidRPr="008D08DE">
        <w:rPr>
          <w:rFonts w:ascii="Times New Roman" w:hAnsi="Times New Roman"/>
          <w:sz w:val="24"/>
          <w:szCs w:val="24"/>
        </w:rPr>
        <w:t>Цель: повторение правописания твердого и мягкого знаков.</w:t>
      </w:r>
    </w:p>
    <w:p w14:paraId="213196DD" w14:textId="209A6BF7" w:rsidR="004F1BCE" w:rsidRPr="008D08DE" w:rsidRDefault="004F1BCE" w:rsidP="004F1BCE">
      <w:pPr>
        <w:pStyle w:val="a9"/>
        <w:rPr>
          <w:rFonts w:ascii="Times New Roman" w:hAnsi="Times New Roman"/>
          <w:sz w:val="24"/>
          <w:szCs w:val="24"/>
        </w:rPr>
      </w:pPr>
      <w:r w:rsidRPr="008D08DE">
        <w:rPr>
          <w:rFonts w:ascii="Times New Roman" w:hAnsi="Times New Roman"/>
          <w:sz w:val="24"/>
          <w:szCs w:val="24"/>
        </w:rPr>
        <w:t>Учащиеся делятся на две команды. Одна команда называется «Камень», другая – «Вата».Команда «Камень» встает, если я прочитаю слово с твердым знаком, если читаю слово с мягким знаком, встает команда «Вата».</w:t>
      </w:r>
    </w:p>
    <w:p w14:paraId="0675504A" w14:textId="77777777" w:rsidR="004F1BCE" w:rsidRPr="008D08DE" w:rsidRDefault="004F1BCE" w:rsidP="004F1BCE">
      <w:pPr>
        <w:pStyle w:val="a9"/>
        <w:rPr>
          <w:rFonts w:ascii="Times New Roman" w:hAnsi="Times New Roman"/>
          <w:sz w:val="24"/>
          <w:szCs w:val="24"/>
        </w:rPr>
      </w:pPr>
      <w:r w:rsidRPr="008D08DE">
        <w:rPr>
          <w:rFonts w:ascii="Times New Roman" w:hAnsi="Times New Roman"/>
          <w:sz w:val="24"/>
          <w:szCs w:val="24"/>
        </w:rPr>
        <w:t>Слова: съезд, въехать, вьюга, льет, подъезд, лью, объявление, колья, полозья, объезд, колосья, пью, съемка и т.п.</w:t>
      </w:r>
    </w:p>
    <w:p w14:paraId="5D95DC9B" w14:textId="73AAC920" w:rsidR="004F1BCE" w:rsidRPr="008D08DE" w:rsidRDefault="004F1BCE" w:rsidP="00952457">
      <w:pPr>
        <w:pStyle w:val="aa"/>
        <w:shd w:val="clear" w:color="auto" w:fill="FFFFFF"/>
        <w:rPr>
          <w:rStyle w:val="apple-converted-space"/>
        </w:rPr>
      </w:pPr>
      <w:r w:rsidRPr="008D08DE">
        <w:rPr>
          <w:b/>
          <w:bCs/>
          <w:iCs/>
        </w:rPr>
        <w:t>«Будь внимателен».</w:t>
      </w:r>
      <w:r w:rsidRPr="008D08DE">
        <w:rPr>
          <w:rStyle w:val="apple-converted-space"/>
        </w:rPr>
        <w:t> </w:t>
      </w:r>
      <w:r w:rsidRPr="008D08DE">
        <w:br/>
        <w:t>Цель: активизировать память, внимание, словарный запас, опираясь на знание правил.</w:t>
      </w:r>
      <w:r w:rsidRPr="008D08DE">
        <w:rPr>
          <w:rStyle w:val="apple-converted-space"/>
        </w:rPr>
        <w:t> </w:t>
      </w:r>
      <w:r w:rsidRPr="008D08DE">
        <w:br/>
        <w:t>Из предложенных стихотворений выписать слова с сочетаниями жи, ши:</w:t>
      </w:r>
      <w:r w:rsidRPr="008D08DE">
        <w:rPr>
          <w:rStyle w:val="apple-converted-space"/>
        </w:rPr>
        <w:t> </w:t>
      </w:r>
      <w:r w:rsidRPr="008D08DE">
        <w:br/>
        <w:t>1. Жили в хижине чижи,</w:t>
      </w:r>
      <w:r w:rsidRPr="008D08DE">
        <w:rPr>
          <w:rStyle w:val="apple-converted-space"/>
        </w:rPr>
        <w:t> </w:t>
      </w:r>
      <w:r w:rsidRPr="008D08DE">
        <w:br/>
        <w:t>Мыши, ежики, стрижи,</w:t>
      </w:r>
      <w:r w:rsidRPr="008D08DE">
        <w:rPr>
          <w:rStyle w:val="apple-converted-space"/>
        </w:rPr>
        <w:t> </w:t>
      </w:r>
      <w:r w:rsidRPr="008D08DE">
        <w:br/>
      </w:r>
      <w:r w:rsidRPr="008D08DE">
        <w:lastRenderedPageBreak/>
        <w:t>В гости к ним идут моржи</w:t>
      </w:r>
      <w:r w:rsidRPr="008D08DE">
        <w:rPr>
          <w:rStyle w:val="apple-converted-space"/>
        </w:rPr>
        <w:t> </w:t>
      </w:r>
      <w:r w:rsidRPr="008D08DE">
        <w:br/>
        <w:t>И жирафы и ужи.</w:t>
      </w:r>
      <w:r w:rsidRPr="008D08DE">
        <w:rPr>
          <w:rStyle w:val="apple-converted-space"/>
        </w:rPr>
        <w:t> </w:t>
      </w:r>
      <w:r w:rsidRPr="008D08DE">
        <w:br/>
        <w:t>2. Жилет, животное , живот,</w:t>
      </w:r>
      <w:r w:rsidRPr="008D08DE">
        <w:rPr>
          <w:rStyle w:val="apple-converted-space"/>
        </w:rPr>
        <w:t> </w:t>
      </w:r>
      <w:r w:rsidRPr="008D08DE">
        <w:br/>
        <w:t>Жирафы, живопись, живет,</w:t>
      </w:r>
      <w:r w:rsidRPr="008D08DE">
        <w:rPr>
          <w:rStyle w:val="apple-converted-space"/>
        </w:rPr>
        <w:t> </w:t>
      </w:r>
      <w:r w:rsidRPr="008D08DE">
        <w:br/>
        <w:t>Шиповник, шины, камыши,</w:t>
      </w:r>
      <w:r w:rsidRPr="008D08DE">
        <w:rPr>
          <w:rStyle w:val="apple-converted-space"/>
        </w:rPr>
        <w:t> </w:t>
      </w:r>
      <w:r w:rsidRPr="008D08DE">
        <w:br/>
        <w:t>Машины и карандаши,</w:t>
      </w:r>
      <w:r w:rsidRPr="008D08DE">
        <w:rPr>
          <w:rStyle w:val="apple-converted-space"/>
        </w:rPr>
        <w:t> </w:t>
      </w:r>
      <w:r w:rsidRPr="008D08DE">
        <w:br/>
        <w:t>Кружить, служить, дружить и жить,</w:t>
      </w:r>
      <w:r w:rsidRPr="008D08DE">
        <w:rPr>
          <w:rStyle w:val="apple-converted-space"/>
        </w:rPr>
        <w:t> </w:t>
      </w:r>
      <w:r w:rsidRPr="008D08DE">
        <w:br/>
        <w:t>Спешить, смешить,</w:t>
      </w:r>
      <w:r w:rsidRPr="008D08DE">
        <w:rPr>
          <w:rStyle w:val="apple-converted-space"/>
        </w:rPr>
        <w:t> </w:t>
      </w:r>
      <w:r w:rsidRPr="008D08DE">
        <w:br/>
        <w:t>Шипеть и шить.</w:t>
      </w:r>
      <w:r w:rsidRPr="008D08DE">
        <w:rPr>
          <w:rStyle w:val="apple-converted-space"/>
        </w:rPr>
        <w:t> </w:t>
      </w:r>
      <w:r w:rsidRPr="008D08DE">
        <w:br/>
        <w:t>Все сочетания ЖИ и ШИ</w:t>
      </w:r>
      <w:r w:rsidRPr="008D08DE">
        <w:rPr>
          <w:rStyle w:val="apple-converted-space"/>
        </w:rPr>
        <w:t> </w:t>
      </w:r>
      <w:r w:rsidRPr="008D08DE">
        <w:br/>
        <w:t>Только с буквой И пиши!</w:t>
      </w:r>
    </w:p>
    <w:p w14:paraId="593D0936" w14:textId="37CE15DE" w:rsidR="004F1BCE" w:rsidRPr="008D08DE" w:rsidRDefault="004F1BCE" w:rsidP="004F1BCE">
      <w:pPr>
        <w:pStyle w:val="aa"/>
        <w:shd w:val="clear" w:color="auto" w:fill="FFFFFF"/>
        <w:spacing w:before="30" w:beforeAutospacing="0" w:after="30" w:afterAutospacing="0"/>
        <w:jc w:val="center"/>
        <w:rPr>
          <w:b/>
        </w:rPr>
      </w:pPr>
      <w:r w:rsidRPr="008D08DE">
        <w:rPr>
          <w:b/>
        </w:rPr>
        <w:t>«Бумеранг»</w:t>
      </w:r>
    </w:p>
    <w:p w14:paraId="159753D5" w14:textId="740E76CE" w:rsidR="004F1BCE" w:rsidRPr="008D08DE" w:rsidRDefault="004F1BCE" w:rsidP="004F1BCE">
      <w:pPr>
        <w:pStyle w:val="aa"/>
        <w:shd w:val="clear" w:color="auto" w:fill="FFFFFF"/>
        <w:spacing w:before="30" w:beforeAutospacing="0" w:after="30" w:afterAutospacing="0"/>
      </w:pPr>
      <w:r w:rsidRPr="008D08DE">
        <w:rPr>
          <w:bCs/>
          <w:iCs/>
        </w:rPr>
        <w:t>Воспитывает у детей внимание и быстроту реакции: ученику необходимо вспомнить нужное слово и «возвратить» его учителю.</w:t>
      </w:r>
    </w:p>
    <w:p w14:paraId="6977C57A" w14:textId="19253494" w:rsidR="004F1BCE" w:rsidRPr="008D08DE" w:rsidRDefault="004F1BCE" w:rsidP="004F1BCE">
      <w:pPr>
        <w:pStyle w:val="aa"/>
        <w:shd w:val="clear" w:color="auto" w:fill="FFFFFF"/>
        <w:spacing w:before="30" w:beforeAutospacing="0" w:after="30" w:afterAutospacing="0"/>
        <w:ind w:left="180" w:hanging="360"/>
      </w:pPr>
      <w:r w:rsidRPr="008D08DE">
        <w:t>      </w:t>
      </w:r>
      <w:r w:rsidRPr="008D08DE">
        <w:rPr>
          <w:rStyle w:val="apple-converted-space"/>
        </w:rPr>
        <w:t> </w:t>
      </w:r>
      <w:r w:rsidRPr="008D08DE">
        <w:t>Найди синоним.</w:t>
      </w:r>
    </w:p>
    <w:p w14:paraId="32DFD4E1" w14:textId="77777777" w:rsidR="004F1BCE" w:rsidRPr="008D08DE" w:rsidRDefault="004F1BCE" w:rsidP="004F1BCE">
      <w:pPr>
        <w:pStyle w:val="aa"/>
        <w:shd w:val="clear" w:color="auto" w:fill="FFFFFF"/>
        <w:spacing w:before="30" w:beforeAutospacing="0" w:after="30" w:afterAutospacing="0"/>
        <w:ind w:left="180"/>
      </w:pPr>
      <w:r w:rsidRPr="008D08DE">
        <w:t>Простой человек</w:t>
      </w:r>
      <w:r w:rsidRPr="008D08DE">
        <w:rPr>
          <w:rStyle w:val="apple-converted-space"/>
        </w:rPr>
        <w:t> </w:t>
      </w:r>
      <w:r w:rsidRPr="008D08DE">
        <w:rPr>
          <w:iCs/>
        </w:rPr>
        <w:t>(бесхитростный)</w:t>
      </w:r>
      <w:r w:rsidRPr="008D08DE">
        <w:t>, про</w:t>
      </w:r>
      <w:r w:rsidRPr="008D08DE">
        <w:softHyphen/>
        <w:t>стая задача</w:t>
      </w:r>
      <w:r w:rsidRPr="008D08DE">
        <w:rPr>
          <w:rStyle w:val="apple-converted-space"/>
        </w:rPr>
        <w:t> </w:t>
      </w:r>
      <w:r w:rsidRPr="008D08DE">
        <w:rPr>
          <w:iCs/>
        </w:rPr>
        <w:t>(легкая),</w:t>
      </w:r>
      <w:r w:rsidRPr="008D08DE">
        <w:rPr>
          <w:rStyle w:val="apple-converted-space"/>
        </w:rPr>
        <w:t> </w:t>
      </w:r>
      <w:r w:rsidRPr="008D08DE">
        <w:t>простая истина</w:t>
      </w:r>
      <w:r w:rsidRPr="008D08DE">
        <w:rPr>
          <w:rStyle w:val="apple-converted-space"/>
        </w:rPr>
        <w:t> </w:t>
      </w:r>
      <w:r w:rsidRPr="008D08DE">
        <w:rPr>
          <w:iCs/>
        </w:rPr>
        <w:t>(про</w:t>
      </w:r>
      <w:r w:rsidRPr="008D08DE">
        <w:rPr>
          <w:iCs/>
        </w:rPr>
        <w:softHyphen/>
        <w:t>писная);</w:t>
      </w:r>
      <w:r w:rsidRPr="008D08DE">
        <w:rPr>
          <w:rStyle w:val="apple-converted-space"/>
          <w:iCs/>
        </w:rPr>
        <w:t> </w:t>
      </w:r>
      <w:r w:rsidRPr="008D08DE">
        <w:t>беспокойный человек</w:t>
      </w:r>
      <w:r w:rsidRPr="008D08DE">
        <w:rPr>
          <w:rStyle w:val="apple-converted-space"/>
        </w:rPr>
        <w:t> </w:t>
      </w:r>
      <w:r w:rsidRPr="008D08DE">
        <w:rPr>
          <w:iCs/>
        </w:rPr>
        <w:t>(неугомон</w:t>
      </w:r>
      <w:r w:rsidRPr="008D08DE">
        <w:rPr>
          <w:iCs/>
        </w:rPr>
        <w:softHyphen/>
        <w:t>ный),</w:t>
      </w:r>
      <w:r w:rsidRPr="008D08DE">
        <w:rPr>
          <w:rStyle w:val="apple-converted-space"/>
          <w:iCs/>
        </w:rPr>
        <w:t> </w:t>
      </w:r>
      <w:r w:rsidRPr="008D08DE">
        <w:t>беспокойный взгляд</w:t>
      </w:r>
      <w:r w:rsidRPr="008D08DE">
        <w:rPr>
          <w:rStyle w:val="apple-converted-space"/>
        </w:rPr>
        <w:t> </w:t>
      </w:r>
      <w:r w:rsidRPr="008D08DE">
        <w:rPr>
          <w:iCs/>
        </w:rPr>
        <w:t>(тревожный);</w:t>
      </w:r>
      <w:r w:rsidRPr="008D08DE">
        <w:t>крепкая дружба</w:t>
      </w:r>
      <w:r w:rsidRPr="008D08DE">
        <w:rPr>
          <w:rStyle w:val="apple-converted-space"/>
        </w:rPr>
        <w:t> </w:t>
      </w:r>
      <w:r w:rsidRPr="008D08DE">
        <w:rPr>
          <w:iCs/>
        </w:rPr>
        <w:t>(надежная),</w:t>
      </w:r>
      <w:r w:rsidRPr="008D08DE">
        <w:rPr>
          <w:rStyle w:val="apple-converted-space"/>
          <w:iCs/>
        </w:rPr>
        <w:t> </w:t>
      </w:r>
      <w:r w:rsidRPr="008D08DE">
        <w:t>крепкая подошва</w:t>
      </w:r>
      <w:r w:rsidRPr="008D08DE">
        <w:rPr>
          <w:rStyle w:val="apple-converted-space"/>
        </w:rPr>
        <w:t> </w:t>
      </w:r>
      <w:r w:rsidRPr="008D08DE">
        <w:rPr>
          <w:iCs/>
        </w:rPr>
        <w:t>(прочная).</w:t>
      </w:r>
    </w:p>
    <w:p w14:paraId="4FF6835E" w14:textId="579F206A" w:rsidR="004F1BCE" w:rsidRPr="008D08DE" w:rsidRDefault="004F1BCE" w:rsidP="004F1BCE">
      <w:pPr>
        <w:pStyle w:val="aa"/>
        <w:shd w:val="clear" w:color="auto" w:fill="FFFFFF"/>
        <w:spacing w:before="30" w:beforeAutospacing="0" w:after="30" w:afterAutospacing="0"/>
        <w:ind w:left="180" w:hanging="360"/>
      </w:pPr>
      <w:r w:rsidRPr="008D08DE">
        <w:t>       </w:t>
      </w:r>
      <w:r w:rsidRPr="008D08DE">
        <w:rPr>
          <w:rStyle w:val="apple-converted-space"/>
        </w:rPr>
        <w:t> </w:t>
      </w:r>
      <w:r w:rsidRPr="008D08DE">
        <w:t>Найди антоним.</w:t>
      </w:r>
    </w:p>
    <w:p w14:paraId="3F1A9FDD" w14:textId="77777777" w:rsidR="004F1BCE" w:rsidRPr="008D08DE" w:rsidRDefault="004F1BCE" w:rsidP="004F1BCE">
      <w:pPr>
        <w:pStyle w:val="aa"/>
        <w:shd w:val="clear" w:color="auto" w:fill="FFFFFF"/>
        <w:spacing w:before="30" w:beforeAutospacing="0" w:after="30" w:afterAutospacing="0"/>
        <w:ind w:left="180"/>
      </w:pPr>
      <w:r w:rsidRPr="008D08DE">
        <w:t>Близкий берег</w:t>
      </w:r>
      <w:r w:rsidRPr="008D08DE">
        <w:rPr>
          <w:rStyle w:val="apple-converted-space"/>
        </w:rPr>
        <w:t> </w:t>
      </w:r>
      <w:r w:rsidRPr="008D08DE">
        <w:rPr>
          <w:iCs/>
        </w:rPr>
        <w:t>(далекий),</w:t>
      </w:r>
      <w:r w:rsidRPr="008D08DE">
        <w:rPr>
          <w:rStyle w:val="apple-converted-space"/>
        </w:rPr>
        <w:t> </w:t>
      </w:r>
      <w:r w:rsidRPr="008D08DE">
        <w:t>близкий чело</w:t>
      </w:r>
      <w:r w:rsidRPr="008D08DE">
        <w:softHyphen/>
        <w:t>век</w:t>
      </w:r>
      <w:r w:rsidRPr="008D08DE">
        <w:rPr>
          <w:rStyle w:val="apple-converted-space"/>
        </w:rPr>
        <w:t> </w:t>
      </w:r>
      <w:r w:rsidRPr="008D08DE">
        <w:rPr>
          <w:iCs/>
        </w:rPr>
        <w:t>(чужой);</w:t>
      </w:r>
      <w:r w:rsidRPr="008D08DE">
        <w:rPr>
          <w:rStyle w:val="apple-converted-space"/>
        </w:rPr>
        <w:t> </w:t>
      </w:r>
      <w:r w:rsidRPr="008D08DE">
        <w:t>веселая комедия</w:t>
      </w:r>
      <w:r w:rsidRPr="008D08DE">
        <w:rPr>
          <w:rStyle w:val="apple-converted-space"/>
        </w:rPr>
        <w:t> </w:t>
      </w:r>
      <w:r w:rsidRPr="008D08DE">
        <w:rPr>
          <w:iCs/>
        </w:rPr>
        <w:t>(скучная)</w:t>
      </w:r>
      <w:r w:rsidRPr="008D08DE">
        <w:t>, веселое настроение</w:t>
      </w:r>
      <w:r w:rsidRPr="008D08DE">
        <w:rPr>
          <w:rStyle w:val="apple-converted-space"/>
        </w:rPr>
        <w:t> </w:t>
      </w:r>
      <w:r w:rsidRPr="008D08DE">
        <w:rPr>
          <w:iCs/>
        </w:rPr>
        <w:t>(грустное)</w:t>
      </w:r>
      <w:r w:rsidRPr="008D08DE">
        <w:t>; глубокий ко</w:t>
      </w:r>
      <w:r w:rsidRPr="008D08DE">
        <w:softHyphen/>
        <w:t>лодец</w:t>
      </w:r>
      <w:r w:rsidRPr="008D08DE">
        <w:rPr>
          <w:rStyle w:val="apple-converted-space"/>
        </w:rPr>
        <w:t> </w:t>
      </w:r>
      <w:r w:rsidRPr="008D08DE">
        <w:rPr>
          <w:iCs/>
        </w:rPr>
        <w:t>(мелкий)</w:t>
      </w:r>
      <w:r w:rsidRPr="008D08DE">
        <w:t>, глубокие знания</w:t>
      </w:r>
      <w:r w:rsidRPr="008D08DE">
        <w:rPr>
          <w:rStyle w:val="apple-converted-space"/>
        </w:rPr>
        <w:t> </w:t>
      </w:r>
      <w:r w:rsidRPr="008D08DE">
        <w:rPr>
          <w:iCs/>
        </w:rPr>
        <w:t>(поверх</w:t>
      </w:r>
      <w:r w:rsidRPr="008D08DE">
        <w:rPr>
          <w:iCs/>
        </w:rPr>
        <w:softHyphen/>
        <w:t>ностные);</w:t>
      </w:r>
      <w:r w:rsidRPr="008D08DE">
        <w:rPr>
          <w:rStyle w:val="apple-converted-space"/>
          <w:iCs/>
        </w:rPr>
        <w:t> </w:t>
      </w:r>
      <w:r w:rsidRPr="008D08DE">
        <w:t>мелкая рыба</w:t>
      </w:r>
      <w:r w:rsidRPr="008D08DE">
        <w:rPr>
          <w:rStyle w:val="apple-converted-space"/>
        </w:rPr>
        <w:t> </w:t>
      </w:r>
      <w:r w:rsidRPr="008D08DE">
        <w:rPr>
          <w:iCs/>
        </w:rPr>
        <w:t>(крупная)</w:t>
      </w:r>
      <w:r w:rsidRPr="008D08DE">
        <w:t>, мелкая река</w:t>
      </w:r>
      <w:r w:rsidRPr="008D08DE">
        <w:rPr>
          <w:rStyle w:val="apple-converted-space"/>
        </w:rPr>
        <w:t> </w:t>
      </w:r>
      <w:r w:rsidRPr="008D08DE">
        <w:rPr>
          <w:iCs/>
        </w:rPr>
        <w:t>(глубокая).</w:t>
      </w:r>
    </w:p>
    <w:p w14:paraId="76888D1C" w14:textId="77777777" w:rsidR="004F1BCE" w:rsidRPr="008D08DE" w:rsidRDefault="004F1BCE" w:rsidP="004F1BCE">
      <w:pPr>
        <w:pStyle w:val="aa"/>
        <w:shd w:val="clear" w:color="auto" w:fill="FFFFFF"/>
        <w:spacing w:before="0" w:beforeAutospacing="0" w:after="0" w:afterAutospacing="0"/>
        <w:rPr>
          <w:b/>
          <w:iCs/>
          <w:shd w:val="clear" w:color="auto" w:fill="FFFFFF"/>
        </w:rPr>
      </w:pPr>
    </w:p>
    <w:p w14:paraId="7B73BEA4" w14:textId="2EEA88A2" w:rsidR="004F1BCE" w:rsidRPr="008D08DE" w:rsidRDefault="004F1BCE" w:rsidP="004F1BCE">
      <w:pPr>
        <w:pStyle w:val="aa"/>
        <w:shd w:val="clear" w:color="auto" w:fill="FFFFFF"/>
        <w:spacing w:before="0" w:beforeAutospacing="0" w:after="0" w:afterAutospacing="0"/>
        <w:jc w:val="center"/>
        <w:rPr>
          <w:b/>
          <w:iCs/>
          <w:shd w:val="clear" w:color="auto" w:fill="FFFFFF"/>
        </w:rPr>
      </w:pPr>
      <w:r w:rsidRPr="008D08DE">
        <w:rPr>
          <w:b/>
          <w:iCs/>
          <w:shd w:val="clear" w:color="auto" w:fill="FFFFFF"/>
        </w:rPr>
        <w:t>«Фразеологический зверинец».</w:t>
      </w:r>
    </w:p>
    <w:p w14:paraId="2265A638" w14:textId="77777777" w:rsidR="004F1BCE" w:rsidRPr="008D08DE" w:rsidRDefault="004F1BCE" w:rsidP="004F1BCE">
      <w:pPr>
        <w:pStyle w:val="aa"/>
        <w:shd w:val="clear" w:color="auto" w:fill="FFFFFF"/>
        <w:spacing w:before="0" w:beforeAutospacing="0" w:after="0" w:afterAutospacing="0"/>
        <w:rPr>
          <w:shd w:val="clear" w:color="auto" w:fill="FFFFFF"/>
        </w:rPr>
      </w:pPr>
      <w:r w:rsidRPr="008D08DE">
        <w:rPr>
          <w:shd w:val="clear" w:color="auto" w:fill="FFFFFF"/>
        </w:rPr>
        <w:t>Цель: расширение словарного запаса учащихся.</w:t>
      </w:r>
    </w:p>
    <w:p w14:paraId="30A689F0" w14:textId="77777777" w:rsidR="004F1BCE" w:rsidRPr="008D08DE" w:rsidRDefault="004F1BCE" w:rsidP="004F1BCE">
      <w:pPr>
        <w:pStyle w:val="aa"/>
        <w:shd w:val="clear" w:color="auto" w:fill="FFFFFF"/>
        <w:spacing w:before="0" w:beforeAutospacing="0" w:after="0" w:afterAutospacing="0"/>
        <w:rPr>
          <w:shd w:val="clear" w:color="auto" w:fill="FFFFFF"/>
        </w:rPr>
      </w:pPr>
      <w:r w:rsidRPr="008D08DE">
        <w:rPr>
          <w:shd w:val="clear" w:color="auto" w:fill="FFFFFF"/>
        </w:rPr>
        <w:t xml:space="preserve"> Добавить недостающее слово – название животного. Голоден как…(волк). Хитёр, как…(лиса). Труслив, как…(заяц). Нем как…(рыба). Колючий как…(ёж). Здоров как…(бык).</w:t>
      </w:r>
      <w:r w:rsidRPr="008D08DE">
        <w:rPr>
          <w:rStyle w:val="apple-converted-space"/>
          <w:shd w:val="clear" w:color="auto" w:fill="FFFFFF"/>
        </w:rPr>
        <w:t> </w:t>
      </w:r>
    </w:p>
    <w:p w14:paraId="00067CA1" w14:textId="5D28F7D0" w:rsidR="004F1BCE" w:rsidRPr="008D08DE" w:rsidRDefault="004F1BCE" w:rsidP="004F1BCE">
      <w:pPr>
        <w:pStyle w:val="aa"/>
        <w:shd w:val="clear" w:color="auto" w:fill="FFFFFF"/>
        <w:spacing w:before="0" w:beforeAutospacing="0" w:after="0" w:afterAutospacing="0"/>
        <w:jc w:val="center"/>
        <w:rPr>
          <w:b/>
          <w:bCs/>
          <w:iCs/>
        </w:rPr>
      </w:pPr>
      <w:r w:rsidRPr="008D08DE">
        <w:rPr>
          <w:rStyle w:val="af"/>
          <w:iCs/>
        </w:rPr>
        <w:t>«Сколько точек</w:t>
      </w:r>
      <w:r w:rsidRPr="008D08DE">
        <w:rPr>
          <w:rStyle w:val="apple-converted-space"/>
          <w:bCs/>
          <w:iCs/>
        </w:rPr>
        <w:t> </w:t>
      </w:r>
      <w:r w:rsidRPr="008D08DE">
        <w:rPr>
          <w:iCs/>
        </w:rPr>
        <w:t>—</w:t>
      </w:r>
      <w:r w:rsidRPr="008D08DE">
        <w:rPr>
          <w:rStyle w:val="apple-converted-space"/>
          <w:iCs/>
        </w:rPr>
        <w:t> </w:t>
      </w:r>
      <w:r w:rsidRPr="008D08DE">
        <w:rPr>
          <w:rStyle w:val="af"/>
          <w:iCs/>
        </w:rPr>
        <w:t>столько звуков»</w:t>
      </w:r>
    </w:p>
    <w:p w14:paraId="13E7E80F" w14:textId="77777777" w:rsidR="004F1BCE" w:rsidRPr="008D08DE" w:rsidRDefault="004F1BCE" w:rsidP="004F1BCE">
      <w:pPr>
        <w:pStyle w:val="aa"/>
        <w:shd w:val="clear" w:color="auto" w:fill="FFFFFF"/>
        <w:spacing w:before="0" w:beforeAutospacing="0" w:after="0" w:afterAutospacing="0"/>
      </w:pPr>
      <w:r w:rsidRPr="008D08DE">
        <w:rPr>
          <w:rStyle w:val="af0"/>
        </w:rPr>
        <w:t>Оборудование:</w:t>
      </w:r>
      <w:r w:rsidRPr="008D08DE">
        <w:rPr>
          <w:rStyle w:val="apple-converted-space"/>
          <w:iCs/>
        </w:rPr>
        <w:t> </w:t>
      </w:r>
      <w:r w:rsidRPr="008D08DE">
        <w:t>кубик, на гранях которого разное число точек: две, три, четыре, пять, шесть; одна грань пустая.</w:t>
      </w:r>
    </w:p>
    <w:p w14:paraId="42BE4A70" w14:textId="77777777" w:rsidR="004F1BCE" w:rsidRPr="008D08DE" w:rsidRDefault="004F1BCE" w:rsidP="004F1BCE">
      <w:pPr>
        <w:pStyle w:val="aa"/>
        <w:shd w:val="clear" w:color="auto" w:fill="FFFFFF"/>
        <w:spacing w:before="0" w:beforeAutospacing="0" w:after="0" w:afterAutospacing="0"/>
      </w:pPr>
      <w:r w:rsidRPr="008D08DE">
        <w:t xml:space="preserve">Дети по очереди бросают кубик и называют слова, в которых число звуков равно числу точек на верхней грани кубика. Если выпадает нуль, игрок пропускает ход и передает кубик следующему игроку. </w:t>
      </w:r>
    </w:p>
    <w:p w14:paraId="4F411EAB" w14:textId="77777777" w:rsidR="004F1BCE" w:rsidRPr="008D08DE" w:rsidRDefault="004F1BCE" w:rsidP="004F1BCE">
      <w:pPr>
        <w:pStyle w:val="aa"/>
        <w:shd w:val="clear" w:color="auto" w:fill="FFFFFF"/>
        <w:spacing w:before="0" w:beforeAutospacing="0" w:after="0" w:afterAutospacing="0"/>
        <w:jc w:val="center"/>
        <w:rPr>
          <w:b/>
          <w:bCs/>
          <w:iCs/>
        </w:rPr>
      </w:pPr>
    </w:p>
    <w:p w14:paraId="193A7AA8" w14:textId="6136B25A" w:rsidR="004F1BCE" w:rsidRPr="008D08DE" w:rsidRDefault="004F1BCE" w:rsidP="00952457">
      <w:pPr>
        <w:pStyle w:val="aa"/>
        <w:shd w:val="clear" w:color="auto" w:fill="FFFFFF"/>
        <w:spacing w:before="0" w:beforeAutospacing="0" w:after="0" w:afterAutospacing="0"/>
        <w:rPr>
          <w:b/>
          <w:bCs/>
          <w:iCs/>
        </w:rPr>
      </w:pPr>
      <w:r w:rsidRPr="008D08DE">
        <w:rPr>
          <w:b/>
          <w:bCs/>
          <w:iCs/>
        </w:rPr>
        <w:t>«Одним словом».</w:t>
      </w:r>
      <w:r w:rsidRPr="008D08DE">
        <w:rPr>
          <w:b/>
          <w:bCs/>
          <w:iCs/>
        </w:rPr>
        <w:br/>
      </w:r>
      <w:r w:rsidRPr="008D08DE">
        <w:t xml:space="preserve">Цель: активизировать словарный запас детей, развивать умение обобщать. </w:t>
      </w:r>
      <w:r w:rsidRPr="008D08DE">
        <w:br/>
        <w:t>Учащимся предлагается заменить сочетания слов и предложения одним словом, имеющим слоги ча, ща, чу.щу.</w:t>
      </w:r>
      <w:r w:rsidRPr="008D08DE">
        <w:rPr>
          <w:rStyle w:val="apple-converted-space"/>
        </w:rPr>
        <w:t> </w:t>
      </w:r>
      <w:r w:rsidRPr="008D08DE">
        <w:br/>
        <w:t>1. Обрубок дерева - …(чурбан).</w:t>
      </w:r>
      <w:r w:rsidRPr="008D08DE">
        <w:rPr>
          <w:rStyle w:val="apple-converted-space"/>
        </w:rPr>
        <w:t> </w:t>
      </w:r>
      <w:r w:rsidRPr="008D08DE">
        <w:br/>
        <w:t>2. Шестьдесят минут-…(час).</w:t>
      </w:r>
      <w:r w:rsidRPr="008D08DE">
        <w:rPr>
          <w:rStyle w:val="apple-converted-space"/>
        </w:rPr>
        <w:t> </w:t>
      </w:r>
      <w:r w:rsidRPr="008D08DE">
        <w:br/>
        <w:t>3. Густой частый лес- …(чаща).</w:t>
      </w:r>
      <w:r w:rsidRPr="008D08DE">
        <w:rPr>
          <w:rStyle w:val="apple-converted-space"/>
        </w:rPr>
        <w:t> </w:t>
      </w:r>
      <w:r w:rsidRPr="008D08DE">
        <w:br/>
        <w:t>4. Хищная рыба с острыми зубами - …(щука).</w:t>
      </w:r>
      <w:r w:rsidRPr="008D08DE">
        <w:rPr>
          <w:rStyle w:val="apple-converted-space"/>
        </w:rPr>
        <w:t> </w:t>
      </w:r>
      <w:r w:rsidRPr="008D08DE">
        <w:br/>
        <w:t>5. Из чего делают тяжелые сковородки -… (чугун).</w:t>
      </w:r>
      <w:r w:rsidRPr="008D08DE">
        <w:rPr>
          <w:rStyle w:val="apple-converted-space"/>
        </w:rPr>
        <w:t> </w:t>
      </w:r>
      <w:r w:rsidRPr="008D08DE">
        <w:br/>
        <w:t>6. Прикрывать глаза от солнца - … (щуриться).</w:t>
      </w:r>
      <w:r w:rsidRPr="008D08DE">
        <w:rPr>
          <w:rStyle w:val="apple-converted-space"/>
        </w:rPr>
        <w:t> </w:t>
      </w:r>
      <w:r w:rsidRPr="008D08DE">
        <w:br/>
        <w:t>7. Сосуд с ручкой и носиком для кипячения воды или заваривания чая - …(чайник) и</w:t>
      </w:r>
      <w:r w:rsidRPr="008D08DE">
        <w:rPr>
          <w:rStyle w:val="apple-converted-space"/>
        </w:rPr>
        <w:t> </w:t>
      </w:r>
      <w:r w:rsidRPr="008D08DE">
        <w:br/>
      </w:r>
    </w:p>
    <w:p w14:paraId="1B998ECF" w14:textId="12E8B741" w:rsidR="004F1BCE" w:rsidRPr="008D08DE" w:rsidRDefault="004F1BCE" w:rsidP="00952457">
      <w:pPr>
        <w:pStyle w:val="aa"/>
        <w:shd w:val="clear" w:color="auto" w:fill="FFFFFF"/>
        <w:spacing w:before="0" w:beforeAutospacing="0" w:after="0" w:afterAutospacing="0"/>
        <w:rPr>
          <w:b/>
          <w:bCs/>
          <w:iCs/>
        </w:rPr>
      </w:pPr>
      <w:r w:rsidRPr="008D08DE">
        <w:rPr>
          <w:b/>
          <w:bCs/>
          <w:iCs/>
        </w:rPr>
        <w:t>« Все наоборот».</w:t>
      </w:r>
      <w:r w:rsidRPr="008D08DE">
        <w:rPr>
          <w:b/>
          <w:bCs/>
          <w:iCs/>
        </w:rPr>
        <w:br/>
      </w:r>
      <w:r w:rsidRPr="008D08DE">
        <w:t>Цель: закрепить написание слов с сочетанием –чн-.</w:t>
      </w:r>
      <w:r w:rsidRPr="008D08DE">
        <w:br/>
        <w:t>Учитель предлагает детям заменить предложенные им словосочетания типа существительное + существительное на другое так, чтобы одно из слов включало в свой состав сочетание –чн-.</w:t>
      </w:r>
      <w:r w:rsidRPr="008D08DE">
        <w:rPr>
          <w:rStyle w:val="apple-converted-space"/>
        </w:rPr>
        <w:t> </w:t>
      </w:r>
      <w:r w:rsidRPr="008D08DE">
        <w:br/>
      </w:r>
      <w:r w:rsidRPr="008D08DE">
        <w:lastRenderedPageBreak/>
        <w:t>Игрушка для елки-…(елочная игрушка)</w:t>
      </w:r>
      <w:r w:rsidRPr="008D08DE">
        <w:rPr>
          <w:rStyle w:val="apple-converted-space"/>
        </w:rPr>
        <w:t> </w:t>
      </w:r>
      <w:r w:rsidRPr="008D08DE">
        <w:br/>
        <w:t>Герой сказки- … (сказочный герой)</w:t>
      </w:r>
      <w:r w:rsidRPr="008D08DE">
        <w:rPr>
          <w:rStyle w:val="apple-converted-space"/>
        </w:rPr>
        <w:t> </w:t>
      </w:r>
      <w:r w:rsidRPr="008D08DE">
        <w:br/>
        <w:t>Сок яблока-… (яблочный сок)</w:t>
      </w:r>
      <w:r w:rsidRPr="008D08DE">
        <w:rPr>
          <w:rStyle w:val="apple-converted-space"/>
        </w:rPr>
        <w:t> </w:t>
      </w:r>
      <w:r w:rsidRPr="008D08DE">
        <w:br/>
        <w:t>Суп из молока -…(молочный суп)</w:t>
      </w:r>
      <w:r w:rsidRPr="008D08DE">
        <w:rPr>
          <w:rStyle w:val="apple-converted-space"/>
        </w:rPr>
        <w:t> </w:t>
      </w:r>
      <w:r w:rsidRPr="008D08DE">
        <w:br/>
        <w:t>Варенье из клубники-… (клубничное варенье)</w:t>
      </w:r>
      <w:r w:rsidRPr="008D08DE">
        <w:rPr>
          <w:rStyle w:val="apple-converted-space"/>
        </w:rPr>
        <w:t> </w:t>
      </w:r>
      <w:r w:rsidRPr="008D08DE">
        <w:br/>
        <w:t>Каша из гречки-… (гречневая каша)</w:t>
      </w:r>
      <w:r w:rsidRPr="008D08DE">
        <w:rPr>
          <w:rStyle w:val="apple-converted-space"/>
        </w:rPr>
        <w:t> </w:t>
      </w:r>
      <w:r w:rsidRPr="008D08DE">
        <w:br/>
        <w:t>Вода из речки-… (речная вода)</w:t>
      </w:r>
      <w:r w:rsidRPr="008D08DE">
        <w:rPr>
          <w:rStyle w:val="apple-converted-space"/>
        </w:rPr>
        <w:t> </w:t>
      </w:r>
      <w:r w:rsidRPr="008D08DE">
        <w:br/>
        <w:t>Скважина в замке -…(замочная скважина)</w:t>
      </w:r>
      <w:r w:rsidRPr="008D08DE">
        <w:rPr>
          <w:rStyle w:val="apple-converted-space"/>
        </w:rPr>
        <w:t> </w:t>
      </w:r>
      <w:r w:rsidRPr="008D08DE">
        <w:br/>
        <w:t>Мука из пшеницы -… (пшеничная мука) и т.п.</w:t>
      </w:r>
      <w:r w:rsidRPr="008D08DE">
        <w:rPr>
          <w:i/>
          <w:u w:val="single"/>
        </w:rPr>
        <w:br/>
      </w:r>
      <w:r w:rsidRPr="008D08DE">
        <w:rPr>
          <w:b/>
          <w:bCs/>
          <w:iCs/>
        </w:rPr>
        <w:t xml:space="preserve"> « Замени букву».</w:t>
      </w:r>
      <w:r w:rsidRPr="008D08DE">
        <w:rPr>
          <w:rStyle w:val="apple-converted-space"/>
          <w:b/>
          <w:bCs/>
          <w:iCs/>
        </w:rPr>
        <w:t> </w:t>
      </w:r>
      <w:r w:rsidRPr="008D08DE">
        <w:rPr>
          <w:b/>
          <w:bCs/>
          <w:iCs/>
        </w:rPr>
        <w:br/>
      </w:r>
      <w:r w:rsidRPr="008D08DE">
        <w:t>Цель: активизировать умственную деятельность учащихся, развивать орфографическую и фонетическую зоркость, внимательность, логическое мышление.</w:t>
      </w:r>
      <w:r w:rsidRPr="008D08DE">
        <w:rPr>
          <w:rStyle w:val="apple-converted-space"/>
        </w:rPr>
        <w:t> </w:t>
      </w:r>
      <w:r w:rsidRPr="008D08DE">
        <w:br/>
        <w:t>Детям предлагается исходное слово с орфограммой, они изменяют в нем последовательно либо один, либо два звука, сохраняя при этом сочетание –чк-, и получают новые слова. Выигрывает тот, кто составит наибольшее количество слов.</w:t>
      </w:r>
    </w:p>
    <w:p w14:paraId="6D08690C" w14:textId="77777777" w:rsidR="004F1BCE" w:rsidRPr="008D08DE" w:rsidRDefault="004F1BCE" w:rsidP="004F1BCE">
      <w:pPr>
        <w:rPr>
          <w:rStyle w:val="apple-converted-space"/>
        </w:rPr>
      </w:pPr>
      <w:r w:rsidRPr="008D08DE">
        <w:t>дочка ручка</w:t>
      </w:r>
      <w:r w:rsidRPr="008D08DE">
        <w:rPr>
          <w:rStyle w:val="apple-converted-space"/>
        </w:rPr>
        <w:t> </w:t>
      </w:r>
      <w:r w:rsidRPr="008D08DE">
        <w:br/>
        <w:t>бочка речка</w:t>
      </w:r>
      <w:r w:rsidRPr="008D08DE">
        <w:rPr>
          <w:rStyle w:val="apple-converted-space"/>
        </w:rPr>
        <w:t> </w:t>
      </w:r>
      <w:r w:rsidRPr="008D08DE">
        <w:br/>
        <w:t>ночка свечка</w:t>
      </w:r>
      <w:r w:rsidRPr="008D08DE">
        <w:rPr>
          <w:rStyle w:val="apple-converted-space"/>
        </w:rPr>
        <w:t> </w:t>
      </w:r>
      <w:r w:rsidRPr="008D08DE">
        <w:br/>
        <w:t>кочка печка</w:t>
      </w:r>
      <w:r w:rsidRPr="008D08DE">
        <w:rPr>
          <w:rStyle w:val="apple-converted-space"/>
        </w:rPr>
        <w:t> </w:t>
      </w:r>
      <w:r w:rsidRPr="008D08DE">
        <w:br/>
        <w:t>точка почка</w:t>
      </w:r>
      <w:r w:rsidRPr="008D08DE">
        <w:rPr>
          <w:rStyle w:val="apple-converted-space"/>
        </w:rPr>
        <w:t> </w:t>
      </w:r>
      <w:r w:rsidRPr="008D08DE">
        <w:br/>
        <w:t>тучка дочка</w:t>
      </w:r>
      <w:r w:rsidRPr="008D08DE">
        <w:rPr>
          <w:rStyle w:val="apple-converted-space"/>
        </w:rPr>
        <w:t> </w:t>
      </w:r>
      <w:r w:rsidRPr="008D08DE">
        <w:br/>
        <w:t>тачка ночка</w:t>
      </w:r>
      <w:r w:rsidRPr="008D08DE">
        <w:rPr>
          <w:rStyle w:val="apple-converted-space"/>
        </w:rPr>
        <w:t> </w:t>
      </w:r>
    </w:p>
    <w:p w14:paraId="76B2E6FE" w14:textId="642AC764" w:rsidR="004F1BCE" w:rsidRPr="008D08DE" w:rsidRDefault="004F1BCE" w:rsidP="00952457">
      <w:pPr>
        <w:rPr>
          <w:rStyle w:val="apple-converted-space"/>
        </w:rPr>
      </w:pPr>
      <w:r w:rsidRPr="008D08DE">
        <w:br/>
      </w:r>
      <w:r w:rsidRPr="008D08DE">
        <w:rPr>
          <w:b/>
          <w:bCs/>
          <w:iCs/>
        </w:rPr>
        <w:t>« Найди ошибку».</w:t>
      </w:r>
      <w:r w:rsidRPr="008D08DE">
        <w:rPr>
          <w:rStyle w:val="apple-converted-space"/>
          <w:b/>
          <w:bCs/>
          <w:iCs/>
        </w:rPr>
        <w:t> </w:t>
      </w:r>
      <w:r w:rsidRPr="008D08DE">
        <w:br/>
        <w:t>Цель: развивать умение выделять в речи слова, обозначающие предмет.</w:t>
      </w:r>
      <w:r w:rsidRPr="008D08DE">
        <w:rPr>
          <w:rStyle w:val="apple-converted-space"/>
        </w:rPr>
        <w:t> </w:t>
      </w:r>
      <w:r w:rsidRPr="008D08DE">
        <w:br/>
        <w:t xml:space="preserve">Учитель называет ряд слов, обозначающих названия предметов и допускает одну «ошибку». Ученики должны определить, какое слово лишнее и почему. </w:t>
      </w:r>
      <w:r w:rsidRPr="008D08DE">
        <w:br/>
        <w:t>1.Кукла, дом, море, вышла, ученик.</w:t>
      </w:r>
      <w:r w:rsidRPr="008D08DE">
        <w:rPr>
          <w:rStyle w:val="apple-converted-space"/>
        </w:rPr>
        <w:t> </w:t>
      </w:r>
      <w:r w:rsidRPr="008D08DE">
        <w:br/>
        <w:t>2.Карта, солнце, железный, дверь, моряк.</w:t>
      </w:r>
      <w:r w:rsidRPr="008D08DE">
        <w:rPr>
          <w:rStyle w:val="apple-converted-space"/>
        </w:rPr>
        <w:t> </w:t>
      </w:r>
      <w:r w:rsidRPr="008D08DE">
        <w:br/>
        <w:t>3.Девочка, мел, больше, карандаш, жаба.</w:t>
      </w:r>
      <w:r w:rsidRPr="008D08DE">
        <w:rPr>
          <w:rStyle w:val="apple-converted-space"/>
        </w:rPr>
        <w:t> </w:t>
      </w:r>
      <w:r w:rsidRPr="008D08DE">
        <w:br/>
        <w:t>4.Замок, тяжело, петух, тарелка, вишня.</w:t>
      </w:r>
      <w:r w:rsidRPr="008D08DE">
        <w:rPr>
          <w:rStyle w:val="apple-converted-space"/>
        </w:rPr>
        <w:t> </w:t>
      </w:r>
      <w:r w:rsidRPr="008D08DE">
        <w:br/>
        <w:t>5.Бежит, книга, окно, ворота, слон и т.п.</w:t>
      </w:r>
    </w:p>
    <w:p w14:paraId="4854A55E" w14:textId="4BD984BF" w:rsidR="004F1BCE" w:rsidRPr="008D08DE" w:rsidRDefault="004F1BCE" w:rsidP="00952457">
      <w:pPr>
        <w:pStyle w:val="aa"/>
        <w:shd w:val="clear" w:color="auto" w:fill="FFFFFF"/>
        <w:spacing w:before="0" w:beforeAutospacing="0" w:after="0" w:afterAutospacing="0"/>
      </w:pPr>
      <w:r w:rsidRPr="008D08DE">
        <w:br/>
      </w:r>
      <w:r w:rsidRPr="008D08DE">
        <w:rPr>
          <w:b/>
          <w:bCs/>
          <w:iCs/>
        </w:rPr>
        <w:t>«Найди пару».</w:t>
      </w:r>
      <w:r w:rsidRPr="008D08DE">
        <w:rPr>
          <w:rStyle w:val="apple-converted-space"/>
          <w:b/>
          <w:bCs/>
          <w:iCs/>
        </w:rPr>
        <w:t> </w:t>
      </w:r>
      <w:r w:rsidRPr="008D08DE">
        <w:br/>
        <w:t>Цель: развивать умение правильно соотнсить название предмета и действия.</w:t>
      </w:r>
      <w:r w:rsidRPr="008D08DE">
        <w:rPr>
          <w:rStyle w:val="apple-converted-space"/>
        </w:rPr>
        <w:t> </w:t>
      </w:r>
      <w:r w:rsidRPr="008D08DE">
        <w:br/>
        <w:t>Оборудование: у каждого ученика на парте карточка, на которой в один столбик записаны слова: метель, гром, солнце, молния, ветер, дождь, снег, облака, туман, мороз, а в другой столбик слова- действия: капает, плывут, падает, стелется, плывет, метет, гремит, печет, сверкает, дует, трещит.</w:t>
      </w:r>
      <w:r w:rsidRPr="008D08DE">
        <w:rPr>
          <w:rStyle w:val="apple-converted-space"/>
        </w:rPr>
        <w:t> </w:t>
      </w:r>
      <w:r w:rsidRPr="008D08DE">
        <w:br/>
        <w:t>Ученики к каждому слову, обозначающему название явления, подбирают слово, обозначающее действие предмета, отмечая стрелкой.</w:t>
      </w:r>
    </w:p>
    <w:p w14:paraId="7258F42B" w14:textId="5B5B059F" w:rsidR="004F1BCE" w:rsidRPr="008D08DE" w:rsidRDefault="004F1BCE" w:rsidP="00952457">
      <w:pPr>
        <w:rPr>
          <w:rStyle w:val="apple-converted-space"/>
        </w:rPr>
      </w:pPr>
      <w:r w:rsidRPr="008D08DE">
        <w:br/>
      </w:r>
      <w:r w:rsidRPr="008D08DE">
        <w:rPr>
          <w:i/>
          <w:u w:val="single"/>
        </w:rPr>
        <w:t xml:space="preserve"> </w:t>
      </w:r>
      <w:r w:rsidRPr="008D08DE">
        <w:rPr>
          <w:b/>
          <w:bCs/>
          <w:iCs/>
        </w:rPr>
        <w:t>Дидактические задания и упражнения.</w:t>
      </w:r>
      <w:r w:rsidRPr="008D08DE">
        <w:rPr>
          <w:rStyle w:val="apple-converted-space"/>
          <w:b/>
          <w:bCs/>
          <w:iCs/>
        </w:rPr>
        <w:t> </w:t>
      </w:r>
      <w:r w:rsidRPr="008D08DE">
        <w:rPr>
          <w:b/>
          <w:bCs/>
          <w:iCs/>
        </w:rPr>
        <w:br/>
      </w:r>
      <w:r w:rsidRPr="008D08DE">
        <w:t>Цель: закрепить знания детей по теме «Разделительный мягкий знак», развивать память, мышление.</w:t>
      </w:r>
      <w:r w:rsidRPr="008D08DE">
        <w:rPr>
          <w:rStyle w:val="apple-converted-space"/>
        </w:rPr>
        <w:t> </w:t>
      </w:r>
      <w:r w:rsidRPr="008D08DE">
        <w:br/>
        <w:t>1. Назовите сначала слова, в которых надо писать букву Ь в конце, а потом- в середине.</w:t>
      </w:r>
      <w:r w:rsidRPr="008D08DE">
        <w:rPr>
          <w:rStyle w:val="apple-converted-space"/>
        </w:rPr>
        <w:t> </w:t>
      </w:r>
      <w:r w:rsidRPr="008D08DE">
        <w:br/>
        <w:t>2. Найдите слова с разделительным мягким знаком. Подчеркните их: пью, шью, бью, семья, кольцо, копье, пони, платье, пальто, воробей, сошьет и т.д.</w:t>
      </w:r>
      <w:r w:rsidRPr="008D08DE">
        <w:rPr>
          <w:rStyle w:val="apple-converted-space"/>
        </w:rPr>
        <w:t> </w:t>
      </w:r>
      <w:r w:rsidRPr="008D08DE">
        <w:br/>
        <w:t>3. Выпишите слова с разделительным Ь:</w:t>
      </w:r>
      <w:r w:rsidRPr="008D08DE">
        <w:rPr>
          <w:rStyle w:val="apple-converted-space"/>
        </w:rPr>
        <w:t> </w:t>
      </w:r>
      <w:r w:rsidRPr="008D08DE">
        <w:br/>
        <w:t>Целый день лежит тюлень,</w:t>
      </w:r>
      <w:r w:rsidRPr="008D08DE">
        <w:rPr>
          <w:rStyle w:val="apple-converted-space"/>
        </w:rPr>
        <w:t> </w:t>
      </w:r>
      <w:r w:rsidRPr="008D08DE">
        <w:br/>
        <w:t>И лежать ему не лень.</w:t>
      </w:r>
      <w:r w:rsidRPr="008D08DE">
        <w:rPr>
          <w:rStyle w:val="apple-converted-space"/>
        </w:rPr>
        <w:t> </w:t>
      </w:r>
      <w:r w:rsidRPr="008D08DE">
        <w:br/>
        <w:t>Жаль, тюленье прилежание</w:t>
      </w:r>
      <w:r w:rsidRPr="008D08DE">
        <w:rPr>
          <w:rStyle w:val="apple-converted-space"/>
        </w:rPr>
        <w:t> </w:t>
      </w:r>
      <w:r w:rsidRPr="008D08DE">
        <w:br/>
        <w:t>Не пример для подражания.</w:t>
      </w:r>
      <w:r w:rsidRPr="008D08DE">
        <w:rPr>
          <w:rStyle w:val="apple-converted-space"/>
        </w:rPr>
        <w:t> </w:t>
      </w:r>
      <w:r w:rsidRPr="008D08DE">
        <w:br/>
        <w:t>(Б. Заходер)</w:t>
      </w:r>
      <w:r w:rsidRPr="008D08DE">
        <w:rPr>
          <w:rStyle w:val="apple-converted-space"/>
        </w:rPr>
        <w:t> </w:t>
      </w:r>
      <w:r w:rsidRPr="008D08DE">
        <w:br/>
      </w:r>
      <w:r w:rsidRPr="008D08DE">
        <w:lastRenderedPageBreak/>
        <w:t>Вот бы тебе, заяц, да лисьи зубы!</w:t>
      </w:r>
      <w:r w:rsidRPr="008D08DE">
        <w:rPr>
          <w:rStyle w:val="apple-converted-space"/>
        </w:rPr>
        <w:t> </w:t>
      </w:r>
      <w:r w:rsidRPr="008D08DE">
        <w:br/>
        <w:t>Вот бы тебе серый, да волчьи ноги!</w:t>
      </w:r>
      <w:r w:rsidRPr="008D08DE">
        <w:rPr>
          <w:rStyle w:val="apple-converted-space"/>
        </w:rPr>
        <w:t> </w:t>
      </w:r>
      <w:r w:rsidRPr="008D08DE">
        <w:br/>
        <w:t>Вот тебе, косой, да рысьи когти!</w:t>
      </w:r>
      <w:r w:rsidRPr="008D08DE">
        <w:rPr>
          <w:rStyle w:val="apple-converted-space"/>
        </w:rPr>
        <w:t> </w:t>
      </w:r>
      <w:r w:rsidRPr="008D08DE">
        <w:br/>
        <w:t>-Э-э, что мне клыки да когти?</w:t>
      </w:r>
      <w:r w:rsidRPr="008D08DE">
        <w:rPr>
          <w:rStyle w:val="apple-converted-space"/>
        </w:rPr>
        <w:t> </w:t>
      </w:r>
      <w:r w:rsidRPr="008D08DE">
        <w:br/>
        <w:t>Душа – то у меня все равно заячья.</w:t>
      </w:r>
      <w:r w:rsidRPr="008D08DE">
        <w:rPr>
          <w:rStyle w:val="apple-converted-space"/>
        </w:rPr>
        <w:t> </w:t>
      </w:r>
      <w:r w:rsidRPr="008D08DE">
        <w:br/>
        <w:t>4.Шарады.</w:t>
      </w:r>
      <w:r w:rsidRPr="008D08DE">
        <w:rPr>
          <w:rStyle w:val="apple-converted-space"/>
        </w:rPr>
        <w:t> </w:t>
      </w:r>
      <w:r w:rsidRPr="008D08DE">
        <w:br/>
        <w:t>Я с Л смягченным – под землей С твердым Л я на стене</w:t>
      </w:r>
      <w:r w:rsidRPr="008D08DE">
        <w:rPr>
          <w:rStyle w:val="apple-converted-space"/>
        </w:rPr>
        <w:t> </w:t>
      </w:r>
      <w:r w:rsidRPr="008D08DE">
        <w:br/>
        <w:t>Бываю каменным и бурым. (книги, например, на мне),</w:t>
      </w:r>
      <w:r w:rsidRPr="008D08DE">
        <w:rPr>
          <w:rStyle w:val="apple-converted-space"/>
        </w:rPr>
        <w:t> </w:t>
      </w:r>
      <w:r w:rsidRPr="008D08DE">
        <w:br/>
        <w:t>А с твердым – в комнате любой, Но как только Л смягчите,</w:t>
      </w:r>
      <w:r w:rsidRPr="008D08DE">
        <w:rPr>
          <w:rStyle w:val="apple-converted-space"/>
        </w:rPr>
        <w:t> </w:t>
      </w:r>
      <w:r w:rsidRPr="008D08DE">
        <w:br/>
        <w:t>В геометрической фигуре. Сразу в танец превратите.</w:t>
      </w:r>
      <w:r w:rsidRPr="008D08DE">
        <w:rPr>
          <w:rStyle w:val="apple-converted-space"/>
        </w:rPr>
        <w:t> </w:t>
      </w:r>
      <w:r w:rsidRPr="008D08DE">
        <w:br/>
        <w:t>(Уголь-угол) (Полька-полка).</w:t>
      </w:r>
      <w:r w:rsidRPr="008D08DE">
        <w:rPr>
          <w:rStyle w:val="apple-converted-space"/>
        </w:rPr>
        <w:t> </w:t>
      </w:r>
      <w:r w:rsidRPr="008D08DE">
        <w:br/>
        <w:t>Без М – в лесу мне красоваться;</w:t>
      </w:r>
      <w:r w:rsidRPr="008D08DE">
        <w:rPr>
          <w:rStyle w:val="apple-converted-space"/>
        </w:rPr>
        <w:t> </w:t>
      </w:r>
      <w:r w:rsidRPr="008D08DE">
        <w:br/>
        <w:t>С М – суда меня боятся.</w:t>
      </w:r>
      <w:r w:rsidRPr="008D08DE">
        <w:rPr>
          <w:rStyle w:val="apple-converted-space"/>
        </w:rPr>
        <w:t> </w:t>
      </w:r>
      <w:r w:rsidRPr="008D08DE">
        <w:br/>
        <w:t>(Ель-мель).</w:t>
      </w:r>
    </w:p>
    <w:p w14:paraId="599BFA79" w14:textId="77777777" w:rsidR="004F1BCE" w:rsidRPr="008D08DE" w:rsidRDefault="004F1BCE" w:rsidP="004F1BCE">
      <w:pPr>
        <w:rPr>
          <w:spacing w:val="-6"/>
        </w:rPr>
      </w:pPr>
    </w:p>
    <w:p w14:paraId="27B60D41" w14:textId="39C46A7F" w:rsidR="00BA2DC7" w:rsidRPr="008D08DE" w:rsidRDefault="00CA5E29" w:rsidP="004F1BCE">
      <w:pPr>
        <w:shd w:val="clear" w:color="auto" w:fill="FFFFFF"/>
        <w:spacing w:after="150"/>
        <w:ind w:right="-28"/>
        <w:jc w:val="both"/>
        <w:rPr>
          <w:b/>
          <w:bCs/>
        </w:rPr>
      </w:pPr>
      <w:r w:rsidRPr="008D08DE">
        <w:rPr>
          <w:b/>
          <w:bCs/>
        </w:rPr>
        <w:t>2.</w:t>
      </w:r>
      <w:r w:rsidR="004643D7" w:rsidRPr="008D08DE">
        <w:rPr>
          <w:b/>
          <w:bCs/>
        </w:rPr>
        <w:t>6</w:t>
      </w:r>
      <w:r w:rsidR="00A5794D" w:rsidRPr="008D08DE">
        <w:rPr>
          <w:b/>
          <w:bCs/>
        </w:rPr>
        <w:t xml:space="preserve">. </w:t>
      </w:r>
      <w:r w:rsidR="00BF6952" w:rsidRPr="008D08DE">
        <w:rPr>
          <w:b/>
          <w:bCs/>
        </w:rPr>
        <w:t>Список литературы</w:t>
      </w:r>
    </w:p>
    <w:p w14:paraId="27F0E0A2" w14:textId="0DEA0272" w:rsidR="00CF4E40" w:rsidRPr="008D08DE" w:rsidRDefault="00CF4E40" w:rsidP="004F1BCE">
      <w:pPr>
        <w:shd w:val="clear" w:color="auto" w:fill="FFFFFF"/>
        <w:jc w:val="both"/>
      </w:pPr>
      <w:r w:rsidRPr="008D08DE">
        <w:t>1. Федеральный Закон от 29.12.2012 № 273-ФЗ «Об образовании в Российской Федерации».</w:t>
      </w:r>
    </w:p>
    <w:p w14:paraId="5EE67A18" w14:textId="1FDD061C" w:rsidR="00CF4E40" w:rsidRPr="008D08DE" w:rsidRDefault="00CF4E40" w:rsidP="004F1BCE">
      <w:pPr>
        <w:shd w:val="clear" w:color="auto" w:fill="FFFFFF"/>
        <w:jc w:val="both"/>
      </w:pPr>
      <w:r w:rsidRPr="008D08DE">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65513EF" w14:textId="04CB04E5" w:rsidR="003E431D" w:rsidRPr="008D08DE" w:rsidRDefault="00CF4E40" w:rsidP="008115FE">
      <w:pPr>
        <w:shd w:val="clear" w:color="auto" w:fill="FFFFFF"/>
        <w:jc w:val="both"/>
      </w:pPr>
      <w:r w:rsidRPr="008D08DE">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92E40E9" w14:textId="5B0A9AD1" w:rsidR="003245C1" w:rsidRPr="008D08DE" w:rsidRDefault="00952457" w:rsidP="00952457">
      <w:pPr>
        <w:pStyle w:val="13"/>
        <w:suppressAutoHyphens w:val="0"/>
        <w:ind w:left="0"/>
      </w:pPr>
      <w:r w:rsidRPr="008D08DE">
        <w:t>5.</w:t>
      </w:r>
      <w:r w:rsidR="003245C1" w:rsidRPr="008D08DE">
        <w:t>Сборник рабочих программ «Школа России» М.: Просвещение, 20</w:t>
      </w:r>
      <w:r w:rsidRPr="008D08DE">
        <w:t>25</w:t>
      </w:r>
    </w:p>
    <w:p w14:paraId="2E7D1BDD" w14:textId="094BA04E" w:rsidR="003245C1" w:rsidRPr="008D08DE" w:rsidRDefault="00952457" w:rsidP="003245C1">
      <w:pPr>
        <w:pStyle w:val="13"/>
        <w:suppressAutoHyphens w:val="0"/>
        <w:ind w:left="0"/>
      </w:pPr>
      <w:r w:rsidRPr="008D08DE">
        <w:t xml:space="preserve"> 6</w:t>
      </w:r>
      <w:r w:rsidR="003245C1" w:rsidRPr="008D08DE">
        <w:t>. Примерные программы начального общего образования. Москва «Просвещение» 20</w:t>
      </w:r>
      <w:r w:rsidRPr="008D08DE">
        <w:t>25</w:t>
      </w:r>
      <w:r w:rsidR="003245C1" w:rsidRPr="008D08DE">
        <w:t>г.</w:t>
      </w:r>
    </w:p>
    <w:p w14:paraId="10A2B25F" w14:textId="77777777" w:rsidR="003245C1" w:rsidRPr="008D08DE" w:rsidRDefault="003245C1" w:rsidP="003245C1">
      <w:pPr>
        <w:pStyle w:val="13"/>
        <w:suppressAutoHyphens w:val="0"/>
        <w:ind w:left="360"/>
      </w:pPr>
    </w:p>
    <w:p w14:paraId="4CA1AC1F" w14:textId="77777777" w:rsidR="003245C1" w:rsidRPr="008D08DE" w:rsidRDefault="003245C1" w:rsidP="003245C1">
      <w:pPr>
        <w:pStyle w:val="13"/>
        <w:suppressAutoHyphens w:val="0"/>
        <w:ind w:left="360"/>
        <w:rPr>
          <w:b/>
          <w:i/>
        </w:rPr>
      </w:pPr>
      <w:r w:rsidRPr="008D08DE">
        <w:rPr>
          <w:b/>
          <w:i/>
        </w:rPr>
        <w:t>Учебники</w:t>
      </w:r>
    </w:p>
    <w:p w14:paraId="6F66486A" w14:textId="77777777" w:rsidR="003245C1" w:rsidRPr="008D08DE" w:rsidRDefault="003245C1" w:rsidP="003245C1">
      <w:pPr>
        <w:pStyle w:val="32"/>
        <w:shd w:val="clear" w:color="auto" w:fill="auto"/>
        <w:spacing w:line="240" w:lineRule="auto"/>
        <w:contextualSpacing/>
        <w:rPr>
          <w:rFonts w:ascii="Times New Roman" w:hAnsi="Times New Roman" w:cs="Times New Roman"/>
          <w:sz w:val="24"/>
          <w:szCs w:val="24"/>
        </w:rPr>
      </w:pPr>
      <w:r w:rsidRPr="008D08DE">
        <w:rPr>
          <w:rFonts w:ascii="Times New Roman" w:hAnsi="Times New Roman" w:cs="Times New Roman"/>
          <w:sz w:val="24"/>
          <w:szCs w:val="24"/>
        </w:rPr>
        <w:t>Русский</w:t>
      </w:r>
      <w:r w:rsidRPr="008D08DE">
        <w:rPr>
          <w:rFonts w:ascii="Times New Roman" w:hAnsi="Times New Roman" w:cs="Times New Roman"/>
          <w:b/>
          <w:sz w:val="24"/>
          <w:szCs w:val="24"/>
        </w:rPr>
        <w:t xml:space="preserve"> </w:t>
      </w:r>
      <w:r w:rsidRPr="008D08DE">
        <w:rPr>
          <w:rFonts w:ascii="Times New Roman" w:hAnsi="Times New Roman" w:cs="Times New Roman"/>
          <w:sz w:val="24"/>
          <w:szCs w:val="24"/>
        </w:rPr>
        <w:t>язык</w:t>
      </w:r>
    </w:p>
    <w:p w14:paraId="10BB84A2" w14:textId="781E63F5" w:rsidR="003245C1" w:rsidRPr="002C2CCA" w:rsidRDefault="00952457" w:rsidP="003245C1">
      <w:pPr>
        <w:contextualSpacing/>
      </w:pPr>
      <w:r w:rsidRPr="008D08DE">
        <w:t xml:space="preserve">О.В. Белавина, Л.А. Ясюкова Русский язык 1 класс Школа развития способностей </w:t>
      </w:r>
      <w:r w:rsidRPr="008D08DE">
        <w:rPr>
          <w:lang w:val="en-US"/>
        </w:rPr>
        <w:t>SMA</w:t>
      </w:r>
      <w:r w:rsidRPr="008D08DE">
        <w:t>-</w:t>
      </w:r>
      <w:r w:rsidRPr="008D08DE">
        <w:rPr>
          <w:lang w:val="en-US"/>
        </w:rPr>
        <w:t>R</w:t>
      </w:r>
      <w:r w:rsidRPr="008D08DE">
        <w:t>-</w:t>
      </w:r>
      <w:r w:rsidRPr="008D08DE">
        <w:rPr>
          <w:lang w:val="en-US"/>
        </w:rPr>
        <w:t>T</w:t>
      </w:r>
      <w:r w:rsidRPr="008D08DE">
        <w:t xml:space="preserve"> </w:t>
      </w:r>
      <w:r w:rsidRPr="008D08DE">
        <w:rPr>
          <w:lang w:val="en-US"/>
        </w:rPr>
        <w:t>CLASS</w:t>
      </w:r>
    </w:p>
    <w:p w14:paraId="2588D140" w14:textId="5A244CFF" w:rsidR="00952457" w:rsidRPr="008D08DE" w:rsidRDefault="00952457" w:rsidP="00952457">
      <w:pPr>
        <w:contextualSpacing/>
      </w:pPr>
      <w:r w:rsidRPr="008D08DE">
        <w:t xml:space="preserve">О.В. Белавина, Л.А. Ясюкова Русский язык 2 класс Школа развития способностей </w:t>
      </w:r>
      <w:r w:rsidRPr="008D08DE">
        <w:rPr>
          <w:lang w:val="en-US"/>
        </w:rPr>
        <w:t>SMA</w:t>
      </w:r>
      <w:r w:rsidRPr="008D08DE">
        <w:t>-</w:t>
      </w:r>
      <w:r w:rsidRPr="008D08DE">
        <w:rPr>
          <w:lang w:val="en-US"/>
        </w:rPr>
        <w:t>R</w:t>
      </w:r>
      <w:r w:rsidRPr="008D08DE">
        <w:t>-</w:t>
      </w:r>
      <w:r w:rsidRPr="008D08DE">
        <w:rPr>
          <w:lang w:val="en-US"/>
        </w:rPr>
        <w:t>T</w:t>
      </w:r>
      <w:r w:rsidRPr="008D08DE">
        <w:t xml:space="preserve"> </w:t>
      </w:r>
      <w:r w:rsidRPr="008D08DE">
        <w:rPr>
          <w:lang w:val="en-US"/>
        </w:rPr>
        <w:t>CLASS</w:t>
      </w:r>
    </w:p>
    <w:p w14:paraId="0CD050C1" w14:textId="5AE090E0" w:rsidR="00952457" w:rsidRPr="008D08DE" w:rsidRDefault="00952457" w:rsidP="00952457">
      <w:pPr>
        <w:contextualSpacing/>
      </w:pPr>
      <w:r w:rsidRPr="008D08DE">
        <w:t xml:space="preserve">О.В. Белавина, Л.А. Ясюкова Русский язык 3 класс Школа развития способностей </w:t>
      </w:r>
      <w:r w:rsidRPr="008D08DE">
        <w:rPr>
          <w:lang w:val="en-US"/>
        </w:rPr>
        <w:t>SMA</w:t>
      </w:r>
      <w:r w:rsidRPr="008D08DE">
        <w:t>-</w:t>
      </w:r>
      <w:r w:rsidRPr="008D08DE">
        <w:rPr>
          <w:lang w:val="en-US"/>
        </w:rPr>
        <w:t>R</w:t>
      </w:r>
      <w:r w:rsidRPr="008D08DE">
        <w:t>-</w:t>
      </w:r>
      <w:r w:rsidRPr="008D08DE">
        <w:rPr>
          <w:lang w:val="en-US"/>
        </w:rPr>
        <w:t>T</w:t>
      </w:r>
      <w:r w:rsidRPr="008D08DE">
        <w:t xml:space="preserve"> </w:t>
      </w:r>
      <w:r w:rsidRPr="008D08DE">
        <w:rPr>
          <w:lang w:val="en-US"/>
        </w:rPr>
        <w:t>CLASS</w:t>
      </w:r>
    </w:p>
    <w:p w14:paraId="6E0A8B24" w14:textId="5F0BCEBA" w:rsidR="00952457" w:rsidRPr="002C2CCA" w:rsidRDefault="00952457" w:rsidP="003245C1">
      <w:pPr>
        <w:contextualSpacing/>
      </w:pPr>
      <w:r w:rsidRPr="008D08DE">
        <w:t xml:space="preserve">О.В. Белавина, Л.А. Ясюкова Русский язык 4 класс Школа развития способностей </w:t>
      </w:r>
      <w:r w:rsidRPr="008D08DE">
        <w:rPr>
          <w:lang w:val="en-US"/>
        </w:rPr>
        <w:t>SMA</w:t>
      </w:r>
      <w:r w:rsidRPr="008D08DE">
        <w:t>-</w:t>
      </w:r>
      <w:r w:rsidRPr="008D08DE">
        <w:rPr>
          <w:lang w:val="en-US"/>
        </w:rPr>
        <w:t>R</w:t>
      </w:r>
      <w:r w:rsidRPr="008D08DE">
        <w:t>-</w:t>
      </w:r>
      <w:r w:rsidRPr="008D08DE">
        <w:rPr>
          <w:lang w:val="en-US"/>
        </w:rPr>
        <w:t>T</w:t>
      </w:r>
      <w:r w:rsidRPr="008D08DE">
        <w:t xml:space="preserve"> </w:t>
      </w:r>
      <w:r w:rsidRPr="008D08DE">
        <w:rPr>
          <w:lang w:val="en-US"/>
        </w:rPr>
        <w:t>CLASS</w:t>
      </w:r>
    </w:p>
    <w:p w14:paraId="02878234" w14:textId="0C6B331C" w:rsidR="003245C1" w:rsidRPr="008D08DE" w:rsidRDefault="003245C1" w:rsidP="009261E8">
      <w:pPr>
        <w:pStyle w:val="32"/>
        <w:shd w:val="clear" w:color="auto" w:fill="auto"/>
        <w:spacing w:line="240" w:lineRule="auto"/>
        <w:ind w:left="60"/>
        <w:contextualSpacing/>
        <w:rPr>
          <w:rStyle w:val="af8"/>
          <w:b w:val="0"/>
          <w:bCs w:val="0"/>
          <w:sz w:val="24"/>
          <w:szCs w:val="24"/>
          <w:lang w:val="en-US"/>
        </w:rPr>
      </w:pPr>
      <w:r w:rsidRPr="008D08DE">
        <w:rPr>
          <w:rStyle w:val="33"/>
          <w:sz w:val="24"/>
          <w:szCs w:val="24"/>
        </w:rPr>
        <w:t>Прописи</w:t>
      </w:r>
      <w:r w:rsidRPr="008D08DE">
        <w:rPr>
          <w:rFonts w:ascii="Times New Roman" w:hAnsi="Times New Roman" w:cs="Times New Roman"/>
          <w:sz w:val="24"/>
          <w:szCs w:val="24"/>
        </w:rPr>
        <w:t xml:space="preserve"> (Обучение грамоте)</w:t>
      </w:r>
    </w:p>
    <w:p w14:paraId="7EF43609" w14:textId="77777777" w:rsidR="009B40AD" w:rsidRPr="008D08DE" w:rsidRDefault="009B40AD" w:rsidP="009B40AD">
      <w:pPr>
        <w:shd w:val="clear" w:color="auto" w:fill="FFFFFF"/>
        <w:ind w:right="-28"/>
        <w:jc w:val="both"/>
      </w:pPr>
    </w:p>
    <w:p w14:paraId="221B4812" w14:textId="77777777" w:rsidR="009B40AD" w:rsidRPr="008D08DE" w:rsidRDefault="009B40AD" w:rsidP="009B40AD">
      <w:pPr>
        <w:shd w:val="clear" w:color="auto" w:fill="FFFFFF"/>
        <w:ind w:right="-28"/>
        <w:jc w:val="both"/>
        <w:rPr>
          <w:highlight w:val="yellow"/>
        </w:rPr>
      </w:pPr>
    </w:p>
    <w:p w14:paraId="46515456" w14:textId="77777777" w:rsidR="009B40AD" w:rsidRPr="008D08DE" w:rsidRDefault="009B40AD" w:rsidP="009B40AD">
      <w:pPr>
        <w:shd w:val="clear" w:color="auto" w:fill="FFFFFF"/>
        <w:ind w:right="-28"/>
        <w:jc w:val="both"/>
        <w:rPr>
          <w:highlight w:val="yellow"/>
        </w:rPr>
      </w:pPr>
    </w:p>
    <w:p w14:paraId="26E88881" w14:textId="535F9BFD" w:rsidR="00A82396" w:rsidRPr="008D08DE" w:rsidRDefault="00A82396" w:rsidP="009B40AD">
      <w:pPr>
        <w:shd w:val="clear" w:color="auto" w:fill="FFFFFF"/>
        <w:ind w:right="-28"/>
        <w:jc w:val="both"/>
      </w:pPr>
    </w:p>
    <w:sectPr w:rsidR="00A82396" w:rsidRPr="008D08DE" w:rsidSect="00347F4E">
      <w:footerReference w:type="default" r:id="rId38"/>
      <w:footerReference w:type="first" r:id="rId39"/>
      <w:pgSz w:w="11906" w:h="16838"/>
      <w:pgMar w:top="567" w:right="991" w:bottom="567" w:left="130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Ольга" w:date="2026-04-08T16:26:00Z" w:initials="О">
    <w:p w14:paraId="7424FD5E" w14:textId="4A18F995" w:rsidR="00B20E2D" w:rsidRDefault="00B20E2D">
      <w:pPr>
        <w:pStyle w:val="afc"/>
      </w:pPr>
      <w:r>
        <w:rPr>
          <w:rStyle w:val="afb"/>
        </w:rPr>
        <w:annotationRef/>
      </w:r>
    </w:p>
  </w:comment>
  <w:comment w:id="5" w:author="Ольга" w:date="2026-04-08T16:27:00Z" w:initials="О">
    <w:p w14:paraId="7C65ACB2" w14:textId="639F2C9C" w:rsidR="00B20E2D" w:rsidRDefault="00B20E2D">
      <w:pPr>
        <w:pStyle w:val="afc"/>
      </w:pPr>
      <w:r>
        <w:rPr>
          <w:rStyle w:val="afb"/>
        </w:rPr>
        <w:annotationRef/>
      </w:r>
    </w:p>
  </w:comment>
  <w:comment w:id="6" w:author="Ольга" w:date="2026-04-01T11:30:00Z" w:initials="О">
    <w:p w14:paraId="098175B9" w14:textId="468DE7D7" w:rsidR="004D0D25" w:rsidRDefault="004D0D25">
      <w:pPr>
        <w:pStyle w:val="afc"/>
      </w:pPr>
      <w:r>
        <w:rPr>
          <w:rStyle w:val="afb"/>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24FD5E" w15:done="0"/>
  <w15:commentEx w15:paraId="7C65ACB2" w15:paraIdParent="7424FD5E" w15:done="0"/>
  <w15:commentEx w15:paraId="098175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885B19" w16cex:dateUtc="2026-04-08T13:26:00Z"/>
  <w16cex:commentExtensible w16cex:durableId="5C1DAE82" w16cex:dateUtc="2026-04-08T13:27:00Z"/>
  <w16cex:commentExtensible w16cex:durableId="189DBC6F" w16cex:dateUtc="2026-04-01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24FD5E" w16cid:durableId="08885B19"/>
  <w16cid:commentId w16cid:paraId="7C65ACB2" w16cid:durableId="5C1DAE82"/>
  <w16cid:commentId w16cid:paraId="098175B9" w16cid:durableId="189DB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7C19" w14:textId="77777777" w:rsidR="00CF6F53" w:rsidRDefault="00CF6F53" w:rsidP="00713E29">
      <w:r>
        <w:separator/>
      </w:r>
    </w:p>
  </w:endnote>
  <w:endnote w:type="continuationSeparator" w:id="0">
    <w:p w14:paraId="7CA88D61" w14:textId="77777777" w:rsidR="00CF6F53" w:rsidRDefault="00CF6F53"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F157" w14:textId="77777777" w:rsidR="00CF6F53" w:rsidRDefault="00CF6F53" w:rsidP="00713E29">
      <w:r>
        <w:separator/>
      </w:r>
    </w:p>
  </w:footnote>
  <w:footnote w:type="continuationSeparator" w:id="0">
    <w:p w14:paraId="0D86156D" w14:textId="77777777" w:rsidR="00CF6F53" w:rsidRDefault="00CF6F53"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 w15:restartNumberingAfterBreak="0">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2"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3"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4"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5" w15:restartNumberingAfterBreak="0">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6" w15:restartNumberingAfterBreak="0">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7"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8" w15:restartNumberingAfterBreak="0">
    <w:nsid w:val="0000000B"/>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D"/>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E"/>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1"/>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3" w15:restartNumberingAfterBreak="0">
    <w:nsid w:val="02360B53"/>
    <w:multiLevelType w:val="multilevel"/>
    <w:tmpl w:val="418AD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5" w15:restartNumberingAfterBreak="0">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6" w15:restartNumberingAfterBreak="0">
    <w:nsid w:val="050D6ED4"/>
    <w:multiLevelType w:val="multilevel"/>
    <w:tmpl w:val="2E4C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EE7698"/>
    <w:multiLevelType w:val="hybridMultilevel"/>
    <w:tmpl w:val="25AEF26E"/>
    <w:lvl w:ilvl="0" w:tplc="848EC0E8">
      <w:start w:val="1"/>
      <w:numFmt w:val="decimal"/>
      <w:lvlText w:val="%1."/>
      <w:lvlJc w:val="left"/>
      <w:pPr>
        <w:ind w:left="364" w:hanging="360"/>
      </w:pPr>
      <w:rPr>
        <w:rFonts w:cs="Times New Roman" w:hint="default"/>
      </w:rPr>
    </w:lvl>
    <w:lvl w:ilvl="1" w:tplc="04190019" w:tentative="1">
      <w:start w:val="1"/>
      <w:numFmt w:val="lowerLetter"/>
      <w:lvlText w:val="%2."/>
      <w:lvlJc w:val="left"/>
      <w:pPr>
        <w:ind w:left="1084" w:hanging="360"/>
      </w:pPr>
      <w:rPr>
        <w:rFonts w:cs="Times New Roman"/>
      </w:rPr>
    </w:lvl>
    <w:lvl w:ilvl="2" w:tplc="0419001B" w:tentative="1">
      <w:start w:val="1"/>
      <w:numFmt w:val="lowerRoman"/>
      <w:lvlText w:val="%3."/>
      <w:lvlJc w:val="right"/>
      <w:pPr>
        <w:ind w:left="1804" w:hanging="180"/>
      </w:pPr>
      <w:rPr>
        <w:rFonts w:cs="Times New Roman"/>
      </w:rPr>
    </w:lvl>
    <w:lvl w:ilvl="3" w:tplc="0419000F" w:tentative="1">
      <w:start w:val="1"/>
      <w:numFmt w:val="decimal"/>
      <w:lvlText w:val="%4."/>
      <w:lvlJc w:val="left"/>
      <w:pPr>
        <w:ind w:left="2524" w:hanging="360"/>
      </w:pPr>
      <w:rPr>
        <w:rFonts w:cs="Times New Roman"/>
      </w:rPr>
    </w:lvl>
    <w:lvl w:ilvl="4" w:tplc="04190019" w:tentative="1">
      <w:start w:val="1"/>
      <w:numFmt w:val="lowerLetter"/>
      <w:lvlText w:val="%5."/>
      <w:lvlJc w:val="left"/>
      <w:pPr>
        <w:ind w:left="3244" w:hanging="360"/>
      </w:pPr>
      <w:rPr>
        <w:rFonts w:cs="Times New Roman"/>
      </w:rPr>
    </w:lvl>
    <w:lvl w:ilvl="5" w:tplc="0419001B" w:tentative="1">
      <w:start w:val="1"/>
      <w:numFmt w:val="lowerRoman"/>
      <w:lvlText w:val="%6."/>
      <w:lvlJc w:val="right"/>
      <w:pPr>
        <w:ind w:left="3964" w:hanging="180"/>
      </w:pPr>
      <w:rPr>
        <w:rFonts w:cs="Times New Roman"/>
      </w:rPr>
    </w:lvl>
    <w:lvl w:ilvl="6" w:tplc="0419000F" w:tentative="1">
      <w:start w:val="1"/>
      <w:numFmt w:val="decimal"/>
      <w:lvlText w:val="%7."/>
      <w:lvlJc w:val="left"/>
      <w:pPr>
        <w:ind w:left="4684" w:hanging="360"/>
      </w:pPr>
      <w:rPr>
        <w:rFonts w:cs="Times New Roman"/>
      </w:rPr>
    </w:lvl>
    <w:lvl w:ilvl="7" w:tplc="04190019" w:tentative="1">
      <w:start w:val="1"/>
      <w:numFmt w:val="lowerLetter"/>
      <w:lvlText w:val="%8."/>
      <w:lvlJc w:val="left"/>
      <w:pPr>
        <w:ind w:left="5404" w:hanging="360"/>
      </w:pPr>
      <w:rPr>
        <w:rFonts w:cs="Times New Roman"/>
      </w:rPr>
    </w:lvl>
    <w:lvl w:ilvl="8" w:tplc="0419001B" w:tentative="1">
      <w:start w:val="1"/>
      <w:numFmt w:val="lowerRoman"/>
      <w:lvlText w:val="%9."/>
      <w:lvlJc w:val="right"/>
      <w:pPr>
        <w:ind w:left="6124" w:hanging="180"/>
      </w:pPr>
      <w:rPr>
        <w:rFonts w:cs="Times New Roman"/>
      </w:rPr>
    </w:lvl>
  </w:abstractNum>
  <w:abstractNum w:abstractNumId="18" w15:restartNumberingAfterBreak="0">
    <w:nsid w:val="09B76803"/>
    <w:multiLevelType w:val="hybridMultilevel"/>
    <w:tmpl w:val="3438C994"/>
    <w:lvl w:ilvl="0" w:tplc="B6BE20A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AC43A6A"/>
    <w:multiLevelType w:val="multilevel"/>
    <w:tmpl w:val="83D63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6C5424"/>
    <w:multiLevelType w:val="hybridMultilevel"/>
    <w:tmpl w:val="4B78C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D5230C9"/>
    <w:multiLevelType w:val="multilevel"/>
    <w:tmpl w:val="7FC40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CD4A11"/>
    <w:multiLevelType w:val="multilevel"/>
    <w:tmpl w:val="66AE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9A7909"/>
    <w:multiLevelType w:val="multilevel"/>
    <w:tmpl w:val="4E6E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C6585F"/>
    <w:multiLevelType w:val="multilevel"/>
    <w:tmpl w:val="0D94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1ACD6F49"/>
    <w:multiLevelType w:val="multilevel"/>
    <w:tmpl w:val="17AA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6F5D40"/>
    <w:multiLevelType w:val="multilevel"/>
    <w:tmpl w:val="6B1A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530D2E"/>
    <w:multiLevelType w:val="hybridMultilevel"/>
    <w:tmpl w:val="6B949D5C"/>
    <w:lvl w:ilvl="0" w:tplc="3AAAD7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E722313"/>
    <w:multiLevelType w:val="multilevel"/>
    <w:tmpl w:val="98E86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C63A39"/>
    <w:multiLevelType w:val="multilevel"/>
    <w:tmpl w:val="C296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3A362E"/>
    <w:multiLevelType w:val="multilevel"/>
    <w:tmpl w:val="810AD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C23135"/>
    <w:multiLevelType w:val="multilevel"/>
    <w:tmpl w:val="F614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34" w15:restartNumberingAfterBreak="0">
    <w:nsid w:val="253756D5"/>
    <w:multiLevelType w:val="hybridMultilevel"/>
    <w:tmpl w:val="BDECA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36" w15:restartNumberingAfterBreak="0">
    <w:nsid w:val="2745294A"/>
    <w:multiLevelType w:val="multilevel"/>
    <w:tmpl w:val="806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623F01"/>
    <w:multiLevelType w:val="hybridMultilevel"/>
    <w:tmpl w:val="713A2DAA"/>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8" w15:restartNumberingAfterBreak="0">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39" w15:restartNumberingAfterBreak="0">
    <w:nsid w:val="2AF943F1"/>
    <w:multiLevelType w:val="multilevel"/>
    <w:tmpl w:val="5D6C6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D2478D"/>
    <w:multiLevelType w:val="multilevel"/>
    <w:tmpl w:val="46D0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083A6A"/>
    <w:multiLevelType w:val="multilevel"/>
    <w:tmpl w:val="4540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FF5B04"/>
    <w:multiLevelType w:val="hybridMultilevel"/>
    <w:tmpl w:val="E0E68D5A"/>
    <w:lvl w:ilvl="0" w:tplc="4084863A">
      <w:start w:val="1"/>
      <w:numFmt w:val="decimal"/>
      <w:suff w:val="space"/>
      <w:lvlText w:val="%1."/>
      <w:lvlJc w:val="left"/>
      <w:pPr>
        <w:ind w:left="816" w:hanging="360"/>
      </w:pPr>
      <w:rPr>
        <w:rFonts w:cs="Times New Roman"/>
      </w:rPr>
    </w:lvl>
    <w:lvl w:ilvl="1" w:tplc="04190019">
      <w:start w:val="1"/>
      <w:numFmt w:val="lowerLetter"/>
      <w:lvlText w:val="%2."/>
      <w:lvlJc w:val="left"/>
      <w:pPr>
        <w:ind w:left="303" w:hanging="360"/>
      </w:pPr>
      <w:rPr>
        <w:rFonts w:cs="Times New Roman"/>
      </w:rPr>
    </w:lvl>
    <w:lvl w:ilvl="2" w:tplc="0419001B">
      <w:start w:val="1"/>
      <w:numFmt w:val="lowerRoman"/>
      <w:lvlText w:val="%3."/>
      <w:lvlJc w:val="right"/>
      <w:pPr>
        <w:ind w:left="1716" w:hanging="180"/>
      </w:pPr>
      <w:rPr>
        <w:rFonts w:cs="Times New Roman"/>
      </w:rPr>
    </w:lvl>
    <w:lvl w:ilvl="3" w:tplc="0419000F">
      <w:start w:val="1"/>
      <w:numFmt w:val="decimal"/>
      <w:lvlText w:val="%4."/>
      <w:lvlJc w:val="left"/>
      <w:pPr>
        <w:ind w:left="2436" w:hanging="360"/>
      </w:pPr>
      <w:rPr>
        <w:rFonts w:cs="Times New Roman"/>
      </w:rPr>
    </w:lvl>
    <w:lvl w:ilvl="4" w:tplc="04190019">
      <w:start w:val="1"/>
      <w:numFmt w:val="lowerLetter"/>
      <w:lvlText w:val="%5."/>
      <w:lvlJc w:val="left"/>
      <w:pPr>
        <w:ind w:left="3156" w:hanging="360"/>
      </w:pPr>
      <w:rPr>
        <w:rFonts w:cs="Times New Roman"/>
      </w:rPr>
    </w:lvl>
    <w:lvl w:ilvl="5" w:tplc="0419001B">
      <w:start w:val="1"/>
      <w:numFmt w:val="lowerRoman"/>
      <w:lvlText w:val="%6."/>
      <w:lvlJc w:val="right"/>
      <w:pPr>
        <w:ind w:left="3876" w:hanging="180"/>
      </w:pPr>
      <w:rPr>
        <w:rFonts w:cs="Times New Roman"/>
      </w:rPr>
    </w:lvl>
    <w:lvl w:ilvl="6" w:tplc="0419000F">
      <w:start w:val="1"/>
      <w:numFmt w:val="decimal"/>
      <w:lvlText w:val="%7."/>
      <w:lvlJc w:val="left"/>
      <w:pPr>
        <w:ind w:left="4596" w:hanging="360"/>
      </w:pPr>
      <w:rPr>
        <w:rFonts w:cs="Times New Roman"/>
      </w:rPr>
    </w:lvl>
    <w:lvl w:ilvl="7" w:tplc="04190019">
      <w:start w:val="1"/>
      <w:numFmt w:val="lowerLetter"/>
      <w:lvlText w:val="%8."/>
      <w:lvlJc w:val="left"/>
      <w:pPr>
        <w:ind w:left="5316" w:hanging="360"/>
      </w:pPr>
      <w:rPr>
        <w:rFonts w:cs="Times New Roman"/>
      </w:rPr>
    </w:lvl>
    <w:lvl w:ilvl="8" w:tplc="0419001B">
      <w:start w:val="1"/>
      <w:numFmt w:val="lowerRoman"/>
      <w:lvlText w:val="%9."/>
      <w:lvlJc w:val="right"/>
      <w:pPr>
        <w:ind w:left="6036" w:hanging="180"/>
      </w:pPr>
      <w:rPr>
        <w:rFonts w:cs="Times New Roman"/>
      </w:rPr>
    </w:lvl>
  </w:abstractNum>
  <w:abstractNum w:abstractNumId="43" w15:restartNumberingAfterBreak="0">
    <w:nsid w:val="34D51129"/>
    <w:multiLevelType w:val="multilevel"/>
    <w:tmpl w:val="2E4ED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5AD73BD"/>
    <w:multiLevelType w:val="multilevel"/>
    <w:tmpl w:val="C8B0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6410B8"/>
    <w:multiLevelType w:val="hybridMultilevel"/>
    <w:tmpl w:val="13643D06"/>
    <w:lvl w:ilvl="0" w:tplc="9658173E">
      <w:start w:val="2"/>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46" w15:restartNumberingAfterBreak="0">
    <w:nsid w:val="42254A6C"/>
    <w:multiLevelType w:val="hybridMultilevel"/>
    <w:tmpl w:val="D6D2C6F0"/>
    <w:lvl w:ilvl="0" w:tplc="5A000812">
      <w:start w:val="1"/>
      <w:numFmt w:val="decimal"/>
      <w:lvlText w:val="%1."/>
      <w:lvlJc w:val="left"/>
      <w:pPr>
        <w:tabs>
          <w:tab w:val="num" w:pos="360"/>
        </w:tabs>
        <w:ind w:left="360" w:hanging="360"/>
      </w:pPr>
      <w:rPr>
        <w:rFonts w:ascii="Verdana" w:eastAsia="Times New Roman" w:hAnsi="Verdana" w:cs="Arial" w:hint="default"/>
        <w:b w:val="0"/>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2405D27"/>
    <w:multiLevelType w:val="multilevel"/>
    <w:tmpl w:val="CF88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E660B3"/>
    <w:multiLevelType w:val="multilevel"/>
    <w:tmpl w:val="E52E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E65D18"/>
    <w:multiLevelType w:val="hybridMultilevel"/>
    <w:tmpl w:val="252E9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48BE6C26"/>
    <w:multiLevelType w:val="multilevel"/>
    <w:tmpl w:val="9096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5F6E2F"/>
    <w:multiLevelType w:val="multilevel"/>
    <w:tmpl w:val="81AAC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53" w15:restartNumberingAfterBreak="0">
    <w:nsid w:val="5063363D"/>
    <w:multiLevelType w:val="multilevel"/>
    <w:tmpl w:val="F75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B34D29"/>
    <w:multiLevelType w:val="hybridMultilevel"/>
    <w:tmpl w:val="47086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40936B1"/>
    <w:multiLevelType w:val="hybridMultilevel"/>
    <w:tmpl w:val="7FDEE4FC"/>
    <w:lvl w:ilvl="0" w:tplc="2B583152">
      <w:start w:val="1"/>
      <w:numFmt w:val="decimal"/>
      <w:lvlText w:val="%1)"/>
      <w:lvlJc w:val="left"/>
      <w:pPr>
        <w:ind w:left="851" w:hanging="360"/>
      </w:pPr>
      <w:rPr>
        <w:rFonts w:cs="Times New Roman"/>
      </w:rPr>
    </w:lvl>
    <w:lvl w:ilvl="1" w:tplc="04190019">
      <w:start w:val="1"/>
      <w:numFmt w:val="lowerLetter"/>
      <w:lvlText w:val="%2."/>
      <w:lvlJc w:val="left"/>
      <w:pPr>
        <w:ind w:left="1571" w:hanging="360"/>
      </w:pPr>
      <w:rPr>
        <w:rFonts w:cs="Times New Roman"/>
      </w:rPr>
    </w:lvl>
    <w:lvl w:ilvl="2" w:tplc="0419001B">
      <w:start w:val="1"/>
      <w:numFmt w:val="lowerRoman"/>
      <w:lvlText w:val="%3."/>
      <w:lvlJc w:val="right"/>
      <w:pPr>
        <w:ind w:left="2291" w:hanging="180"/>
      </w:pPr>
      <w:rPr>
        <w:rFonts w:cs="Times New Roman"/>
      </w:rPr>
    </w:lvl>
    <w:lvl w:ilvl="3" w:tplc="0419000F">
      <w:start w:val="1"/>
      <w:numFmt w:val="decimal"/>
      <w:lvlText w:val="%4."/>
      <w:lvlJc w:val="left"/>
      <w:pPr>
        <w:ind w:left="3011" w:hanging="360"/>
      </w:pPr>
      <w:rPr>
        <w:rFonts w:cs="Times New Roman"/>
      </w:rPr>
    </w:lvl>
    <w:lvl w:ilvl="4" w:tplc="04190019">
      <w:start w:val="1"/>
      <w:numFmt w:val="lowerLetter"/>
      <w:lvlText w:val="%5."/>
      <w:lvlJc w:val="left"/>
      <w:pPr>
        <w:ind w:left="3731" w:hanging="360"/>
      </w:pPr>
      <w:rPr>
        <w:rFonts w:cs="Times New Roman"/>
      </w:rPr>
    </w:lvl>
    <w:lvl w:ilvl="5" w:tplc="0419001B">
      <w:start w:val="1"/>
      <w:numFmt w:val="lowerRoman"/>
      <w:lvlText w:val="%6."/>
      <w:lvlJc w:val="right"/>
      <w:pPr>
        <w:ind w:left="4451" w:hanging="180"/>
      </w:pPr>
      <w:rPr>
        <w:rFonts w:cs="Times New Roman"/>
      </w:rPr>
    </w:lvl>
    <w:lvl w:ilvl="6" w:tplc="0419000F">
      <w:start w:val="1"/>
      <w:numFmt w:val="decimal"/>
      <w:lvlText w:val="%7."/>
      <w:lvlJc w:val="left"/>
      <w:pPr>
        <w:ind w:left="5171" w:hanging="360"/>
      </w:pPr>
      <w:rPr>
        <w:rFonts w:cs="Times New Roman"/>
      </w:rPr>
    </w:lvl>
    <w:lvl w:ilvl="7" w:tplc="04190019">
      <w:start w:val="1"/>
      <w:numFmt w:val="lowerLetter"/>
      <w:lvlText w:val="%8."/>
      <w:lvlJc w:val="left"/>
      <w:pPr>
        <w:ind w:left="5891" w:hanging="360"/>
      </w:pPr>
      <w:rPr>
        <w:rFonts w:cs="Times New Roman"/>
      </w:rPr>
    </w:lvl>
    <w:lvl w:ilvl="8" w:tplc="0419001B">
      <w:start w:val="1"/>
      <w:numFmt w:val="lowerRoman"/>
      <w:lvlText w:val="%9."/>
      <w:lvlJc w:val="right"/>
      <w:pPr>
        <w:ind w:left="6611" w:hanging="180"/>
      </w:pPr>
      <w:rPr>
        <w:rFonts w:cs="Times New Roman"/>
      </w:rPr>
    </w:lvl>
  </w:abstractNum>
  <w:abstractNum w:abstractNumId="56" w15:restartNumberingAfterBreak="0">
    <w:nsid w:val="56664AC3"/>
    <w:multiLevelType w:val="multilevel"/>
    <w:tmpl w:val="BE48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58" w15:restartNumberingAfterBreak="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59" w15:restartNumberingAfterBreak="0">
    <w:nsid w:val="5BBE4830"/>
    <w:multiLevelType w:val="hybridMultilevel"/>
    <w:tmpl w:val="55E800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D9E348D"/>
    <w:multiLevelType w:val="hybridMultilevel"/>
    <w:tmpl w:val="87983F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61" w15:restartNumberingAfterBreak="0">
    <w:nsid w:val="5F307C28"/>
    <w:multiLevelType w:val="multilevel"/>
    <w:tmpl w:val="CBB0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4034A0"/>
    <w:multiLevelType w:val="multilevel"/>
    <w:tmpl w:val="47C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A70139"/>
    <w:multiLevelType w:val="multilevel"/>
    <w:tmpl w:val="2348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481191"/>
    <w:multiLevelType w:val="multilevel"/>
    <w:tmpl w:val="1870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591CF3"/>
    <w:multiLevelType w:val="multilevel"/>
    <w:tmpl w:val="976A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420E13"/>
    <w:multiLevelType w:val="hybridMultilevel"/>
    <w:tmpl w:val="47283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B9B6304"/>
    <w:multiLevelType w:val="multilevel"/>
    <w:tmpl w:val="C6F2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CB40C6"/>
    <w:multiLevelType w:val="multilevel"/>
    <w:tmpl w:val="5030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663EA1"/>
    <w:multiLevelType w:val="multilevel"/>
    <w:tmpl w:val="D21A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3661C9"/>
    <w:multiLevelType w:val="multilevel"/>
    <w:tmpl w:val="3EE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72" w15:restartNumberingAfterBreak="0">
    <w:nsid w:val="72F4523D"/>
    <w:multiLevelType w:val="hybridMultilevel"/>
    <w:tmpl w:val="2D28BDC2"/>
    <w:lvl w:ilvl="0" w:tplc="4B5208C2">
      <w:start w:val="1"/>
      <w:numFmt w:val="decimal"/>
      <w:lvlText w:val="%1."/>
      <w:lvlJc w:val="left"/>
      <w:pPr>
        <w:ind w:left="420" w:hanging="360"/>
      </w:pPr>
      <w:rPr>
        <w:rFonts w:ascii="Verdana" w:hAnsi="Verdana" w:cs="Arial"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3" w15:restartNumberingAfterBreak="0">
    <w:nsid w:val="731671B1"/>
    <w:multiLevelType w:val="hybridMultilevel"/>
    <w:tmpl w:val="9B2C8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7A94FF7"/>
    <w:multiLevelType w:val="multilevel"/>
    <w:tmpl w:val="FE12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751CF5"/>
    <w:multiLevelType w:val="hybridMultilevel"/>
    <w:tmpl w:val="2CECDE82"/>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76" w15:restartNumberingAfterBreak="0">
    <w:nsid w:val="7E3C2851"/>
    <w:multiLevelType w:val="hybridMultilevel"/>
    <w:tmpl w:val="B7B4F9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4897021">
    <w:abstractNumId w:val="25"/>
  </w:num>
  <w:num w:numId="2" w16cid:durableId="1023819499">
    <w:abstractNumId w:val="76"/>
  </w:num>
  <w:num w:numId="3" w16cid:durableId="1639069714">
    <w:abstractNumId w:val="49"/>
  </w:num>
  <w:num w:numId="4" w16cid:durableId="1112629441">
    <w:abstractNumId w:val="12"/>
  </w:num>
  <w:num w:numId="5" w16cid:durableId="101540216">
    <w:abstractNumId w:val="4"/>
  </w:num>
  <w:num w:numId="6" w16cid:durableId="1897230622">
    <w:abstractNumId w:val="57"/>
  </w:num>
  <w:num w:numId="7" w16cid:durableId="82607292">
    <w:abstractNumId w:val="2"/>
  </w:num>
  <w:num w:numId="8" w16cid:durableId="416099803">
    <w:abstractNumId w:val="1"/>
  </w:num>
  <w:num w:numId="9" w16cid:durableId="1025865960">
    <w:abstractNumId w:val="15"/>
  </w:num>
  <w:num w:numId="10" w16cid:durableId="2063164169">
    <w:abstractNumId w:val="35"/>
  </w:num>
  <w:num w:numId="11" w16cid:durableId="650251226">
    <w:abstractNumId w:val="71"/>
  </w:num>
  <w:num w:numId="12" w16cid:durableId="847599663">
    <w:abstractNumId w:val="14"/>
  </w:num>
  <w:num w:numId="13" w16cid:durableId="1735085999">
    <w:abstractNumId w:val="0"/>
  </w:num>
  <w:num w:numId="14" w16cid:durableId="1189566998">
    <w:abstractNumId w:val="38"/>
  </w:num>
  <w:num w:numId="15" w16cid:durableId="307134303">
    <w:abstractNumId w:val="58"/>
  </w:num>
  <w:num w:numId="16" w16cid:durableId="1326595034">
    <w:abstractNumId w:val="3"/>
  </w:num>
  <w:num w:numId="17" w16cid:durableId="1738941942">
    <w:abstractNumId w:val="52"/>
  </w:num>
  <w:num w:numId="18" w16cid:durableId="953486160">
    <w:abstractNumId w:val="7"/>
  </w:num>
  <w:num w:numId="19" w16cid:durableId="885221474">
    <w:abstractNumId w:val="33"/>
  </w:num>
  <w:num w:numId="20" w16cid:durableId="318123388">
    <w:abstractNumId w:val="6"/>
  </w:num>
  <w:num w:numId="21" w16cid:durableId="1352488903">
    <w:abstractNumId w:val="5"/>
  </w:num>
  <w:num w:numId="22" w16cid:durableId="132335794">
    <w:abstractNumId w:val="62"/>
  </w:num>
  <w:num w:numId="23" w16cid:durableId="650602717">
    <w:abstractNumId w:val="27"/>
  </w:num>
  <w:num w:numId="24" w16cid:durableId="178735201">
    <w:abstractNumId w:val="40"/>
  </w:num>
  <w:num w:numId="25" w16cid:durableId="2039506870">
    <w:abstractNumId w:val="67"/>
  </w:num>
  <w:num w:numId="26" w16cid:durableId="1815828876">
    <w:abstractNumId w:val="16"/>
  </w:num>
  <w:num w:numId="27" w16cid:durableId="340666142">
    <w:abstractNumId w:val="23"/>
  </w:num>
  <w:num w:numId="28" w16cid:durableId="1803309193">
    <w:abstractNumId w:val="20"/>
  </w:num>
  <w:num w:numId="29" w16cid:durableId="745881742">
    <w:abstractNumId w:val="59"/>
  </w:num>
  <w:num w:numId="30" w16cid:durableId="380520359">
    <w:abstractNumId w:val="34"/>
  </w:num>
  <w:num w:numId="31" w16cid:durableId="1434857095">
    <w:abstractNumId w:val="43"/>
  </w:num>
  <w:num w:numId="32" w16cid:durableId="894000326">
    <w:abstractNumId w:val="54"/>
  </w:num>
  <w:num w:numId="33" w16cid:durableId="1044141021">
    <w:abstractNumId w:val="65"/>
  </w:num>
  <w:num w:numId="34" w16cid:durableId="1248418293">
    <w:abstractNumId w:val="30"/>
  </w:num>
  <w:num w:numId="35" w16cid:durableId="1204514232">
    <w:abstractNumId w:val="61"/>
  </w:num>
  <w:num w:numId="36" w16cid:durableId="916477971">
    <w:abstractNumId w:val="74"/>
  </w:num>
  <w:num w:numId="37" w16cid:durableId="1923441189">
    <w:abstractNumId w:val="36"/>
  </w:num>
  <w:num w:numId="38" w16cid:durableId="1768229499">
    <w:abstractNumId w:val="13"/>
  </w:num>
  <w:num w:numId="39" w16cid:durableId="454570195">
    <w:abstractNumId w:val="48"/>
  </w:num>
  <w:num w:numId="40" w16cid:durableId="1085809733">
    <w:abstractNumId w:val="47"/>
  </w:num>
  <w:num w:numId="41" w16cid:durableId="1451513159">
    <w:abstractNumId w:val="41"/>
  </w:num>
  <w:num w:numId="42" w16cid:durableId="1028064882">
    <w:abstractNumId w:val="50"/>
  </w:num>
  <w:num w:numId="43" w16cid:durableId="1712223722">
    <w:abstractNumId w:val="69"/>
  </w:num>
  <w:num w:numId="44" w16cid:durableId="1013460404">
    <w:abstractNumId w:val="56"/>
  </w:num>
  <w:num w:numId="45" w16cid:durableId="1818524782">
    <w:abstractNumId w:val="66"/>
  </w:num>
  <w:num w:numId="46" w16cid:durableId="1258096333">
    <w:abstractNumId w:val="29"/>
  </w:num>
  <w:num w:numId="47" w16cid:durableId="383872791">
    <w:abstractNumId w:val="53"/>
  </w:num>
  <w:num w:numId="48" w16cid:durableId="1194885081">
    <w:abstractNumId w:val="19"/>
  </w:num>
  <w:num w:numId="49" w16cid:durableId="778447485">
    <w:abstractNumId w:val="21"/>
  </w:num>
  <w:num w:numId="50" w16cid:durableId="298148785">
    <w:abstractNumId w:val="21"/>
    <w:lvlOverride w:ilvl="1">
      <w:lvl w:ilvl="1">
        <w:numFmt w:val="decimal"/>
        <w:lvlText w:val="%2."/>
        <w:lvlJc w:val="left"/>
      </w:lvl>
    </w:lvlOverride>
  </w:num>
  <w:num w:numId="51" w16cid:durableId="841352910">
    <w:abstractNumId w:val="39"/>
  </w:num>
  <w:num w:numId="52" w16cid:durableId="1600525234">
    <w:abstractNumId w:val="64"/>
  </w:num>
  <w:num w:numId="53" w16cid:durableId="1544519262">
    <w:abstractNumId w:val="26"/>
  </w:num>
  <w:num w:numId="54" w16cid:durableId="1151678267">
    <w:abstractNumId w:val="44"/>
  </w:num>
  <w:num w:numId="55" w16cid:durableId="820540894">
    <w:abstractNumId w:val="31"/>
  </w:num>
  <w:num w:numId="56" w16cid:durableId="1246499593">
    <w:abstractNumId w:val="22"/>
  </w:num>
  <w:num w:numId="57" w16cid:durableId="613249985">
    <w:abstractNumId w:val="63"/>
  </w:num>
  <w:num w:numId="58" w16cid:durableId="1347832098">
    <w:abstractNumId w:val="24"/>
  </w:num>
  <w:num w:numId="59" w16cid:durableId="982471066">
    <w:abstractNumId w:val="70"/>
  </w:num>
  <w:num w:numId="60" w16cid:durableId="1985352988">
    <w:abstractNumId w:val="68"/>
  </w:num>
  <w:num w:numId="61" w16cid:durableId="685980189">
    <w:abstractNumId w:val="51"/>
  </w:num>
  <w:num w:numId="62" w16cid:durableId="1525552228">
    <w:abstractNumId w:val="32"/>
  </w:num>
  <w:num w:numId="63" w16cid:durableId="1844844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30827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9737077">
    <w:abstractNumId w:val="28"/>
  </w:num>
  <w:num w:numId="66" w16cid:durableId="163326530">
    <w:abstractNumId w:val="17"/>
  </w:num>
  <w:num w:numId="67" w16cid:durableId="1958945058">
    <w:abstractNumId w:val="45"/>
  </w:num>
  <w:num w:numId="68" w16cid:durableId="151725664">
    <w:abstractNumId w:val="73"/>
  </w:num>
  <w:num w:numId="69" w16cid:durableId="1984576276">
    <w:abstractNumId w:val="75"/>
  </w:num>
  <w:num w:numId="70" w16cid:durableId="591813638">
    <w:abstractNumId w:val="60"/>
  </w:num>
  <w:num w:numId="71" w16cid:durableId="157968779">
    <w:abstractNumId w:val="37"/>
  </w:num>
  <w:num w:numId="72" w16cid:durableId="1616715907">
    <w:abstractNumId w:val="8"/>
  </w:num>
  <w:num w:numId="73" w16cid:durableId="1400056958">
    <w:abstractNumId w:val="9"/>
  </w:num>
  <w:num w:numId="74" w16cid:durableId="249899208">
    <w:abstractNumId w:val="10"/>
  </w:num>
  <w:num w:numId="75" w16cid:durableId="2146894106">
    <w:abstractNumId w:val="11"/>
  </w:num>
  <w:num w:numId="76" w16cid:durableId="409886444">
    <w:abstractNumId w:val="72"/>
  </w:num>
  <w:num w:numId="77" w16cid:durableId="1009716338">
    <w:abstractNumId w:val="46"/>
  </w:num>
  <w:num w:numId="78" w16cid:durableId="1763257263">
    <w:abstractNumId w:val="18"/>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Ольга">
    <w15:presenceInfo w15:providerId="None" w15:userId="Ольг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1BC8"/>
    <w:rsid w:val="00003910"/>
    <w:rsid w:val="00006FFF"/>
    <w:rsid w:val="00007067"/>
    <w:rsid w:val="00007C3B"/>
    <w:rsid w:val="00011BB0"/>
    <w:rsid w:val="00012CEE"/>
    <w:rsid w:val="0001373C"/>
    <w:rsid w:val="000143B0"/>
    <w:rsid w:val="000240CE"/>
    <w:rsid w:val="000262BC"/>
    <w:rsid w:val="00026D50"/>
    <w:rsid w:val="0003337A"/>
    <w:rsid w:val="00033E35"/>
    <w:rsid w:val="00047B68"/>
    <w:rsid w:val="00050304"/>
    <w:rsid w:val="00050510"/>
    <w:rsid w:val="000521E2"/>
    <w:rsid w:val="000525EB"/>
    <w:rsid w:val="00055701"/>
    <w:rsid w:val="00061BD6"/>
    <w:rsid w:val="000637E9"/>
    <w:rsid w:val="00065EB3"/>
    <w:rsid w:val="0007155F"/>
    <w:rsid w:val="0007221B"/>
    <w:rsid w:val="00075B59"/>
    <w:rsid w:val="00082C94"/>
    <w:rsid w:val="00083779"/>
    <w:rsid w:val="00087C34"/>
    <w:rsid w:val="00093500"/>
    <w:rsid w:val="000975DC"/>
    <w:rsid w:val="00097DC3"/>
    <w:rsid w:val="000A27DA"/>
    <w:rsid w:val="000A31BE"/>
    <w:rsid w:val="000A3973"/>
    <w:rsid w:val="000A533D"/>
    <w:rsid w:val="000A5711"/>
    <w:rsid w:val="000B2A91"/>
    <w:rsid w:val="000B2B67"/>
    <w:rsid w:val="000B2F47"/>
    <w:rsid w:val="000B3A0B"/>
    <w:rsid w:val="000B3AE2"/>
    <w:rsid w:val="000B436E"/>
    <w:rsid w:val="000B6529"/>
    <w:rsid w:val="000D01D2"/>
    <w:rsid w:val="000D116B"/>
    <w:rsid w:val="000D2E2B"/>
    <w:rsid w:val="000D44B0"/>
    <w:rsid w:val="000D52D7"/>
    <w:rsid w:val="000D625F"/>
    <w:rsid w:val="000E26A7"/>
    <w:rsid w:val="000E2CF7"/>
    <w:rsid w:val="000E58C1"/>
    <w:rsid w:val="000F06DC"/>
    <w:rsid w:val="000F0B6D"/>
    <w:rsid w:val="000F368E"/>
    <w:rsid w:val="000F4079"/>
    <w:rsid w:val="000F438C"/>
    <w:rsid w:val="001001F8"/>
    <w:rsid w:val="00111134"/>
    <w:rsid w:val="00111A8A"/>
    <w:rsid w:val="001123F5"/>
    <w:rsid w:val="00115DD4"/>
    <w:rsid w:val="0012111C"/>
    <w:rsid w:val="00121A2D"/>
    <w:rsid w:val="00130A7B"/>
    <w:rsid w:val="00131597"/>
    <w:rsid w:val="001329D0"/>
    <w:rsid w:val="00132D78"/>
    <w:rsid w:val="001356AF"/>
    <w:rsid w:val="00145902"/>
    <w:rsid w:val="001464CE"/>
    <w:rsid w:val="00150031"/>
    <w:rsid w:val="001527B4"/>
    <w:rsid w:val="00153346"/>
    <w:rsid w:val="001536D5"/>
    <w:rsid w:val="00154B5B"/>
    <w:rsid w:val="00156134"/>
    <w:rsid w:val="0015661A"/>
    <w:rsid w:val="00160542"/>
    <w:rsid w:val="0016210F"/>
    <w:rsid w:val="00164422"/>
    <w:rsid w:val="001652AC"/>
    <w:rsid w:val="00167559"/>
    <w:rsid w:val="0017032D"/>
    <w:rsid w:val="00174013"/>
    <w:rsid w:val="001758B2"/>
    <w:rsid w:val="00176AA7"/>
    <w:rsid w:val="0018256D"/>
    <w:rsid w:val="0018709E"/>
    <w:rsid w:val="0018776A"/>
    <w:rsid w:val="0019165C"/>
    <w:rsid w:val="00192293"/>
    <w:rsid w:val="0019294E"/>
    <w:rsid w:val="001944D6"/>
    <w:rsid w:val="001946D0"/>
    <w:rsid w:val="00194B07"/>
    <w:rsid w:val="00197749"/>
    <w:rsid w:val="0019776D"/>
    <w:rsid w:val="001A2272"/>
    <w:rsid w:val="001A2844"/>
    <w:rsid w:val="001A326A"/>
    <w:rsid w:val="001A475B"/>
    <w:rsid w:val="001A7CA4"/>
    <w:rsid w:val="001B08C7"/>
    <w:rsid w:val="001B14DD"/>
    <w:rsid w:val="001B3C5C"/>
    <w:rsid w:val="001B3E9F"/>
    <w:rsid w:val="001B5BD2"/>
    <w:rsid w:val="001B7DE6"/>
    <w:rsid w:val="001C2217"/>
    <w:rsid w:val="001C308B"/>
    <w:rsid w:val="001C3AAD"/>
    <w:rsid w:val="001C46C8"/>
    <w:rsid w:val="001D1FCA"/>
    <w:rsid w:val="001D40E6"/>
    <w:rsid w:val="001D6C16"/>
    <w:rsid w:val="001E430C"/>
    <w:rsid w:val="001E4953"/>
    <w:rsid w:val="001F06AC"/>
    <w:rsid w:val="001F2016"/>
    <w:rsid w:val="001F2830"/>
    <w:rsid w:val="001F4772"/>
    <w:rsid w:val="001F6239"/>
    <w:rsid w:val="001F662A"/>
    <w:rsid w:val="002010BC"/>
    <w:rsid w:val="00202C75"/>
    <w:rsid w:val="00202E3D"/>
    <w:rsid w:val="00202EA1"/>
    <w:rsid w:val="002031D7"/>
    <w:rsid w:val="00203762"/>
    <w:rsid w:val="00204527"/>
    <w:rsid w:val="00206282"/>
    <w:rsid w:val="00210168"/>
    <w:rsid w:val="00221C99"/>
    <w:rsid w:val="00221D7B"/>
    <w:rsid w:val="002244FB"/>
    <w:rsid w:val="00224EB9"/>
    <w:rsid w:val="00227750"/>
    <w:rsid w:val="0023092A"/>
    <w:rsid w:val="00235325"/>
    <w:rsid w:val="00243A9A"/>
    <w:rsid w:val="00251272"/>
    <w:rsid w:val="002521B4"/>
    <w:rsid w:val="002539FE"/>
    <w:rsid w:val="0025500C"/>
    <w:rsid w:val="00256CBC"/>
    <w:rsid w:val="002604D0"/>
    <w:rsid w:val="002757AB"/>
    <w:rsid w:val="00277F38"/>
    <w:rsid w:val="00280989"/>
    <w:rsid w:val="00282510"/>
    <w:rsid w:val="0028420F"/>
    <w:rsid w:val="002847E9"/>
    <w:rsid w:val="00285B9F"/>
    <w:rsid w:val="00292357"/>
    <w:rsid w:val="00293C83"/>
    <w:rsid w:val="00296723"/>
    <w:rsid w:val="002A0021"/>
    <w:rsid w:val="002A20A4"/>
    <w:rsid w:val="002A382D"/>
    <w:rsid w:val="002A5324"/>
    <w:rsid w:val="002B04E2"/>
    <w:rsid w:val="002B217E"/>
    <w:rsid w:val="002B36F8"/>
    <w:rsid w:val="002B41F4"/>
    <w:rsid w:val="002B59FE"/>
    <w:rsid w:val="002B770F"/>
    <w:rsid w:val="002C05DB"/>
    <w:rsid w:val="002C0741"/>
    <w:rsid w:val="002C2CCA"/>
    <w:rsid w:val="002C5E8A"/>
    <w:rsid w:val="002D03AE"/>
    <w:rsid w:val="002D28FE"/>
    <w:rsid w:val="002D430C"/>
    <w:rsid w:val="002D7AA9"/>
    <w:rsid w:val="002D7F68"/>
    <w:rsid w:val="002F1918"/>
    <w:rsid w:val="002F2DC8"/>
    <w:rsid w:val="002F4BF1"/>
    <w:rsid w:val="002F50B7"/>
    <w:rsid w:val="002F62BD"/>
    <w:rsid w:val="003001EF"/>
    <w:rsid w:val="00301EFE"/>
    <w:rsid w:val="00301F0E"/>
    <w:rsid w:val="00302CD6"/>
    <w:rsid w:val="00302FB5"/>
    <w:rsid w:val="00305CD1"/>
    <w:rsid w:val="00307C44"/>
    <w:rsid w:val="00314BBD"/>
    <w:rsid w:val="003207FB"/>
    <w:rsid w:val="0032083F"/>
    <w:rsid w:val="0032154C"/>
    <w:rsid w:val="00321B89"/>
    <w:rsid w:val="003221BE"/>
    <w:rsid w:val="003245C1"/>
    <w:rsid w:val="00325BAD"/>
    <w:rsid w:val="003327C5"/>
    <w:rsid w:val="0033441F"/>
    <w:rsid w:val="0033785A"/>
    <w:rsid w:val="003424F7"/>
    <w:rsid w:val="00342AA8"/>
    <w:rsid w:val="00345E08"/>
    <w:rsid w:val="00347F4E"/>
    <w:rsid w:val="00350152"/>
    <w:rsid w:val="00362B26"/>
    <w:rsid w:val="0036614F"/>
    <w:rsid w:val="00367E19"/>
    <w:rsid w:val="00370A5A"/>
    <w:rsid w:val="003735C8"/>
    <w:rsid w:val="00385F66"/>
    <w:rsid w:val="0038693B"/>
    <w:rsid w:val="003916E2"/>
    <w:rsid w:val="003A3290"/>
    <w:rsid w:val="003A3744"/>
    <w:rsid w:val="003A5AD1"/>
    <w:rsid w:val="003A7DC8"/>
    <w:rsid w:val="003B14C6"/>
    <w:rsid w:val="003B37B8"/>
    <w:rsid w:val="003B6001"/>
    <w:rsid w:val="003B62B1"/>
    <w:rsid w:val="003B7428"/>
    <w:rsid w:val="003C071F"/>
    <w:rsid w:val="003C326A"/>
    <w:rsid w:val="003C4758"/>
    <w:rsid w:val="003C664B"/>
    <w:rsid w:val="003D119B"/>
    <w:rsid w:val="003D3703"/>
    <w:rsid w:val="003D7C83"/>
    <w:rsid w:val="003E0000"/>
    <w:rsid w:val="003E2E8E"/>
    <w:rsid w:val="003E431D"/>
    <w:rsid w:val="003F0EA4"/>
    <w:rsid w:val="003F1ECD"/>
    <w:rsid w:val="003F228F"/>
    <w:rsid w:val="003F22E4"/>
    <w:rsid w:val="003F4E39"/>
    <w:rsid w:val="003F68CF"/>
    <w:rsid w:val="00403E40"/>
    <w:rsid w:val="00404726"/>
    <w:rsid w:val="00406769"/>
    <w:rsid w:val="00406F21"/>
    <w:rsid w:val="0041343F"/>
    <w:rsid w:val="00416805"/>
    <w:rsid w:val="004211EF"/>
    <w:rsid w:val="00422139"/>
    <w:rsid w:val="00423B6A"/>
    <w:rsid w:val="00426AA9"/>
    <w:rsid w:val="00427317"/>
    <w:rsid w:val="00430B2C"/>
    <w:rsid w:val="00432445"/>
    <w:rsid w:val="00433141"/>
    <w:rsid w:val="004359B2"/>
    <w:rsid w:val="004379F6"/>
    <w:rsid w:val="00440783"/>
    <w:rsid w:val="004407C2"/>
    <w:rsid w:val="004417B8"/>
    <w:rsid w:val="00441C83"/>
    <w:rsid w:val="00441D8F"/>
    <w:rsid w:val="00442387"/>
    <w:rsid w:val="00443389"/>
    <w:rsid w:val="00444F46"/>
    <w:rsid w:val="004478EB"/>
    <w:rsid w:val="004505F9"/>
    <w:rsid w:val="00454BCC"/>
    <w:rsid w:val="00456301"/>
    <w:rsid w:val="004601C9"/>
    <w:rsid w:val="004605FD"/>
    <w:rsid w:val="004606B4"/>
    <w:rsid w:val="00462E52"/>
    <w:rsid w:val="00463640"/>
    <w:rsid w:val="004643D7"/>
    <w:rsid w:val="00467C11"/>
    <w:rsid w:val="004719E7"/>
    <w:rsid w:val="0047328E"/>
    <w:rsid w:val="004741D1"/>
    <w:rsid w:val="004806D1"/>
    <w:rsid w:val="0048116F"/>
    <w:rsid w:val="00481C56"/>
    <w:rsid w:val="004828E3"/>
    <w:rsid w:val="0048568D"/>
    <w:rsid w:val="004935E0"/>
    <w:rsid w:val="00497A53"/>
    <w:rsid w:val="00497C00"/>
    <w:rsid w:val="004A06EA"/>
    <w:rsid w:val="004A0773"/>
    <w:rsid w:val="004A0B89"/>
    <w:rsid w:val="004A3F78"/>
    <w:rsid w:val="004A408B"/>
    <w:rsid w:val="004A72DB"/>
    <w:rsid w:val="004B0B8E"/>
    <w:rsid w:val="004B2717"/>
    <w:rsid w:val="004B3CD5"/>
    <w:rsid w:val="004B44FA"/>
    <w:rsid w:val="004B778C"/>
    <w:rsid w:val="004C2D67"/>
    <w:rsid w:val="004C2F8F"/>
    <w:rsid w:val="004C31A9"/>
    <w:rsid w:val="004C5684"/>
    <w:rsid w:val="004C57D8"/>
    <w:rsid w:val="004C6574"/>
    <w:rsid w:val="004C79F8"/>
    <w:rsid w:val="004D0D25"/>
    <w:rsid w:val="004D1E56"/>
    <w:rsid w:val="004D47A0"/>
    <w:rsid w:val="004D4AF3"/>
    <w:rsid w:val="004D75AF"/>
    <w:rsid w:val="004D7D10"/>
    <w:rsid w:val="004E30D4"/>
    <w:rsid w:val="004E31F2"/>
    <w:rsid w:val="004E6D93"/>
    <w:rsid w:val="004F1287"/>
    <w:rsid w:val="004F1BCE"/>
    <w:rsid w:val="004F48A0"/>
    <w:rsid w:val="004F7BF7"/>
    <w:rsid w:val="00500E72"/>
    <w:rsid w:val="00502633"/>
    <w:rsid w:val="00502C56"/>
    <w:rsid w:val="005043B8"/>
    <w:rsid w:val="00505389"/>
    <w:rsid w:val="00505E94"/>
    <w:rsid w:val="005127C8"/>
    <w:rsid w:val="00513EAE"/>
    <w:rsid w:val="0052079C"/>
    <w:rsid w:val="0052091D"/>
    <w:rsid w:val="0052170D"/>
    <w:rsid w:val="00522E14"/>
    <w:rsid w:val="005257BB"/>
    <w:rsid w:val="00525920"/>
    <w:rsid w:val="0053012E"/>
    <w:rsid w:val="0053267F"/>
    <w:rsid w:val="0053366F"/>
    <w:rsid w:val="005345C5"/>
    <w:rsid w:val="00534D51"/>
    <w:rsid w:val="00544241"/>
    <w:rsid w:val="00544C33"/>
    <w:rsid w:val="005511AB"/>
    <w:rsid w:val="00551FC5"/>
    <w:rsid w:val="00556D8C"/>
    <w:rsid w:val="005573FA"/>
    <w:rsid w:val="0056223E"/>
    <w:rsid w:val="00563C42"/>
    <w:rsid w:val="00566C80"/>
    <w:rsid w:val="00570142"/>
    <w:rsid w:val="00570A95"/>
    <w:rsid w:val="00573701"/>
    <w:rsid w:val="005751C2"/>
    <w:rsid w:val="00580883"/>
    <w:rsid w:val="00582999"/>
    <w:rsid w:val="005860DA"/>
    <w:rsid w:val="00586A90"/>
    <w:rsid w:val="00591CEF"/>
    <w:rsid w:val="00592EF9"/>
    <w:rsid w:val="00594C90"/>
    <w:rsid w:val="0059676D"/>
    <w:rsid w:val="00596BE6"/>
    <w:rsid w:val="00597C4D"/>
    <w:rsid w:val="005A178F"/>
    <w:rsid w:val="005A65D0"/>
    <w:rsid w:val="005A6E57"/>
    <w:rsid w:val="005A780D"/>
    <w:rsid w:val="005B21D4"/>
    <w:rsid w:val="005B7ADF"/>
    <w:rsid w:val="005C25F3"/>
    <w:rsid w:val="005C57D3"/>
    <w:rsid w:val="005D0331"/>
    <w:rsid w:val="005D3B18"/>
    <w:rsid w:val="005D426B"/>
    <w:rsid w:val="005D6B2A"/>
    <w:rsid w:val="005E0580"/>
    <w:rsid w:val="005E13F1"/>
    <w:rsid w:val="005E24DA"/>
    <w:rsid w:val="005E4AFF"/>
    <w:rsid w:val="005E5FC8"/>
    <w:rsid w:val="005E7280"/>
    <w:rsid w:val="005F0703"/>
    <w:rsid w:val="005F2557"/>
    <w:rsid w:val="005F3FEF"/>
    <w:rsid w:val="005F4EEA"/>
    <w:rsid w:val="005F5470"/>
    <w:rsid w:val="006003F0"/>
    <w:rsid w:val="00601A47"/>
    <w:rsid w:val="0060475C"/>
    <w:rsid w:val="006055A3"/>
    <w:rsid w:val="00610792"/>
    <w:rsid w:val="00612111"/>
    <w:rsid w:val="00617F55"/>
    <w:rsid w:val="006221EE"/>
    <w:rsid w:val="00622445"/>
    <w:rsid w:val="00622CA9"/>
    <w:rsid w:val="00622FAD"/>
    <w:rsid w:val="006239A8"/>
    <w:rsid w:val="00623C16"/>
    <w:rsid w:val="006251D5"/>
    <w:rsid w:val="006257D9"/>
    <w:rsid w:val="00625F5D"/>
    <w:rsid w:val="006321E1"/>
    <w:rsid w:val="00632FCB"/>
    <w:rsid w:val="00634697"/>
    <w:rsid w:val="00634E74"/>
    <w:rsid w:val="00635D0C"/>
    <w:rsid w:val="00636120"/>
    <w:rsid w:val="00641067"/>
    <w:rsid w:val="006431DC"/>
    <w:rsid w:val="00643C22"/>
    <w:rsid w:val="0064430F"/>
    <w:rsid w:val="0064700C"/>
    <w:rsid w:val="00647090"/>
    <w:rsid w:val="00650A56"/>
    <w:rsid w:val="00651D60"/>
    <w:rsid w:val="00653543"/>
    <w:rsid w:val="00665284"/>
    <w:rsid w:val="00666B6C"/>
    <w:rsid w:val="006670B2"/>
    <w:rsid w:val="00674EC8"/>
    <w:rsid w:val="00675EFC"/>
    <w:rsid w:val="0067709C"/>
    <w:rsid w:val="00682733"/>
    <w:rsid w:val="0068734E"/>
    <w:rsid w:val="00692268"/>
    <w:rsid w:val="0069256B"/>
    <w:rsid w:val="0069275C"/>
    <w:rsid w:val="00693A92"/>
    <w:rsid w:val="00695AB5"/>
    <w:rsid w:val="006963F1"/>
    <w:rsid w:val="006968A9"/>
    <w:rsid w:val="006977DF"/>
    <w:rsid w:val="006A0358"/>
    <w:rsid w:val="006A0CD1"/>
    <w:rsid w:val="006A2889"/>
    <w:rsid w:val="006A7A5E"/>
    <w:rsid w:val="006B044B"/>
    <w:rsid w:val="006B2600"/>
    <w:rsid w:val="006B26F3"/>
    <w:rsid w:val="006B3B98"/>
    <w:rsid w:val="006B647D"/>
    <w:rsid w:val="006B799C"/>
    <w:rsid w:val="006C0668"/>
    <w:rsid w:val="006C4E43"/>
    <w:rsid w:val="006C4EE4"/>
    <w:rsid w:val="006C4FDF"/>
    <w:rsid w:val="006C6610"/>
    <w:rsid w:val="006D0B91"/>
    <w:rsid w:val="006D1E3D"/>
    <w:rsid w:val="006D2368"/>
    <w:rsid w:val="006D30E2"/>
    <w:rsid w:val="006D354F"/>
    <w:rsid w:val="006D4418"/>
    <w:rsid w:val="006D6781"/>
    <w:rsid w:val="006E0F2D"/>
    <w:rsid w:val="006E155E"/>
    <w:rsid w:val="006E2DFF"/>
    <w:rsid w:val="006E4EC2"/>
    <w:rsid w:val="006F0D6C"/>
    <w:rsid w:val="006F113B"/>
    <w:rsid w:val="006F3B23"/>
    <w:rsid w:val="006F3B54"/>
    <w:rsid w:val="006F49E8"/>
    <w:rsid w:val="006F4D6B"/>
    <w:rsid w:val="006F54E9"/>
    <w:rsid w:val="00704358"/>
    <w:rsid w:val="00704E57"/>
    <w:rsid w:val="007056C4"/>
    <w:rsid w:val="00705FD8"/>
    <w:rsid w:val="00713E29"/>
    <w:rsid w:val="00717F57"/>
    <w:rsid w:val="00720A1B"/>
    <w:rsid w:val="00722EA2"/>
    <w:rsid w:val="007242F6"/>
    <w:rsid w:val="00725ED2"/>
    <w:rsid w:val="00725FCE"/>
    <w:rsid w:val="00733C75"/>
    <w:rsid w:val="00744143"/>
    <w:rsid w:val="0074471D"/>
    <w:rsid w:val="00745FBD"/>
    <w:rsid w:val="00750231"/>
    <w:rsid w:val="00750FA0"/>
    <w:rsid w:val="007522C8"/>
    <w:rsid w:val="00753061"/>
    <w:rsid w:val="00754543"/>
    <w:rsid w:val="007560FA"/>
    <w:rsid w:val="00756B7B"/>
    <w:rsid w:val="007601DA"/>
    <w:rsid w:val="0076085F"/>
    <w:rsid w:val="00763EED"/>
    <w:rsid w:val="00764D56"/>
    <w:rsid w:val="00765A32"/>
    <w:rsid w:val="00765C11"/>
    <w:rsid w:val="00767187"/>
    <w:rsid w:val="00770DBA"/>
    <w:rsid w:val="00775158"/>
    <w:rsid w:val="00777D62"/>
    <w:rsid w:val="00781C59"/>
    <w:rsid w:val="00782AEE"/>
    <w:rsid w:val="007920B7"/>
    <w:rsid w:val="0079328D"/>
    <w:rsid w:val="00794486"/>
    <w:rsid w:val="00794AAB"/>
    <w:rsid w:val="00795CD8"/>
    <w:rsid w:val="007A1603"/>
    <w:rsid w:val="007A1D79"/>
    <w:rsid w:val="007A2837"/>
    <w:rsid w:val="007A2A3A"/>
    <w:rsid w:val="007A3AEF"/>
    <w:rsid w:val="007A3F52"/>
    <w:rsid w:val="007A4BCF"/>
    <w:rsid w:val="007B081A"/>
    <w:rsid w:val="007B2F5F"/>
    <w:rsid w:val="007B5005"/>
    <w:rsid w:val="007B58B5"/>
    <w:rsid w:val="007B5C42"/>
    <w:rsid w:val="007B6539"/>
    <w:rsid w:val="007B71B0"/>
    <w:rsid w:val="007C026C"/>
    <w:rsid w:val="007C2089"/>
    <w:rsid w:val="007C2D1F"/>
    <w:rsid w:val="007C49FD"/>
    <w:rsid w:val="007D0943"/>
    <w:rsid w:val="007D5A29"/>
    <w:rsid w:val="007E0010"/>
    <w:rsid w:val="007E1F9F"/>
    <w:rsid w:val="007E5D43"/>
    <w:rsid w:val="007E6587"/>
    <w:rsid w:val="007E6D6E"/>
    <w:rsid w:val="007E6F66"/>
    <w:rsid w:val="007F4AB0"/>
    <w:rsid w:val="007F5C25"/>
    <w:rsid w:val="0080031C"/>
    <w:rsid w:val="00803BEC"/>
    <w:rsid w:val="008051C4"/>
    <w:rsid w:val="00806A59"/>
    <w:rsid w:val="0080740A"/>
    <w:rsid w:val="0080773E"/>
    <w:rsid w:val="00810CDF"/>
    <w:rsid w:val="008115FE"/>
    <w:rsid w:val="00815FB7"/>
    <w:rsid w:val="00816702"/>
    <w:rsid w:val="0081732B"/>
    <w:rsid w:val="00822DD5"/>
    <w:rsid w:val="00824118"/>
    <w:rsid w:val="00825B6F"/>
    <w:rsid w:val="00826F89"/>
    <w:rsid w:val="008301B0"/>
    <w:rsid w:val="008352FF"/>
    <w:rsid w:val="008360F0"/>
    <w:rsid w:val="00843978"/>
    <w:rsid w:val="00855729"/>
    <w:rsid w:val="00867AE2"/>
    <w:rsid w:val="0087030C"/>
    <w:rsid w:val="008721EF"/>
    <w:rsid w:val="00874015"/>
    <w:rsid w:val="008763CC"/>
    <w:rsid w:val="00877649"/>
    <w:rsid w:val="008837D6"/>
    <w:rsid w:val="00883EA2"/>
    <w:rsid w:val="00885865"/>
    <w:rsid w:val="008910E6"/>
    <w:rsid w:val="00892FDA"/>
    <w:rsid w:val="0089399E"/>
    <w:rsid w:val="008A27FC"/>
    <w:rsid w:val="008A30F0"/>
    <w:rsid w:val="008A4356"/>
    <w:rsid w:val="008B07D7"/>
    <w:rsid w:val="008B31C4"/>
    <w:rsid w:val="008B347F"/>
    <w:rsid w:val="008B45E9"/>
    <w:rsid w:val="008B5767"/>
    <w:rsid w:val="008B5A30"/>
    <w:rsid w:val="008C1592"/>
    <w:rsid w:val="008C1D51"/>
    <w:rsid w:val="008C3C82"/>
    <w:rsid w:val="008C4059"/>
    <w:rsid w:val="008D08DE"/>
    <w:rsid w:val="008D1405"/>
    <w:rsid w:val="008D2406"/>
    <w:rsid w:val="008D2567"/>
    <w:rsid w:val="008D7C09"/>
    <w:rsid w:val="008E0CE9"/>
    <w:rsid w:val="008E22F7"/>
    <w:rsid w:val="008E51FA"/>
    <w:rsid w:val="008E6ECD"/>
    <w:rsid w:val="008F1A43"/>
    <w:rsid w:val="008F2C20"/>
    <w:rsid w:val="008F39EE"/>
    <w:rsid w:val="008F5BF4"/>
    <w:rsid w:val="00900A7A"/>
    <w:rsid w:val="00901DCC"/>
    <w:rsid w:val="009035AA"/>
    <w:rsid w:val="009059C8"/>
    <w:rsid w:val="00915C94"/>
    <w:rsid w:val="00923CA4"/>
    <w:rsid w:val="009261E8"/>
    <w:rsid w:val="00926423"/>
    <w:rsid w:val="00926E6E"/>
    <w:rsid w:val="00926FC9"/>
    <w:rsid w:val="00927231"/>
    <w:rsid w:val="009310B1"/>
    <w:rsid w:val="00931A74"/>
    <w:rsid w:val="009327E3"/>
    <w:rsid w:val="00941005"/>
    <w:rsid w:val="00941CA2"/>
    <w:rsid w:val="00941E72"/>
    <w:rsid w:val="00944DF8"/>
    <w:rsid w:val="009455AA"/>
    <w:rsid w:val="00946001"/>
    <w:rsid w:val="00950145"/>
    <w:rsid w:val="00952457"/>
    <w:rsid w:val="0095366E"/>
    <w:rsid w:val="00953ECA"/>
    <w:rsid w:val="00955557"/>
    <w:rsid w:val="0096104A"/>
    <w:rsid w:val="009617CF"/>
    <w:rsid w:val="009637FD"/>
    <w:rsid w:val="00966ECF"/>
    <w:rsid w:val="00967CCE"/>
    <w:rsid w:val="00972128"/>
    <w:rsid w:val="00972A8D"/>
    <w:rsid w:val="00976E64"/>
    <w:rsid w:val="009823ED"/>
    <w:rsid w:val="00982C7E"/>
    <w:rsid w:val="0098368B"/>
    <w:rsid w:val="00985E11"/>
    <w:rsid w:val="00986021"/>
    <w:rsid w:val="0098784A"/>
    <w:rsid w:val="00991DB2"/>
    <w:rsid w:val="0099654C"/>
    <w:rsid w:val="009A061A"/>
    <w:rsid w:val="009A1A4F"/>
    <w:rsid w:val="009A364D"/>
    <w:rsid w:val="009A3EE3"/>
    <w:rsid w:val="009A59CB"/>
    <w:rsid w:val="009B36C3"/>
    <w:rsid w:val="009B40AD"/>
    <w:rsid w:val="009B732E"/>
    <w:rsid w:val="009C3C49"/>
    <w:rsid w:val="009C3E66"/>
    <w:rsid w:val="009D00CC"/>
    <w:rsid w:val="009D3A41"/>
    <w:rsid w:val="009D44B4"/>
    <w:rsid w:val="009D523F"/>
    <w:rsid w:val="009D7E45"/>
    <w:rsid w:val="009E0345"/>
    <w:rsid w:val="009E3E04"/>
    <w:rsid w:val="009E5261"/>
    <w:rsid w:val="009E70B3"/>
    <w:rsid w:val="009F2790"/>
    <w:rsid w:val="009F43C1"/>
    <w:rsid w:val="009F4EF0"/>
    <w:rsid w:val="009F61B0"/>
    <w:rsid w:val="009F6B5B"/>
    <w:rsid w:val="00A00B8E"/>
    <w:rsid w:val="00A00F62"/>
    <w:rsid w:val="00A02FC9"/>
    <w:rsid w:val="00A10676"/>
    <w:rsid w:val="00A11484"/>
    <w:rsid w:val="00A125F8"/>
    <w:rsid w:val="00A13AA5"/>
    <w:rsid w:val="00A20F1E"/>
    <w:rsid w:val="00A22C25"/>
    <w:rsid w:val="00A24753"/>
    <w:rsid w:val="00A330CE"/>
    <w:rsid w:val="00A41FF1"/>
    <w:rsid w:val="00A43C1F"/>
    <w:rsid w:val="00A4491A"/>
    <w:rsid w:val="00A476A3"/>
    <w:rsid w:val="00A512DE"/>
    <w:rsid w:val="00A51F38"/>
    <w:rsid w:val="00A55275"/>
    <w:rsid w:val="00A5794D"/>
    <w:rsid w:val="00A57FBF"/>
    <w:rsid w:val="00A60D29"/>
    <w:rsid w:val="00A65E45"/>
    <w:rsid w:val="00A67875"/>
    <w:rsid w:val="00A72783"/>
    <w:rsid w:val="00A80CBB"/>
    <w:rsid w:val="00A81E01"/>
    <w:rsid w:val="00A82396"/>
    <w:rsid w:val="00A86EA3"/>
    <w:rsid w:val="00A910CB"/>
    <w:rsid w:val="00A91D33"/>
    <w:rsid w:val="00A91FB4"/>
    <w:rsid w:val="00A94124"/>
    <w:rsid w:val="00A94444"/>
    <w:rsid w:val="00AA2E48"/>
    <w:rsid w:val="00AA36CD"/>
    <w:rsid w:val="00AA4495"/>
    <w:rsid w:val="00AA628F"/>
    <w:rsid w:val="00AA6424"/>
    <w:rsid w:val="00AA6EEE"/>
    <w:rsid w:val="00AB23D1"/>
    <w:rsid w:val="00AB3992"/>
    <w:rsid w:val="00AB617F"/>
    <w:rsid w:val="00AC2832"/>
    <w:rsid w:val="00AC31F1"/>
    <w:rsid w:val="00AC4B46"/>
    <w:rsid w:val="00AC57D9"/>
    <w:rsid w:val="00AD022E"/>
    <w:rsid w:val="00AD0754"/>
    <w:rsid w:val="00AD087D"/>
    <w:rsid w:val="00AD33B5"/>
    <w:rsid w:val="00AD4523"/>
    <w:rsid w:val="00AE0592"/>
    <w:rsid w:val="00AE1061"/>
    <w:rsid w:val="00AE2FCA"/>
    <w:rsid w:val="00AF0319"/>
    <w:rsid w:val="00AF0B4D"/>
    <w:rsid w:val="00AF0B8F"/>
    <w:rsid w:val="00AF28D6"/>
    <w:rsid w:val="00AF393E"/>
    <w:rsid w:val="00AF4AF8"/>
    <w:rsid w:val="00B02E7E"/>
    <w:rsid w:val="00B10F93"/>
    <w:rsid w:val="00B1165A"/>
    <w:rsid w:val="00B142DE"/>
    <w:rsid w:val="00B146F8"/>
    <w:rsid w:val="00B14A19"/>
    <w:rsid w:val="00B14FE2"/>
    <w:rsid w:val="00B16784"/>
    <w:rsid w:val="00B16A6E"/>
    <w:rsid w:val="00B20E2D"/>
    <w:rsid w:val="00B21290"/>
    <w:rsid w:val="00B22A68"/>
    <w:rsid w:val="00B25D65"/>
    <w:rsid w:val="00B31FD2"/>
    <w:rsid w:val="00B35E1E"/>
    <w:rsid w:val="00B37492"/>
    <w:rsid w:val="00B412B5"/>
    <w:rsid w:val="00B422B3"/>
    <w:rsid w:val="00B44A63"/>
    <w:rsid w:val="00B47C53"/>
    <w:rsid w:val="00B50BBA"/>
    <w:rsid w:val="00B50D5A"/>
    <w:rsid w:val="00B51FAF"/>
    <w:rsid w:val="00B51FF3"/>
    <w:rsid w:val="00B520A4"/>
    <w:rsid w:val="00B543D6"/>
    <w:rsid w:val="00B555FF"/>
    <w:rsid w:val="00B623F3"/>
    <w:rsid w:val="00B638B9"/>
    <w:rsid w:val="00B65076"/>
    <w:rsid w:val="00B654F5"/>
    <w:rsid w:val="00B731BF"/>
    <w:rsid w:val="00B7420C"/>
    <w:rsid w:val="00B75817"/>
    <w:rsid w:val="00B80A20"/>
    <w:rsid w:val="00B8173C"/>
    <w:rsid w:val="00B84749"/>
    <w:rsid w:val="00B906E9"/>
    <w:rsid w:val="00B9266D"/>
    <w:rsid w:val="00B9268D"/>
    <w:rsid w:val="00B93C38"/>
    <w:rsid w:val="00B96810"/>
    <w:rsid w:val="00B968BD"/>
    <w:rsid w:val="00BA08BB"/>
    <w:rsid w:val="00BA21C7"/>
    <w:rsid w:val="00BA2DC7"/>
    <w:rsid w:val="00BA4556"/>
    <w:rsid w:val="00BA5C0C"/>
    <w:rsid w:val="00BB03EA"/>
    <w:rsid w:val="00BB2064"/>
    <w:rsid w:val="00BB58F3"/>
    <w:rsid w:val="00BC0739"/>
    <w:rsid w:val="00BC4030"/>
    <w:rsid w:val="00BC488B"/>
    <w:rsid w:val="00BC56C4"/>
    <w:rsid w:val="00BC5883"/>
    <w:rsid w:val="00BD01B0"/>
    <w:rsid w:val="00BD4AB1"/>
    <w:rsid w:val="00BD550B"/>
    <w:rsid w:val="00BD6023"/>
    <w:rsid w:val="00BE021A"/>
    <w:rsid w:val="00BE04C0"/>
    <w:rsid w:val="00BE06A4"/>
    <w:rsid w:val="00BE4F07"/>
    <w:rsid w:val="00BE5471"/>
    <w:rsid w:val="00BE5F13"/>
    <w:rsid w:val="00BE7551"/>
    <w:rsid w:val="00BF1893"/>
    <w:rsid w:val="00BF3381"/>
    <w:rsid w:val="00BF49D2"/>
    <w:rsid w:val="00BF4D51"/>
    <w:rsid w:val="00BF6952"/>
    <w:rsid w:val="00BF6B5C"/>
    <w:rsid w:val="00BF714D"/>
    <w:rsid w:val="00BF7730"/>
    <w:rsid w:val="00BF7F75"/>
    <w:rsid w:val="00C008B4"/>
    <w:rsid w:val="00C039C8"/>
    <w:rsid w:val="00C059D8"/>
    <w:rsid w:val="00C1053F"/>
    <w:rsid w:val="00C12480"/>
    <w:rsid w:val="00C12E02"/>
    <w:rsid w:val="00C1596F"/>
    <w:rsid w:val="00C247FE"/>
    <w:rsid w:val="00C30457"/>
    <w:rsid w:val="00C43870"/>
    <w:rsid w:val="00C51D70"/>
    <w:rsid w:val="00C52B13"/>
    <w:rsid w:val="00C556CC"/>
    <w:rsid w:val="00C71342"/>
    <w:rsid w:val="00C71BEE"/>
    <w:rsid w:val="00C72704"/>
    <w:rsid w:val="00C72FE5"/>
    <w:rsid w:val="00C7760C"/>
    <w:rsid w:val="00C815F1"/>
    <w:rsid w:val="00C87915"/>
    <w:rsid w:val="00C9101B"/>
    <w:rsid w:val="00C913CC"/>
    <w:rsid w:val="00C9163E"/>
    <w:rsid w:val="00C94514"/>
    <w:rsid w:val="00C97CB8"/>
    <w:rsid w:val="00CA3055"/>
    <w:rsid w:val="00CA5E29"/>
    <w:rsid w:val="00CB051A"/>
    <w:rsid w:val="00CB226F"/>
    <w:rsid w:val="00CB6C68"/>
    <w:rsid w:val="00CC0D24"/>
    <w:rsid w:val="00CC41F9"/>
    <w:rsid w:val="00CC6C3D"/>
    <w:rsid w:val="00CD4528"/>
    <w:rsid w:val="00CD5411"/>
    <w:rsid w:val="00CE0F0B"/>
    <w:rsid w:val="00CE5711"/>
    <w:rsid w:val="00CE749E"/>
    <w:rsid w:val="00CF1178"/>
    <w:rsid w:val="00CF4E40"/>
    <w:rsid w:val="00CF5C67"/>
    <w:rsid w:val="00CF6A89"/>
    <w:rsid w:val="00CF6F53"/>
    <w:rsid w:val="00D01759"/>
    <w:rsid w:val="00D06AC7"/>
    <w:rsid w:val="00D1452A"/>
    <w:rsid w:val="00D14969"/>
    <w:rsid w:val="00D16444"/>
    <w:rsid w:val="00D20681"/>
    <w:rsid w:val="00D20FBE"/>
    <w:rsid w:val="00D21D2A"/>
    <w:rsid w:val="00D22A81"/>
    <w:rsid w:val="00D24436"/>
    <w:rsid w:val="00D248BD"/>
    <w:rsid w:val="00D26854"/>
    <w:rsid w:val="00D27211"/>
    <w:rsid w:val="00D27917"/>
    <w:rsid w:val="00D33875"/>
    <w:rsid w:val="00D33FFD"/>
    <w:rsid w:val="00D351DF"/>
    <w:rsid w:val="00D371E6"/>
    <w:rsid w:val="00D3732C"/>
    <w:rsid w:val="00D430BF"/>
    <w:rsid w:val="00D474DE"/>
    <w:rsid w:val="00D51B68"/>
    <w:rsid w:val="00D54519"/>
    <w:rsid w:val="00D54916"/>
    <w:rsid w:val="00D6061C"/>
    <w:rsid w:val="00D60A24"/>
    <w:rsid w:val="00D625A6"/>
    <w:rsid w:val="00D649F9"/>
    <w:rsid w:val="00D67C99"/>
    <w:rsid w:val="00D73532"/>
    <w:rsid w:val="00D7690D"/>
    <w:rsid w:val="00D76EE4"/>
    <w:rsid w:val="00D80BA5"/>
    <w:rsid w:val="00D82C1D"/>
    <w:rsid w:val="00D82F60"/>
    <w:rsid w:val="00D835AB"/>
    <w:rsid w:val="00D839ED"/>
    <w:rsid w:val="00D84A1B"/>
    <w:rsid w:val="00D87238"/>
    <w:rsid w:val="00D87283"/>
    <w:rsid w:val="00D874F4"/>
    <w:rsid w:val="00D9354C"/>
    <w:rsid w:val="00D94E93"/>
    <w:rsid w:val="00D956E5"/>
    <w:rsid w:val="00DA4CEE"/>
    <w:rsid w:val="00DB0E50"/>
    <w:rsid w:val="00DB166B"/>
    <w:rsid w:val="00DB6059"/>
    <w:rsid w:val="00DC1239"/>
    <w:rsid w:val="00DC13C9"/>
    <w:rsid w:val="00DC3A1F"/>
    <w:rsid w:val="00DC438A"/>
    <w:rsid w:val="00DC7B7A"/>
    <w:rsid w:val="00DD1858"/>
    <w:rsid w:val="00DD3BC8"/>
    <w:rsid w:val="00DE4FEE"/>
    <w:rsid w:val="00DE514D"/>
    <w:rsid w:val="00DF090D"/>
    <w:rsid w:val="00DF2AB4"/>
    <w:rsid w:val="00DF3804"/>
    <w:rsid w:val="00E015B8"/>
    <w:rsid w:val="00E016AE"/>
    <w:rsid w:val="00E03FFA"/>
    <w:rsid w:val="00E0408C"/>
    <w:rsid w:val="00E04F2A"/>
    <w:rsid w:val="00E070FD"/>
    <w:rsid w:val="00E1128E"/>
    <w:rsid w:val="00E127F3"/>
    <w:rsid w:val="00E2511A"/>
    <w:rsid w:val="00E26B33"/>
    <w:rsid w:val="00E27AE0"/>
    <w:rsid w:val="00E41628"/>
    <w:rsid w:val="00E42919"/>
    <w:rsid w:val="00E429B3"/>
    <w:rsid w:val="00E46CD4"/>
    <w:rsid w:val="00E509E9"/>
    <w:rsid w:val="00E52092"/>
    <w:rsid w:val="00E53076"/>
    <w:rsid w:val="00E572EC"/>
    <w:rsid w:val="00E61096"/>
    <w:rsid w:val="00E64D1C"/>
    <w:rsid w:val="00E6676F"/>
    <w:rsid w:val="00E70A9F"/>
    <w:rsid w:val="00E7323E"/>
    <w:rsid w:val="00E74E9A"/>
    <w:rsid w:val="00E75161"/>
    <w:rsid w:val="00E75536"/>
    <w:rsid w:val="00E771AB"/>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2ED0"/>
    <w:rsid w:val="00EA77F9"/>
    <w:rsid w:val="00EC1638"/>
    <w:rsid w:val="00EC34F2"/>
    <w:rsid w:val="00EC575F"/>
    <w:rsid w:val="00EC7B58"/>
    <w:rsid w:val="00ED1C87"/>
    <w:rsid w:val="00EE28C6"/>
    <w:rsid w:val="00EE5E7C"/>
    <w:rsid w:val="00EE6A40"/>
    <w:rsid w:val="00EF380D"/>
    <w:rsid w:val="00EF390F"/>
    <w:rsid w:val="00EF413A"/>
    <w:rsid w:val="00EF5285"/>
    <w:rsid w:val="00EF63CB"/>
    <w:rsid w:val="00EF7057"/>
    <w:rsid w:val="00F03B6B"/>
    <w:rsid w:val="00F06BF6"/>
    <w:rsid w:val="00F07CEC"/>
    <w:rsid w:val="00F11741"/>
    <w:rsid w:val="00F11AD6"/>
    <w:rsid w:val="00F135B8"/>
    <w:rsid w:val="00F13BDE"/>
    <w:rsid w:val="00F13D7F"/>
    <w:rsid w:val="00F1488A"/>
    <w:rsid w:val="00F14E57"/>
    <w:rsid w:val="00F27A11"/>
    <w:rsid w:val="00F304BB"/>
    <w:rsid w:val="00F335E7"/>
    <w:rsid w:val="00F4195F"/>
    <w:rsid w:val="00F434E7"/>
    <w:rsid w:val="00F50196"/>
    <w:rsid w:val="00F5220A"/>
    <w:rsid w:val="00F52C06"/>
    <w:rsid w:val="00F52E2B"/>
    <w:rsid w:val="00F55824"/>
    <w:rsid w:val="00F57CAC"/>
    <w:rsid w:val="00F61BA2"/>
    <w:rsid w:val="00F63047"/>
    <w:rsid w:val="00F64339"/>
    <w:rsid w:val="00F64A73"/>
    <w:rsid w:val="00F64B2B"/>
    <w:rsid w:val="00F65643"/>
    <w:rsid w:val="00F7198B"/>
    <w:rsid w:val="00F7293D"/>
    <w:rsid w:val="00F73FEB"/>
    <w:rsid w:val="00F74160"/>
    <w:rsid w:val="00F810C9"/>
    <w:rsid w:val="00F856AF"/>
    <w:rsid w:val="00F900C0"/>
    <w:rsid w:val="00F97B4D"/>
    <w:rsid w:val="00FA17BE"/>
    <w:rsid w:val="00FA74D3"/>
    <w:rsid w:val="00FB0BCE"/>
    <w:rsid w:val="00FB291F"/>
    <w:rsid w:val="00FB3450"/>
    <w:rsid w:val="00FB5E27"/>
    <w:rsid w:val="00FC2205"/>
    <w:rsid w:val="00FC39AB"/>
    <w:rsid w:val="00FC47FB"/>
    <w:rsid w:val="00FC74B9"/>
    <w:rsid w:val="00FD08CD"/>
    <w:rsid w:val="00FD2579"/>
    <w:rsid w:val="00FD296C"/>
    <w:rsid w:val="00FD31B7"/>
    <w:rsid w:val="00FD3340"/>
    <w:rsid w:val="00FD337C"/>
    <w:rsid w:val="00FE0CF4"/>
    <w:rsid w:val="00FE256F"/>
    <w:rsid w:val="00FE27E1"/>
    <w:rsid w:val="00FE2DE7"/>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99"/>
    <w:unhideWhenUsed/>
    <w:qFormat/>
    <w:rsid w:val="00AB617F"/>
    <w:pPr>
      <w:spacing w:after="120"/>
    </w:pPr>
  </w:style>
  <w:style w:type="character" w:customStyle="1" w:styleId="af3">
    <w:name w:val="Основной текст Знак"/>
    <w:basedOn w:val="a0"/>
    <w:link w:val="af2"/>
    <w:uiPriority w:val="99"/>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paragraph" w:customStyle="1" w:styleId="13">
    <w:name w:val="Абзац списка1"/>
    <w:basedOn w:val="a"/>
    <w:rsid w:val="003245C1"/>
    <w:pPr>
      <w:suppressAutoHyphens/>
      <w:ind w:left="720"/>
      <w:contextualSpacing/>
    </w:pPr>
    <w:rPr>
      <w:lang w:eastAsia="ar-SA"/>
    </w:rPr>
  </w:style>
  <w:style w:type="character" w:customStyle="1" w:styleId="22">
    <w:name w:val="Основной текст (2)_"/>
    <w:link w:val="23"/>
    <w:rsid w:val="003245C1"/>
    <w:rPr>
      <w:b/>
      <w:bCs/>
      <w:sz w:val="17"/>
      <w:szCs w:val="17"/>
      <w:shd w:val="clear" w:color="auto" w:fill="FFFFFF"/>
    </w:rPr>
  </w:style>
  <w:style w:type="character" w:customStyle="1" w:styleId="24">
    <w:name w:val="Основной текст (2) + Не полужирный"/>
    <w:basedOn w:val="22"/>
    <w:rsid w:val="003245C1"/>
    <w:rPr>
      <w:b/>
      <w:bCs/>
      <w:sz w:val="17"/>
      <w:szCs w:val="17"/>
      <w:shd w:val="clear" w:color="auto" w:fill="FFFFFF"/>
    </w:rPr>
  </w:style>
  <w:style w:type="character" w:customStyle="1" w:styleId="31">
    <w:name w:val="Основной текст (3)_"/>
    <w:link w:val="32"/>
    <w:rsid w:val="003245C1"/>
    <w:rPr>
      <w:i/>
      <w:iCs/>
      <w:sz w:val="17"/>
      <w:szCs w:val="17"/>
      <w:shd w:val="clear" w:color="auto" w:fill="FFFFFF"/>
    </w:rPr>
  </w:style>
  <w:style w:type="character" w:customStyle="1" w:styleId="af8">
    <w:name w:val="Основной текст + Полужирный"/>
    <w:rsid w:val="003245C1"/>
    <w:rPr>
      <w:rFonts w:ascii="Times New Roman" w:hAnsi="Times New Roman" w:cs="Times New Roman"/>
      <w:b/>
      <w:bCs/>
      <w:spacing w:val="0"/>
      <w:sz w:val="17"/>
      <w:szCs w:val="17"/>
    </w:rPr>
  </w:style>
  <w:style w:type="paragraph" w:customStyle="1" w:styleId="23">
    <w:name w:val="Основной текст (2)"/>
    <w:basedOn w:val="a"/>
    <w:link w:val="22"/>
    <w:rsid w:val="003245C1"/>
    <w:pPr>
      <w:shd w:val="clear" w:color="auto" w:fill="FFFFFF"/>
      <w:spacing w:after="1260" w:line="163" w:lineRule="exact"/>
      <w:jc w:val="both"/>
    </w:pPr>
    <w:rPr>
      <w:rFonts w:asciiTheme="minorHAnsi" w:eastAsiaTheme="minorHAnsi" w:hAnsiTheme="minorHAnsi" w:cstheme="minorBidi"/>
      <w:b/>
      <w:bCs/>
      <w:sz w:val="17"/>
      <w:szCs w:val="17"/>
      <w:lang w:eastAsia="en-US"/>
    </w:rPr>
  </w:style>
  <w:style w:type="paragraph" w:customStyle="1" w:styleId="32">
    <w:name w:val="Основной текст (3)"/>
    <w:basedOn w:val="a"/>
    <w:link w:val="31"/>
    <w:rsid w:val="003245C1"/>
    <w:pPr>
      <w:shd w:val="clear" w:color="auto" w:fill="FFFFFF"/>
      <w:spacing w:line="240" w:lineRule="atLeast"/>
      <w:jc w:val="both"/>
    </w:pPr>
    <w:rPr>
      <w:rFonts w:asciiTheme="minorHAnsi" w:eastAsiaTheme="minorHAnsi" w:hAnsiTheme="minorHAnsi" w:cstheme="minorBidi"/>
      <w:i/>
      <w:iCs/>
      <w:sz w:val="17"/>
      <w:szCs w:val="17"/>
      <w:lang w:eastAsia="en-US"/>
    </w:rPr>
  </w:style>
  <w:style w:type="character" w:customStyle="1" w:styleId="33">
    <w:name w:val="Основной текст (3) + Полужирный"/>
    <w:aliases w:val="Не курсив"/>
    <w:rsid w:val="003245C1"/>
    <w:rPr>
      <w:rFonts w:ascii="Times New Roman" w:hAnsi="Times New Roman" w:cs="Times New Roman"/>
      <w:b/>
      <w:bCs/>
      <w:i/>
      <w:iCs/>
      <w:spacing w:val="0"/>
      <w:sz w:val="17"/>
      <w:szCs w:val="17"/>
      <w:lang w:bidi="ar-SA"/>
    </w:rPr>
  </w:style>
  <w:style w:type="character" w:customStyle="1" w:styleId="af9">
    <w:name w:val="Другое_"/>
    <w:basedOn w:val="a0"/>
    <w:link w:val="afa"/>
    <w:uiPriority w:val="99"/>
    <w:rsid w:val="003245C1"/>
    <w:rPr>
      <w:rFonts w:ascii="Times New Roman" w:hAnsi="Times New Roman" w:cs="Times New Roman"/>
      <w:color w:val="000000"/>
      <w:sz w:val="24"/>
      <w:szCs w:val="24"/>
    </w:rPr>
  </w:style>
  <w:style w:type="paragraph" w:customStyle="1" w:styleId="afa">
    <w:name w:val="Другое"/>
    <w:basedOn w:val="a"/>
    <w:link w:val="af9"/>
    <w:uiPriority w:val="99"/>
    <w:rsid w:val="003245C1"/>
    <w:pPr>
      <w:ind w:left="220"/>
    </w:pPr>
    <w:rPr>
      <w:rFonts w:eastAsiaTheme="minorHAnsi"/>
      <w:color w:val="000000"/>
      <w:lang w:eastAsia="en-US"/>
    </w:rPr>
  </w:style>
  <w:style w:type="character" w:styleId="afb">
    <w:name w:val="annotation reference"/>
    <w:basedOn w:val="a0"/>
    <w:uiPriority w:val="99"/>
    <w:semiHidden/>
    <w:unhideWhenUsed/>
    <w:rsid w:val="004E30D4"/>
    <w:rPr>
      <w:sz w:val="16"/>
      <w:szCs w:val="16"/>
    </w:rPr>
  </w:style>
  <w:style w:type="paragraph" w:styleId="afc">
    <w:name w:val="annotation text"/>
    <w:basedOn w:val="a"/>
    <w:link w:val="afd"/>
    <w:uiPriority w:val="99"/>
    <w:semiHidden/>
    <w:unhideWhenUsed/>
    <w:rsid w:val="004E30D4"/>
    <w:rPr>
      <w:sz w:val="20"/>
      <w:szCs w:val="20"/>
    </w:rPr>
  </w:style>
  <w:style w:type="character" w:customStyle="1" w:styleId="afd">
    <w:name w:val="Текст примечания Знак"/>
    <w:basedOn w:val="a0"/>
    <w:link w:val="afc"/>
    <w:uiPriority w:val="99"/>
    <w:semiHidden/>
    <w:rsid w:val="004E30D4"/>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E30D4"/>
    <w:rPr>
      <w:b/>
      <w:bCs/>
    </w:rPr>
  </w:style>
  <w:style w:type="character" w:customStyle="1" w:styleId="aff">
    <w:name w:val="Тема примечания Знак"/>
    <w:basedOn w:val="afd"/>
    <w:link w:val="afe"/>
    <w:uiPriority w:val="99"/>
    <w:semiHidden/>
    <w:rsid w:val="004E30D4"/>
    <w:rPr>
      <w:rFonts w:ascii="Times New Roman" w:eastAsia="Times New Roman" w:hAnsi="Times New Roman" w:cs="Times New Roman"/>
      <w:b/>
      <w:bCs/>
      <w:sz w:val="20"/>
      <w:szCs w:val="20"/>
      <w:lang w:eastAsia="ru-RU"/>
    </w:rPr>
  </w:style>
  <w:style w:type="paragraph" w:customStyle="1" w:styleId="c27">
    <w:name w:val="c27"/>
    <w:basedOn w:val="a"/>
    <w:rsid w:val="000F06DC"/>
    <w:pPr>
      <w:spacing w:before="100" w:beforeAutospacing="1" w:after="100" w:afterAutospacing="1"/>
    </w:pPr>
  </w:style>
  <w:style w:type="paragraph" w:styleId="aff0">
    <w:name w:val="Revision"/>
    <w:hidden/>
    <w:uiPriority w:val="99"/>
    <w:semiHidden/>
    <w:rsid w:val="007C2089"/>
    <w:pPr>
      <w:spacing w:after="0"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370A5A"/>
  </w:style>
  <w:style w:type="paragraph" w:styleId="25">
    <w:name w:val="Body Text Indent 2"/>
    <w:basedOn w:val="a"/>
    <w:link w:val="26"/>
    <w:uiPriority w:val="99"/>
    <w:semiHidden/>
    <w:unhideWhenUsed/>
    <w:rsid w:val="00CC41F9"/>
    <w:pPr>
      <w:spacing w:after="120" w:line="480" w:lineRule="auto"/>
      <w:ind w:left="283"/>
    </w:pPr>
  </w:style>
  <w:style w:type="character" w:customStyle="1" w:styleId="26">
    <w:name w:val="Основной текст с отступом 2 Знак"/>
    <w:basedOn w:val="a0"/>
    <w:link w:val="25"/>
    <w:uiPriority w:val="99"/>
    <w:semiHidden/>
    <w:rsid w:val="00CC41F9"/>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CC41F9"/>
    <w:pPr>
      <w:jc w:val="right"/>
    </w:pPr>
    <w:rPr>
      <w:rFonts w:ascii="Arial" w:hAnsi="Arial"/>
      <w:b/>
      <w:sz w:val="28"/>
      <w:szCs w:val="20"/>
      <w:lang w:val="en-US"/>
    </w:rPr>
  </w:style>
  <w:style w:type="character" w:customStyle="1" w:styleId="c9">
    <w:name w:val="c9"/>
    <w:uiPriority w:val="99"/>
    <w:rsid w:val="00CC41F9"/>
  </w:style>
  <w:style w:type="paragraph" w:styleId="aff1">
    <w:name w:val="footnote text"/>
    <w:basedOn w:val="a"/>
    <w:link w:val="aff2"/>
    <w:uiPriority w:val="99"/>
    <w:semiHidden/>
    <w:rsid w:val="006A7A5E"/>
    <w:rPr>
      <w:sz w:val="20"/>
      <w:szCs w:val="20"/>
    </w:rPr>
  </w:style>
  <w:style w:type="character" w:customStyle="1" w:styleId="aff2">
    <w:name w:val="Текст сноски Знак"/>
    <w:basedOn w:val="a0"/>
    <w:link w:val="aff1"/>
    <w:uiPriority w:val="99"/>
    <w:semiHidden/>
    <w:rsid w:val="006A7A5E"/>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A7A5E"/>
    <w:rPr>
      <w:rFonts w:ascii="Times New Roman" w:hAnsi="Times New Roman" w:cs="Times New Roman"/>
      <w:vertAlign w:val="superscript"/>
    </w:rPr>
  </w:style>
  <w:style w:type="paragraph" w:customStyle="1" w:styleId="aff4">
    <w:basedOn w:val="a"/>
    <w:next w:val="aa"/>
    <w:uiPriority w:val="99"/>
    <w:rsid w:val="001870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4120</TotalTime>
  <Pages>124</Pages>
  <Words>33198</Words>
  <Characters>189229</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256</cp:revision>
  <cp:lastPrinted>2026-04-01T19:29:00Z</cp:lastPrinted>
  <dcterms:created xsi:type="dcterms:W3CDTF">2023-04-17T12:11:00Z</dcterms:created>
  <dcterms:modified xsi:type="dcterms:W3CDTF">2026-05-29T13:06:00Z</dcterms:modified>
</cp:coreProperties>
</file>